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80f27" w14:textId="9280f2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утвреждении плана по управлению пастбищами и их использованию по Сырдарьинскому району на 2019-2020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10 апреля 2019 года № 299. Зарегистрировано Департаментом юстиции Кызылординской области 12 апреля 2019 года № 6770. Утратило силу решением Сырдарьинского районного маслихата Кызылординской области от 3 июля 2020 года № 417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Сырдарьинского районного маслихата Кызылординской области от 03.07.2020 </w:t>
      </w:r>
      <w:r>
        <w:rPr>
          <w:rFonts w:ascii="Times New Roman"/>
          <w:b w:val="false"/>
          <w:i w:val="false"/>
          <w:color w:val="ff0000"/>
          <w:sz w:val="28"/>
        </w:rPr>
        <w:t>№ 417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Сырдарьинскому району на 2019-2020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очередной 36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Ж.Налибаева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Е.Ажикенов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Сырдарьинского районного маслихата от 10 апреля 2019 года №299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Сырдарьинскому району на 2019-2020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 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10"/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7851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493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7"/>
        <w:gridCol w:w="10323"/>
      </w:tblGrid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Мизамбаев Куаныш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Жарлыкасов Тулеген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Аханова Айнур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Каршыгаев Омирзак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Әдилбай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Бекболат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Берик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Копжанов Орынбасар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Артур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Кази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Перуза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Сейтжан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Болтаев Нурпейс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Бадраков Нуркен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Сарсенбай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 Гайнолла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Амангелды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Кенесариева Гульмира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Ташимова Турсынкуль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Хаджиев Сайдарахман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Мусаулы Кожанбай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Дүйсенгали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Дүйсенгали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Айбол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Дарханбек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Елубаева Кунсулу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Мадиярова Нагима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Ешжанова Салтанат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Отепов Дайрабай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Эльмира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 Исатай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Косуаков Нуржан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"Petroleum-da ta monitoring"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Болатбек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Айтуар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"Кунхожа"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Рахманшиев Шопанбай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Мария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Орынбек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Галым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"Абзал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 Агро Сервис"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Ибраемова Перизат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Агабаев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Базарбай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Рахымжан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 Аскар.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Карайов Омирбек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Абдыкалыкова Жазира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Жолдасбек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Убайдулла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Сапабек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Ерболат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Мырзамбетов Комбай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Сызыдыков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Абдулла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Нурсултан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Кулайхан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Пиримбет Аскар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Ауесхан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Асхат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"Токмаганбетов"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Жарылкасын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Сейтаскарова Роза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Ахметкали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Конакбай Уали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Айыпов Алмас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 Юлдашбек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Галым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Назерке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Азамат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Козтаева Жулдыз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Калдыкул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Рахменова Багланкул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Жамалатдин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Акылбек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Айгуль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Айдос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Сейтимов Абдмажит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 Бегалы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Тайбасар Есентай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Айтжан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Кажы"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"Ералиева"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Жусипбайулы Зайдагали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"Кызылдихан"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"Ералиева"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"Маматова П"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"Жаппас"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Матауысов Абдулла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Мустапаева Балдырган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Сафарбек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Дауылкожа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Куншыгаров Жалгас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Дауылкожа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Жеткергенов Бактияр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Алтынкул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Алтынкул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Кунтуов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Манабаева Зарухан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Райбек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"Акжарма 2"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Кундызбаев Есмахан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Гульмира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Ешнияз Рая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 Агро Сервис"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ОДСП "Арал"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Уразбай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Кырлиг Виктор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Шагиева Патима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Пиримбет Аскар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"Акжарма 1"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"Фемида KZ"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Садилла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Жасдаурен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Жундабеков Канатжан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предприятия "Сырдарьинский аграрно-технический колледж" управления образования кызылординской области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Абибуллаев Абдулла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Агинов Беркинбай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"Кызылдихан"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"Сыр-Дани"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Абдыкадыров Раушанбек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Бекберген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"Кайырсуат"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"Сырдарьинское государственное учреждение по охране лесов и животного мира"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233 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"О. Малибаева"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предприятия "Сырдарьинский аграрно-технический колледж" управления образования кызылординской области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Сауле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Женисбек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Саткеев Даншбай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Карлыгаш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Ыскакова Сериккул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Байзак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Бекболат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Ильяс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Жаркынбек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Курманкожаев Малик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Кеуилжаев Наги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Садуакасулы Сандыбай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"Магжан"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Ишанова Насипа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Тлемисова Назтай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Сабит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Зарина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Пайзулдаев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Мейржан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Бекетаева Шаукат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Жусипбайұлы Зайдагали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Николай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Турар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Абзал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Тилегенова Алтынкул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Бухарбайулы Сералы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Сармолдаев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Керуенбаева Балымкуль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Шарипхан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Шарипхан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Султанбек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Алибек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Абдираш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Бермаганбетов 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Куби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Зархумов Максут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Касбаева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Архарова Алия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Кенжебек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Мнайдарова Базркул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Шариппай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Турканбек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Зейнекул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Баянкул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Жубандык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Айда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 ата Агро"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Гажданбек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Нурмаханов Ермек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Суйиндиков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Толибек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Асылбек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Торебай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Торебай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Байкабылов Нуржан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 Абай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Еркебулан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Удюкова Люзя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Абдирахман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Сабитбек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Пазылхан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Сардарбек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Балкеев Женисбек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Алпысбай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"Ташимбетов"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Нурсауле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Казыбек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Абилкайыров Абдулла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Есемуратов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333 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Алмагул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Жолдасбек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336 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Сулейменулы Абат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Майдабек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Шортанбаев Мейрамбек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Жармаганбетова Алтынай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Кыпшакбай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Кошербаева Рысалды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Сардарбек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Шерали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Алтынхан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Аксулу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Абдыжаппар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Сейтасанов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Иманбайулы Сайп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Нурпейысов Алиакпар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Байбол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Шоматов Алтынбек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Кишаев Багдат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Майдабек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Култасова Шакен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"Алиакбар-ата Агро"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Калдыбек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 ата Агро"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Колгинов Владимер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Арысбай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Акберген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Женисбек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Рыскул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"Набигали"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Сакен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Кулпан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Абдыразак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"Абзал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Кыдырбай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Кулахметова Гулсум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Булекеева Гулжахан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Асылбай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Нурмат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 Алиби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Суйиндик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Зейнулла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Нурхан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Танатар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Сейилбек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Дархан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Абсаттаров Абдигани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 Марал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Жалгасбек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Жаксылык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 Айдос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Турынтаева Лаззат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Кажамурат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"Бесарық"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Узакбай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Даулбаева Калипа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Алпысбай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 дани"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 Дани"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Шакманулы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Анас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Конирбаев Сейтбек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Бисенбай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 Жандос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Кыдырбай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"Малибаева"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Усенбай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Берикбол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Бакыткул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Пулат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Избасарова Анар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Науатулы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Берлибек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Амзеулы Оскенбай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Дауыткожа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 Сауранбай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Бекишов 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Мирзанов Мейрамбай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"УАД"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Магауия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Базарбек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Танатарова Бакжамал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Умытхан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Умытхан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Тажекеев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Тажекеев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"Алиакбар ата Агро"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Гичиев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Бейбит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"Сырдарьинское государственное учреждение по охране лесов и животного мира"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Ракмет Болеген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Кожагулова Акмарал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 киндик"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Бакытжан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Нугиманов Зейнулла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Манап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Әбжалиев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"Алиакбар ата Агро"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Кудабаева Бекболат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Избасханов Мурали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Гулмира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Жалгаскул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Рахматуллаева Алия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Максут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Касбаев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Асылбек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Казыбек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Рахымшаев Хамзат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Дямуршаев Бактияр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 Сактар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Кулжакан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Бакит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 Дастан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Бердибек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Бурханова Баян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Абдирасилов Жаксыбай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Торебай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Сакен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Торебай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Нуржан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Кемаладин Абзалхан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"Созак Ойл"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Нургазы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 Алмасбек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Абибуллаев Абдулла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Диуанов Канатбек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Бекназарова Нургул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Мейрамбек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Жамаладин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"Азиаш"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"Кызылординский университет "Болашак"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"Кызылординский университет "Болашак"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Данияр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Дархан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"Абзал и 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Бекзат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"Саргали"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Асыл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Нурсултан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Куздибаев Абдилула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Копбол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Имадин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Колгинов Владимир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Сарбалаков Жорабек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"Бозинген Жолдары"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"Бозинген Жолдары"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Алтынкул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Кулмахова Капеш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Мейрамкул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Дастан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Досманбетов Бактияр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Оразалықызы Бейбигул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"СПФ Монтажспецстрой"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Кызгалдак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Кызгалдак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Мухимов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Тажимов Жумабек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"Сырдарьинский районный отделстроительства, архитектуры и градостроительства"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Кахметов Боранбай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Алтай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Жалимбетов Султанбек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Абдыкайров Утеген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Палманов Канибек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Жарылкасын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Курман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Артур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Балымбетова Салима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 Исатай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Изтилеуов Сандыбай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Нурлыбек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Сейпулов Галым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Конысбай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Кундызбаев Есмахан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Имангазиев Кайыржан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Алданұлы Куанышбек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"Кызылординский университет "Болашак"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Алау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Нургазы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Багланбек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Гуланр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Ахмет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Болеген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Мейрамбек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"Кызылординский университет "Болашак"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Уйисенбай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Актай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Тулеуова Канымкул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Зиятбек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Жанарбек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Жанарбек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Салыкбаев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Жанаберген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Керуенбаева Балымкул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 Болатбек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Торехан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Алматбек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Сандыбай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Кордабаев Самалбек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 Акберген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Чолпан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Тилеубергенов Асылхан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Жомарт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Ислам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Тасманбетов Бахит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Жайлина Жаныл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Кожамурат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Гичиев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Гулназ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Рая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Кыпшакбай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Абласанов Айткожа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Жакапбаев Бекболат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Аманкелди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Кульдаманов Алмас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Корганбек Наги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Абилсейт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Тауекелов Калыбек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Мейрамбек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Бимурзаев Султанбек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Тулешев Бегилик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 жер"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Есжанулы Сактаган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Мухтар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Копжанов Орынбасар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Сапабек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Шапагат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Багдат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Килибаев Базарбай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Сарсенбай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Лаззат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Аманкелди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Жубайдаев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Туктибаев Караболат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Жаркеев Жандос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Калмаганбетулы Темир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Алтынай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Десятниченко Керил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Мырзанов Нартай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Ажаров Руслан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Орынкул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Мейрамкул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Жарылкасынов Ернар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"KAZPETROL GROUP"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Туребай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"КТС"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"Саутс-Ойл"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"KAZPETROL GROUP"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"Айдан 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"Жолаушы-Актоган"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Темирбек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Мухтар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Кожахмет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Әлжан Алмас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Айманкуль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Уалихан Әмирхан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Айдаргазиевич Нурсултан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Берик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Медет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Женис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Айгуль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Саматулы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Оккасов Айнадин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Газиз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Рахманкулов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Азат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Есенкелди Ережеп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Асхат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Толеген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Бексултан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Сейткарим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Амиргалиев Абдигаппар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Бактияр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Баржаксиев Багдат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Бахберди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Сапаргали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Агира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Боданов Туребек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Досхожаев Меирбек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Дуйсенбеков Касымбек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Еламанова Венера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Есиркепова Алтынай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Жаппасбаев Марат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Исабеков Руслан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Берик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Ким Иосиф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Куанышбай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Кульмухаметова Татьяна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Корганбек Гани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Манарбаев Данияр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Менлибаев Бахтияр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Миянов Уали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Максат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Назаров Кенжебек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Нурмаганбетова Гульнар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Нурпейсов Идирис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Шайзада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Охапова Улдана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Арыстан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Сактаганова Жанна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Сейдалиев Бекзада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Бижан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Спабеков Асан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Еркин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Таджигулова Айгуль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Танирбергенов Айдар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Ташимбетов Баглан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Тилесов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Толтаев Сәкен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Умербекова Роза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Уразалиева Эльмира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Шаханов Балта-Ходжа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Нурсултан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Абизов Мнуарбек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Аманбаев Нурлан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Ергали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Динаев Бекали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Егенбергенов Галимжан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 Алтынбек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Жунусов Мурат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Камалова Бакытылы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Берик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Калдыбай Аян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Курбанов Кендала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 Куаныш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Сералы Алмасбек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 Алтынбек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Кенбабаев Нурмаханбетулла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Алданов Куанышбек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Атымтай Айтмаганбет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Диуанова Айгуль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Алтынбек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Ибадуллаев Мухит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 Аскар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Танатар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Мүслим Аскар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Оразбайулы Айтбай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Султанбек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Суюндыков Жанаберген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Сүйндиков Нурлыбек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Тунгышбай Рабига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Шалабай Берик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Жалгасбек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 Жандос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Сейтмуратов Орынбек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Акбар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Акпанбетов Нурхан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Альжанова Гульмира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 Лилия Георгиевна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Анесов Курмангазы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Калипа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Бадыракова Анаркуль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Айболат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Байкенжеев Асет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Белгибаев Абдыгали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Белгибаев Манап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Биханов Кажмурат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Биханов Темирболат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Есжанов Мейрамбек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Жексенова Гульжахан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Жетебаев Аманжол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Сунак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Оразбек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Мухит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Турсынбай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Караев Умирбек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Келгенбаева Сайлаукул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 Мырзан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Комирбаева Кулайша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Корганбаев Томарбай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Кунтуов Менлибек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Лим Алик Сергеевич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Бахитбек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Маматова Пернекуль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Матаев Бахыт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Мурат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Мухимов Канат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Нуржанов Туребай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Нурмаганбетов Нуржан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Нурманов Бахыт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Нысанов Бакыт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Нурлан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Канат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Оралова Гүлзира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Серикулы Канат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Бекзат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Роза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Сейдалы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Тасбеков Пиржан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Туганбеков Калмурат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Тулебекова Гулбахрам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Угенов Руслан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Халыбаев Алибек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Хожаев Ауезхан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Абжаппар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Ермаханова Айман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Нурбол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Өтеулиева Гулмира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Пугач Иосиф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Садыкбаев Ерлан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Асылбай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Сыздыкбаева Гульнар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Тайшыкбаев Батырбек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Төлешов Балабатыр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Туребаева Карлыгаш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Болат Максат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Бектурганова Раушан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Айгали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Дуисенбаев Амиргали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Исламбек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Азамат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Кудабаев Бекболат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Назаров Нурлыбек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Пайызбеков Ракымжан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Ермекбай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Талпаков Ишанбек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Торебаева Индира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Умарсирикова Вера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Шуленбаева Айнур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Ермек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Арихов Берикбол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Байымбетова Сауле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Гахарман Рахат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Даулетов Даурбек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Есеналиева Гулмира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Еспенбетов Маратбек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Әбдикалык Мухтар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Жапбарбергенов Орынкүл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Жуманов Бектибай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Алтынбек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Култайбаева Жанат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Шахмурат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Мерекеева Кулан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Мустафаев Кенжебек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Рахышова Мирамкуль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 Сабит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Сексенбаев Султан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Сәтбаев Нурболат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Абилкасым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Сагатбек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Абдугапаров Умиржан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Абдуов Галымбек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Абенов Айтжан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Кален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Айбатов Омар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Талгат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Айтбай Азамат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Алашбаева Роза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Газиз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Альменов Еркин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Арунов Алмасбек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Арызкулов Кобыланды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Арыкбаева Кемал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Бекболат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Жарас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Атажанов Султанбек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Атирова Роза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Аханова Гулсим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Алпысбай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Исатай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Кыдырбек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Бадыракова Анаркуль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Байтугелов 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Еламан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Бакирова Гульсара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Бактыбеков Нурхан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Муратбек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Бахторазқызы Асылай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Бегимкулова Айгерим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Магрипа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Бейсембаев Жаркынбек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Бекбенбетова Кызгалдак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Бекмахан Талгат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Бекпенбетов Талгат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Бердыгужин Олег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 Ахан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Десятниченко Кирилл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Дузимбетов Болат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Еркинулы Ернар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Жоламан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 Шахмет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Есенбаев Еркебулан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Абдуомар Ахалай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Зулхарнай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Жайсанбаев Марат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Жаналиев Ербол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Жолмырзаев Ерлан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Жусупбекова Кумискул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Казбек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Жусупова Гульсим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Бауыржан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Жиенбай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Изимова Акгуль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Иманов Акылбек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Исабекова Жанар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Илиясов Ербол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Кадыров Жанибек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Дархан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Капанов Узак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Жаксылык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Кауысов Серикбол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Жангелды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Кази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Кожанбаев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Куанышбаев Кайрат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Кульжанова Айжархын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Кушенов Мейржан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Кулмахова Күлжамила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Койшыбай Мухтар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Маселеев Сапар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Матаева Акманат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Маханбетов Серик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Махангалиев Серикбай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Калдыбек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Мирзабеков Самат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Кайрат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 Арандыбек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Мухангалиев Муратбек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Мутафаева Турсынай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Мырхиев Жахия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Наурызбай Гүлденерайым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Ибрагим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Ниязов Даулеткали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Нуржауова Кулайхан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Болатбек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Нуржакиева Гүлстан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Нысанов Болатбек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Ныязов Ергазы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Ернияз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Орынбасарулы Марат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Серик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Омирзаков Уәлихан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Пирманов Муханбетжан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Раджа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Рахматуллаева Алия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Сагиев Тунгышбек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Сандибеков Сансызбай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Сапабеккызы Жаннур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Сарсенбай Мырзагул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Владимир Вячеславович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Юлия Леонидовна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Сералы Алмасбек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Сәтбаев Нурболат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Азамат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Кайранбай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Сүлейменулы Үсейн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Конысбек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Султанулы Турсынбек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Назарбай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Сыдыков Нариман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Темир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Тажимбетов Нуркамал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Танибергенов Нагимет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Таубаева Гульнара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Таукенбаев Женис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Тойшыбек Канат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Туганбеков Калмурат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Тулепова Роза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Тулкибаев Едил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Туребеков Нуржигит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Уаисов Мурат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Удербаева Рая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Утенбаев Жолдас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Танатар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Хайдаров Куаныш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Шаймаганбетов Серикбол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Шукенова Мариямкул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Караманов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Аубакир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Злиха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Ибрагим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Умиргалиев Амиргали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Султан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Емшмаханов Жарбол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Кудайберген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Кожахат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Аждат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Елеусинов Жанибек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Даулетбаев Ахметжан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Абилхайыр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Раймова Рыскуль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Таутенов Байдилда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Турганбаев Кылышбек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Марияш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Сейтмуратов Мейрам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Бахышов Жаздау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Байдулдаев Бактияр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Алтынкуль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Бимагамбетов Кайрат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Габит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Бодикбаев Жахай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Изтлеуова Айгерим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Макенова Гаухар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Мархабаев Самат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Абылай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Медеуова Гулмира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Нугыман Казыбек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 Совет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Бихожа Галымжан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Наги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 Турмаганбет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Абилдаев Жорабек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Пиришев Сартай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Жанболат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 Серик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Әбилкасым Нурмухаммед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Пазылбек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Тилендиев Әлимхан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Агыбай 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0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Иса</w:t>
            </w:r>
          </w:p>
        </w:tc>
      </w:tr>
    </w:tbl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к/х–крестьянское хозяйство; ТОО – товарищество с ограниченной ответственностью; ПТ – полное товарищество; СП –совместное предприятие; ГУ- государственное учреждение; АО – акционерное общество; РГП ОДСП – республиканское государственное предриятие объединенная дирекция строящихся предприятий.</w:t>
      </w:r>
    </w:p>
    <w:bookmarkEnd w:id="17"/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2771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429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7"/>
        <w:gridCol w:w="528"/>
        <w:gridCol w:w="1007"/>
        <w:gridCol w:w="1353"/>
        <w:gridCol w:w="1087"/>
        <w:gridCol w:w="741"/>
        <w:gridCol w:w="1327"/>
        <w:gridCol w:w="1327"/>
        <w:gridCol w:w="1486"/>
        <w:gridCol w:w="341"/>
        <w:gridCol w:w="1328"/>
        <w:gridCol w:w="1328"/>
      </w:tblGrid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27"/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 (сенокосные угодья и пастбища)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28"/>
        </w:tc>
        <w:tc>
          <w:tcPr>
            <w:tcW w:w="10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скота по индивидуальным и крестьянским хозяйствам</w:t>
            </w:r>
          </w:p>
        </w:tc>
        <w:tc>
          <w:tcPr>
            <w:tcW w:w="7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пастбищ необходимых для одной единицы(гектар)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необходимых пастбищ по нормативу (гектар)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необходимые пастбища,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29"/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Арендуемые земли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30"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31"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 пастбища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32"/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Теренөзек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33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-2895,0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КРС-2978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32758,0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49502,0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МРС-1827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Лошадь-1198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52397,6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Теренөзек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34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КРС-737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10799,6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МРС-1553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Лошадь-167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13694,6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66095,2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60301,6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Айдарлы По индивидуальным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401,0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- 9894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-1398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15378,0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12814,8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59260,0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-1184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-347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Айдарлы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35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- 1280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14080,0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7277,0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-231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9894,0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39879,8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20091,8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59260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 По индивидуальным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- 4887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- 2130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23430,0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36132,2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- 2411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5304,2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- 945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 по крестьянским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- 1074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8871,4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- 145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13758,4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4887,0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54777,6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45003,6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Аманкелди по индивидуальным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-20796,0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-2305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25355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23927,6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999 092,0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-922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2028,4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-1277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-48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Аманкелди По крестьянским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- 723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1410,2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-1310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- 575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- 253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22206,2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66929,8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25337,8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999 092,0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 по крестьянским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-13366,0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-1818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19998,0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-1259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2769,8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Лошадь-979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-162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37989,6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24623,6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574995,0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 По индивидуальным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-673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9775,4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- 4199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9237,8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-288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- 179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23141,4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61131,0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34399,0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574995,0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Жетикол по индивидуальным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-2346,0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-648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7128,0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-693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1524,6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- 208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11356,6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Жетикол по крестьянским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-297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3267,0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2735,2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-86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- 125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5081,2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16437,8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11745,8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10310,0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Н.Илиясов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36"/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-4081,0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КРС-1822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24232,4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-752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1654,4,0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-509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28313,4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Н.Илиясов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37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- 379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1570,4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-112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33964,8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25802,8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Калжан Ахун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38"/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-3040,0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-725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7975,0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11992,4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-862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1896,4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-397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15032,4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11992,4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Калжан ахун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39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15123,4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11992,4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Когалыкол по индивидуальным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-10037,0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- 1912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21032,0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39468,0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2292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5042,4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- 1614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-159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49505,0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39468,0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Когалыкол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40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- 1498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16478,0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19991,8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1370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- 743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-57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10037,0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79533,8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59459,8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Сейфуллин по индивидуальным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14563,0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- 1010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11110,0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3557,2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- 876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1927,2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- 391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18120,2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3557,2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Сейфуллин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41"/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КРС- 402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- 130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- 79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7328,6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14563,0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25448,8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3557,2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Токмағанбетов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42"/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21106,0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- 1676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18436,0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1048519 га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- 1038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2283,6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- 440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27209,6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Токмағанбетов По крестьянским хозяйствам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- 892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- 221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- 52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13578,2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40787,8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6103,6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1048519 га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Шаган по индивидуальным хозяйствам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-5178,0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- 2513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27643,0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41308,8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- 2511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Лошадь- 1008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46486,8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Шаган По крестьянским хозяйствам</w:t>
            </w:r>
          </w:p>
          <w:bookmarkEnd w:id="43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- 323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3553,0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479,4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Лошадь- 137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5178,0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52144,2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41788,2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Ширкейли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44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-5072,0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КРС- 2200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24200,0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35674,2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МРС- 566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- 1177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40746,2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35674,2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Ширкейли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45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КРС- 221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2431,0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Лошадь- 164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45309,2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35674,2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Инкардария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индивидуальным хозяйствам</w:t>
            </w:r>
          </w:p>
          <w:bookmarkEnd w:id="46"/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-13845,0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КРС-664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-726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Лошадь-425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5525,0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-177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17152,0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434481,0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80000,0</w:t>
            </w:r>
          </w:p>
        </w:tc>
      </w:tr>
      <w:tr>
        <w:trPr>
          <w:trHeight w:val="30" w:hRule="atLeast"/>
        </w:trPr>
        <w:tc>
          <w:tcPr>
            <w:tcW w:w="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Инкардария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  <w:bookmarkEnd w:id="47"/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- 640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7040,0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- 179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393,8</w:t>
            </w:r>
          </w:p>
        </w:tc>
        <w:tc>
          <w:tcPr>
            <w:tcW w:w="13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- 243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- 10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10746,8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13845,0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27898,8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434481,0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82000,0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131106,0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625462,0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384564,8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2080250,0</w:t>
            </w:r>
          </w:p>
        </w:tc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крупнорогатый скот; МРС – мелкорогатый скот.</w:t>
      </w:r>
    </w:p>
    <w:bookmarkEnd w:id="49"/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округе;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7470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9"/>
        <w:gridCol w:w="2206"/>
        <w:gridCol w:w="3961"/>
        <w:gridCol w:w="2687"/>
        <w:gridCol w:w="767"/>
      </w:tblGrid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животных в отдаленных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(Кызылкум, Арыскум, Сарысу) </w:t>
            </w:r>
          </w:p>
          <w:bookmarkEnd w:id="53"/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от отдоленных пастбищ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Теренозек 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Айдарлы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Аманкелди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Жетикол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Н.Илиясов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Калжан ахун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Когалыкөл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Сейфуллин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А.Токмаганбетов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Шаган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Ширкейли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Инкардария</w:t>
            </w:r>
          </w:p>
        </w:tc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животных. А также длительность периода выпаса: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-длительность период выпаса зависит от видов сельскохозяйственных животных и почвенно-климатических условии;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саксаула-кустарниковых степ и степных – 180-200 күн,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в пустыне – 150-180 күн, 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58"/>
    <w:bookmarkStart w:name="z6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Разделение земель района по категориям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3"/>
        <w:gridCol w:w="2269"/>
        <w:gridCol w:w="3434"/>
        <w:gridCol w:w="3434"/>
        <w:gridCol w:w="2460"/>
      </w:tblGrid>
      <w:tr>
        <w:trPr>
          <w:trHeight w:val="30" w:hRule="atLeast"/>
        </w:trPr>
        <w:tc>
          <w:tcPr>
            <w:tcW w:w="7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2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земель</w:t>
            </w:r>
          </w:p>
        </w:tc>
        <w:tc>
          <w:tcPr>
            <w:tcW w:w="34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6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  <w:bookmarkEnd w:id="61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обводненных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земли используемые в сельском хозяйстве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249 144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29 210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5 191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обороны, связи и других направлений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76 932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481 691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11 325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3 436 352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2 661 259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4 260 635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2 866 798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29 210</w:t>
            </w:r>
          </w:p>
        </w:tc>
      </w:tr>
    </w:tbl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Сырдарьинский район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акиматом Сырдарьинского района проведен анализ состояния обеспеченности поголовья скота пастбищами на территориях крестьянских хозяйств и сельских округов.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жаркое, засушливое. Среднегодовая температура воздуха в январе — (9–13С), июля — (+29-35С). ). Среднегодовой размер осадков — 100–150 мм. Цвет почва на севере серый, песчанно серый, местность ровная, в центральной части почва песчаная, песчано-глинистая, серого цвета.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по району количество поголовье составляет: 1258 верблюдов, КРС - 32826, МРС - 26737, лошадей - 14103, птиц - 13236 и а также в аульных округах Сырдарьинсгого района имеются 15 ваннакупочных пунктов, 14 пунктов искуственного осеменения, 14 скотомогильника (биотермческие колодцы).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Сырдарьинский район входят 13 сельских округов и 1 поселок.</w:t>
      </w:r>
    </w:p>
    <w:bookmarkEnd w:id="67"/>
    <w:bookmarkStart w:name="z7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численности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0"/>
        <w:gridCol w:w="856"/>
        <w:gridCol w:w="2155"/>
        <w:gridCol w:w="2155"/>
        <w:gridCol w:w="2155"/>
        <w:gridCol w:w="1783"/>
        <w:gridCol w:w="2156"/>
      </w:tblGrid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Крупнорогатый скот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  <w:bookmarkEnd w:id="69"/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Мелкорогатый скот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  <w:bookmarkEnd w:id="70"/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  <w:bookmarkEnd w:id="71"/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  <w:bookmarkEnd w:id="72"/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(голов)</w:t>
            </w:r>
          </w:p>
          <w:bookmarkEnd w:id="73"/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Теренозек 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3715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Айдарлы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5287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Аманкелди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2491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5458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Жетикол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Н.Илиясов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Калжан ахун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Когалыкөл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3410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Сейфуллин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А.Токмаганбетов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Шаган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2511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Ширкейли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Инкардария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32826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26737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13236</w:t>
            </w:r>
          </w:p>
        </w:tc>
      </w:tr>
    </w:tbl>
    <w:bookmarkStart w:name="z8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ветеринарно-санитарии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2"/>
        <w:gridCol w:w="1739"/>
        <w:gridCol w:w="2112"/>
        <w:gridCol w:w="2112"/>
        <w:gridCol w:w="2112"/>
        <w:gridCol w:w="2113"/>
      </w:tblGrid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осеменение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Теренозек 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Айдарлы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Аманкелди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Бесарык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Жетикол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Н.Илиясов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Калжан ахун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Когалыкөл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Сейфуллин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А.Токмаганбетов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Шаган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Ширкейли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Инкардария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