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28524" w14:textId="4c2852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от 21 июня 2016 года № 284 "Об утверждении регламентов государственных услуг, оказываемых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26 июля 2019 года № 302. Зарегистрировано Департаментом юстиции Костанайской области 13 августа 2019 года № 8618. Утратило силу постановлением акимата Костанайской области от 29 января 2020 года № 36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Костанайской области от 29.01.2020 </w:t>
      </w:r>
      <w:r>
        <w:rPr>
          <w:rFonts w:ascii="Times New Roman"/>
          <w:b w:val="false"/>
          <w:i w:val="false"/>
          <w:color w:val="ff0000"/>
          <w:sz w:val="28"/>
        </w:rPr>
        <w:t>№ 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Костанайской области "Об утверждении регламентов государственных услуг, оказываемых в сфере семьи и детей" от 21 июня 2016 года </w:t>
      </w:r>
      <w:r>
        <w:rPr>
          <w:rFonts w:ascii="Times New Roman"/>
          <w:b w:val="false"/>
          <w:i w:val="false"/>
          <w:color w:val="000000"/>
          <w:sz w:val="28"/>
        </w:rPr>
        <w:t>№ 284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(опубликовано 26 июля 2016 года в информационно-правовой системе "Әділет", зарегистрировано в Реестре государственной регистрации нормативных правовых актов под № 6546) следующие изменения и дополнение: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 и 6) исключить;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8) изложить в новой редакции: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"8)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постановлению;";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подпунктом 15):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"15) регламент государственной услуги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постановлению.";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указанное 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приложением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акимата Костанайской области" в установленном законодательством Республики Казахстан порядке обеспечить: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Костанайской области после его официального опубликования.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Костанайской области.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Костанайской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4"/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"/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23"/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 </w:t>
      </w:r>
    </w:p>
    <w:bookmarkEnd w:id="25"/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 согласно пункту 9 Стандарта;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41"/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1"/>
    <w:bookmarkStart w:name="z6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53"/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55"/>
    <w:bookmarkStart w:name="z6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3 (три) минуты.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заявления, 2 (две) минуты.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расписку о приеме соответствующих документов, 5 (пять) минут;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18 (восемнадцать) рабочих дней.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оказания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на основании расписки о приеме документов при предъявлении удостоверения личности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оставшимся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8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9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0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85"/>
    <w:bookmarkStart w:name="z10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92"/>
    <w:bookmarkStart w:name="z10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94"/>
    <w:bookmarkStart w:name="z11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 </w:t>
      </w:r>
    </w:p>
    <w:bookmarkEnd w:id="96"/>
    <w:bookmarkStart w:name="z11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Портале.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2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08"/>
    <w:bookmarkStart w:name="z12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10"/>
    <w:bookmarkStart w:name="z12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3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12"/>
    <w:bookmarkStart w:name="z13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3"/>
    <w:bookmarkStart w:name="z13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</w:p>
    <w:bookmarkEnd w:id="114"/>
    <w:bookmarkStart w:name="z13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5"/>
    <w:bookmarkStart w:name="z13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116"/>
    <w:bookmarkStart w:name="z13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7"/>
    <w:bookmarkStart w:name="z13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18"/>
    <w:bookmarkStart w:name="z13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9"/>
    <w:bookmarkStart w:name="z13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20"/>
    <w:bookmarkStart w:name="z13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21"/>
    <w:bookmarkStart w:name="z14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22"/>
    <w:bookmarkStart w:name="z141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3"/>
    <w:bookmarkStart w:name="z14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24"/>
    <w:bookmarkStart w:name="z14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5"/>
    <w:bookmarkStart w:name="z14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26"/>
    <w:bookmarkStart w:name="z14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7"/>
    <w:bookmarkStart w:name="z14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128"/>
    <w:bookmarkStart w:name="z14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3 (три) минуты.</w:t>
      </w:r>
    </w:p>
    <w:bookmarkEnd w:id="129"/>
    <w:bookmarkStart w:name="z14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и (или) документов с истекшим сроком действия работник Государственной</w:t>
      </w:r>
    </w:p>
    <w:bookmarkEnd w:id="130"/>
    <w:bookmarkStart w:name="z14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131"/>
    <w:bookmarkStart w:name="z15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принимает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132"/>
    <w:bookmarkStart w:name="z15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133"/>
    <w:bookmarkStart w:name="z15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134"/>
    <w:bookmarkStart w:name="z15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1 (один) рабочий день;</w:t>
      </w:r>
    </w:p>
    <w:bookmarkEnd w:id="135"/>
    <w:bookmarkStart w:name="z15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136"/>
    <w:bookmarkStart w:name="z15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7"/>
    <w:bookmarkStart w:name="z15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38"/>
    <w:bookmarkStart w:name="z15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139"/>
    <w:bookmarkStart w:name="z15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40"/>
    <w:bookmarkStart w:name="z15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41"/>
    <w:bookmarkStart w:name="z1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42"/>
    <w:bookmarkStart w:name="z16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43"/>
    <w:bookmarkStart w:name="z16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44"/>
    <w:bookmarkStart w:name="z16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5"/>
    <w:bookmarkStart w:name="z16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одителей"</w:t>
            </w:r>
          </w:p>
        </w:tc>
      </w:tr>
    </w:tbl>
    <w:bookmarkStart w:name="z166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7"/>
    <w:bookmarkStart w:name="z1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49"/>
    <w:bookmarkStart w:name="z16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7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51"/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7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156"/>
    <w:bookmarkStart w:name="z180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7"/>
    <w:bookmarkStart w:name="z18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158"/>
    <w:bookmarkStart w:name="z18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59"/>
    <w:bookmarkStart w:name="z18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60"/>
    <w:bookmarkStart w:name="z1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1"/>
    <w:bookmarkStart w:name="z1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3"/>
    <w:bookmarkStart w:name="z18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4"/>
    <w:bookmarkStart w:name="z18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через структурные подразделения (работников) услугодателя не оказывается.</w:t>
      </w:r>
    </w:p>
    <w:bookmarkEnd w:id="165"/>
    <w:bookmarkStart w:name="z18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6"/>
    <w:bookmarkStart w:name="z19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 </w:t>
      </w:r>
    </w:p>
    <w:bookmarkEnd w:id="167"/>
    <w:bookmarkStart w:name="z19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8"/>
    <w:bookmarkStart w:name="z19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169"/>
    <w:bookmarkStart w:name="z19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70"/>
    <w:bookmarkStart w:name="z19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71"/>
    <w:bookmarkStart w:name="z19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2"/>
    <w:bookmarkStart w:name="z19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73"/>
    <w:bookmarkStart w:name="z19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74"/>
    <w:bookmarkStart w:name="z19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75"/>
    <w:bookmarkStart w:name="z19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6"/>
    <w:bookmarkStart w:name="z20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77"/>
    <w:bookmarkStart w:name="z20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203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79"/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0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183"/>
    <w:bookmarkStart w:name="z21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4"/>
    <w:bookmarkStart w:name="z21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185"/>
    <w:bookmarkStart w:name="z21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86"/>
    <w:bookmarkStart w:name="z21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87"/>
    <w:bookmarkStart w:name="z21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8"/>
    <w:bookmarkStart w:name="z21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89"/>
    <w:bookmarkStart w:name="z21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90"/>
    <w:bookmarkStart w:name="z21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1"/>
    <w:bookmarkStart w:name="z21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92"/>
    <w:bookmarkStart w:name="z21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3"/>
    <w:bookmarkStart w:name="z22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 </w:t>
      </w:r>
    </w:p>
    <w:bookmarkEnd w:id="194"/>
    <w:bookmarkStart w:name="z221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5"/>
    <w:bookmarkStart w:name="z22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196"/>
    <w:bookmarkStart w:name="z22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7"/>
    <w:bookmarkStart w:name="z22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198"/>
    <w:bookmarkStart w:name="z22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пункту 9 Стандарта;</w:t>
      </w:r>
    </w:p>
    <w:bookmarkEnd w:id="199"/>
    <w:bookmarkStart w:name="z22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200"/>
    <w:bookmarkStart w:name="z22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201"/>
    <w:bookmarkStart w:name="z22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202"/>
    <w:bookmarkStart w:name="z22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03"/>
    <w:bookmarkStart w:name="z23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204"/>
    <w:bookmarkStart w:name="z23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06"/>
    <w:bookmarkStart w:name="z23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08"/>
    <w:bookmarkStart w:name="z23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39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210"/>
    <w:bookmarkStart w:name="z240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1"/>
    <w:bookmarkStart w:name="z24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212"/>
    <w:bookmarkStart w:name="z24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13"/>
    <w:bookmarkStart w:name="z24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214"/>
    <w:bookmarkStart w:name="z24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bookmarkStart w:name="z24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16"/>
    <w:bookmarkStart w:name="z24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7"/>
    <w:bookmarkStart w:name="z24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8"/>
    <w:bookmarkStart w:name="z24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через структурные подразделения (работников) услугодателя не оказывается.</w:t>
      </w:r>
    </w:p>
    <w:bookmarkEnd w:id="219"/>
    <w:bookmarkStart w:name="z24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0"/>
    <w:bookmarkStart w:name="z25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через структурные подразделения (работников) услугодателя не оказывается.</w:t>
      </w:r>
    </w:p>
    <w:bookmarkEnd w:id="221"/>
    <w:bookmarkStart w:name="z251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2"/>
    <w:bookmarkStart w:name="z25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223"/>
    <w:bookmarkStart w:name="z25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24"/>
    <w:bookmarkStart w:name="z25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225"/>
    <w:bookmarkStart w:name="z25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26"/>
    <w:bookmarkStart w:name="z25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227"/>
    <w:bookmarkStart w:name="z25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228"/>
    <w:bookmarkStart w:name="z25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229"/>
    <w:bookmarkStart w:name="z25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30"/>
    <w:bookmarkStart w:name="z26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231"/>
    <w:bookmarkStart w:name="z26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6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33"/>
    <w:bookmarkStart w:name="z26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35"/>
    <w:bookmarkStart w:name="z26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69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237"/>
    <w:bookmarkStart w:name="z270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8"/>
    <w:bookmarkStart w:name="z27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</w:p>
    <w:bookmarkEnd w:id="239"/>
    <w:bookmarkStart w:name="z27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0"/>
    <w:bookmarkStart w:name="z27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41"/>
    <w:bookmarkStart w:name="z27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242"/>
    <w:bookmarkStart w:name="z27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243"/>
    <w:bookmarkStart w:name="z27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44"/>
    <w:bookmarkStart w:name="z27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приказом Министерства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5"/>
    <w:bookmarkStart w:name="z27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bookmarkEnd w:id="246"/>
    <w:bookmarkStart w:name="z27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47"/>
    <w:bookmarkStart w:name="z28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48"/>
    <w:bookmarkStart w:name="z28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9"/>
    <w:bookmarkStart w:name="z28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250"/>
    <w:bookmarkStart w:name="z28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1"/>
    <w:bookmarkStart w:name="z28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252"/>
    <w:bookmarkStart w:name="z28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253"/>
    <w:bookmarkStart w:name="z28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254"/>
    <w:bookmarkStart w:name="z28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255"/>
    <w:bookmarkStart w:name="z28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256"/>
    <w:bookmarkStart w:name="z28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57"/>
    <w:bookmarkStart w:name="z29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258"/>
    <w:bookmarkStart w:name="z29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259"/>
    <w:bookmarkStart w:name="z29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260"/>
    <w:bookmarkStart w:name="z29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261"/>
    <w:bookmarkStart w:name="z29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62"/>
    <w:bookmarkStart w:name="z29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263"/>
    <w:bookmarkStart w:name="z29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264"/>
    <w:bookmarkStart w:name="z29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65"/>
    <w:bookmarkStart w:name="z29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66"/>
    <w:bookmarkStart w:name="z29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7"/>
    <w:bookmarkStart w:name="z30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68"/>
    <w:bookmarkStart w:name="z30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9"/>
    <w:bookmarkStart w:name="z30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270"/>
    <w:bookmarkStart w:name="z30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271"/>
    <w:bookmarkStart w:name="z30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минут;</w:t>
      </w:r>
    </w:p>
    <w:bookmarkEnd w:id="272"/>
    <w:bookmarkStart w:name="z30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273"/>
    <w:bookmarkStart w:name="z30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274"/>
    <w:bookmarkStart w:name="z30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275"/>
    <w:bookmarkStart w:name="z30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76"/>
    <w:bookmarkStart w:name="z309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7"/>
    <w:bookmarkStart w:name="z31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278"/>
    <w:bookmarkStart w:name="z31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279"/>
    <w:bookmarkStart w:name="z31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280"/>
    <w:bookmarkStart w:name="z31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документа работник Государственной корпорации принимает,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выдает расписку о приеме соответствующих документов, 5 (пять) минут;</w:t>
      </w:r>
    </w:p>
    <w:bookmarkEnd w:id="281"/>
    <w:bookmarkStart w:name="z31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282"/>
    <w:bookmarkStart w:name="z31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283"/>
    <w:bookmarkStart w:name="z3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284"/>
    <w:bookmarkStart w:name="z3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285"/>
    <w:bookmarkStart w:name="z31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соответствующих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286"/>
    <w:bookmarkStart w:name="z31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87"/>
    <w:bookmarkStart w:name="z32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288"/>
    <w:bookmarkStart w:name="z32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289"/>
    <w:bookmarkStart w:name="z3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290"/>
    <w:bookmarkStart w:name="z3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291"/>
    <w:bookmarkStart w:name="z3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292"/>
    <w:bookmarkStart w:name="z32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93"/>
    <w:bookmarkStart w:name="z32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294"/>
    <w:bookmarkStart w:name="z32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5"/>
    <w:bookmarkStart w:name="z32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330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97"/>
    <w:bookmarkStart w:name="z33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99"/>
    <w:bookmarkStart w:name="z33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335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301"/>
    <w:bookmarkStart w:name="z33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4"/>
    <w:bookmarkStart w:name="z33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постановлению акимата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42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306"/>
    <w:bookmarkStart w:name="z343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7"/>
    <w:bookmarkStart w:name="z3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местными исполнительными органами районов и городов (отделами образования районов и городов), организациями образования (далее – услугодатель).</w:t>
      </w:r>
    </w:p>
    <w:bookmarkEnd w:id="308"/>
    <w:bookmarkStart w:name="z34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09"/>
    <w:bookmarkStart w:name="z34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10"/>
    <w:bookmarkStart w:name="z34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311"/>
    <w:bookmarkStart w:name="z34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312"/>
    <w:bookmarkStart w:name="z34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13"/>
    <w:bookmarkStart w:name="z35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Стандарт).</w:t>
      </w:r>
    </w:p>
    <w:bookmarkEnd w:id="314"/>
    <w:bookmarkStart w:name="z35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315"/>
    <w:bookmarkStart w:name="z35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16"/>
    <w:bookmarkStart w:name="z35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17"/>
    <w:bookmarkStart w:name="z354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8"/>
    <w:bookmarkStart w:name="z35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319"/>
    <w:bookmarkStart w:name="z35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0"/>
    <w:bookmarkStart w:name="z35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321"/>
    <w:bookmarkStart w:name="z35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22"/>
    <w:bookmarkStart w:name="z35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 услугодателя, 2 (два) часа.</w:t>
      </w:r>
    </w:p>
    <w:bookmarkEnd w:id="323"/>
    <w:bookmarkStart w:name="z36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24"/>
    <w:bookmarkStart w:name="z36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руководителю услугодателя, 4 (четыре) рабочих дня.</w:t>
      </w:r>
    </w:p>
    <w:bookmarkEnd w:id="325"/>
    <w:bookmarkStart w:name="z36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326"/>
    <w:bookmarkStart w:name="z36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 услугодателя, 5 (пять) минут.</w:t>
      </w:r>
    </w:p>
    <w:bookmarkEnd w:id="327"/>
    <w:bookmarkStart w:name="z36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28"/>
    <w:bookmarkStart w:name="z36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329"/>
    <w:bookmarkStart w:name="z36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330"/>
    <w:bookmarkStart w:name="z367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331"/>
    <w:bookmarkStart w:name="z36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32"/>
    <w:bookmarkStart w:name="z36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3"/>
    <w:bookmarkStart w:name="z37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4"/>
    <w:bookmarkStart w:name="z37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35"/>
    <w:bookmarkStart w:name="z37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36"/>
    <w:bookmarkStart w:name="z37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минут;</w:t>
      </w:r>
    </w:p>
    <w:bookmarkEnd w:id="337"/>
    <w:bookmarkStart w:name="z37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 услугодателя, 2 (два) часа;</w:t>
      </w:r>
    </w:p>
    <w:bookmarkEnd w:id="338"/>
    <w:bookmarkStart w:name="z37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руководителю услугодателя, 4 (четыре) рабочих дня;</w:t>
      </w:r>
    </w:p>
    <w:bookmarkEnd w:id="339"/>
    <w:bookmarkStart w:name="z37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 услугодателя, 5 (пять) минут;</w:t>
      </w:r>
    </w:p>
    <w:bookmarkEnd w:id="340"/>
    <w:bookmarkStart w:name="z37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341"/>
    <w:bookmarkStart w:name="z37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2"/>
    <w:bookmarkStart w:name="z37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343"/>
    <w:bookmarkStart w:name="z38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344"/>
    <w:bookmarkStart w:name="z38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345"/>
    <w:bookmarkStart w:name="z38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принимает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346"/>
    <w:bookmarkStart w:name="z38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их услугодателю через курьерскую или иную уполномоченную на это связь, 1 (один) день.</w:t>
      </w:r>
    </w:p>
    <w:bookmarkEnd w:id="347"/>
    <w:bookmarkStart w:name="z38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348"/>
    <w:bookmarkStart w:name="z38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349"/>
    <w:bookmarkStart w:name="z38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350"/>
    <w:bookmarkStart w:name="z38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351"/>
    <w:bookmarkStart w:name="z38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52"/>
    <w:bookmarkStart w:name="z38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353"/>
    <w:bookmarkStart w:name="z39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354"/>
    <w:bookmarkStart w:name="z39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355"/>
    <w:bookmarkStart w:name="z39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356"/>
    <w:bookmarkStart w:name="z39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357"/>
    <w:bookmarkStart w:name="z39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в сроки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58"/>
    <w:bookmarkStart w:name="z39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359"/>
    <w:bookmarkStart w:name="z39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0"/>
    <w:bookmarkStart w:name="z39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399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62"/>
    <w:bookmarkStart w:name="z40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364"/>
    <w:bookmarkStart w:name="z402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 в загородных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404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366"/>
    <w:bookmarkStart w:name="z40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9"/>
    <w:bookmarkStart w:name="z40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411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371"/>
    <w:bookmarkStart w:name="z412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2"/>
    <w:bookmarkStart w:name="z41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373"/>
    <w:bookmarkStart w:name="z41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74"/>
    <w:bookmarkStart w:name="z41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75"/>
    <w:bookmarkStart w:name="z41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76"/>
    <w:bookmarkStart w:name="z41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77"/>
    <w:bookmarkStart w:name="z41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8"/>
    <w:bookmarkStart w:name="z41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379"/>
    <w:bookmarkStart w:name="z42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80"/>
    <w:bookmarkStart w:name="z42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81"/>
    <w:bookmarkStart w:name="z422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2"/>
    <w:bookmarkStart w:name="z42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заявления в форме электронного документа, подписанного ЭЦП услугополучателя.</w:t>
      </w:r>
    </w:p>
    <w:bookmarkEnd w:id="383"/>
    <w:bookmarkStart w:name="z42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84"/>
    <w:bookmarkStart w:name="z42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385"/>
    <w:bookmarkStart w:name="z42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386"/>
    <w:bookmarkStart w:name="z42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87"/>
    <w:bookmarkStart w:name="z42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часа.</w:t>
      </w:r>
    </w:p>
    <w:bookmarkEnd w:id="388"/>
    <w:bookmarkStart w:name="z42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89"/>
    <w:bookmarkStart w:name="z43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390"/>
    <w:bookmarkStart w:name="z43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391"/>
    <w:bookmarkStart w:name="z43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392"/>
    <w:bookmarkStart w:name="z43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93"/>
    <w:bookmarkStart w:name="z43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394"/>
    <w:bookmarkStart w:name="z43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End w:id="395"/>
    <w:bookmarkStart w:name="z436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396"/>
    <w:bookmarkStart w:name="z43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97"/>
    <w:bookmarkStart w:name="z43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98"/>
    <w:bookmarkStart w:name="z43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9"/>
    <w:bookmarkStart w:name="z44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00"/>
    <w:bookmarkStart w:name="z44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01"/>
    <w:bookmarkStart w:name="z44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402"/>
    <w:bookmarkStart w:name="z44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действия, услугодатель отказывает в приеме заявления, 5 (пять) минут;</w:t>
      </w:r>
    </w:p>
    <w:bookmarkEnd w:id="403"/>
    <w:bookmarkStart w:name="z44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</w:p>
    <w:bookmarkEnd w:id="404"/>
    <w:bookmarkStart w:name="z44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405"/>
    <w:bookmarkStart w:name="z44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406"/>
    <w:bookmarkStart w:name="z44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407"/>
    <w:bookmarkStart w:name="z448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8"/>
    <w:bookmarkStart w:name="z44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409"/>
    <w:bookmarkStart w:name="z45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10"/>
    <w:bookmarkStart w:name="z45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411"/>
    <w:bookmarkStart w:name="z45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412"/>
    <w:bookmarkStart w:name="z45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413"/>
    <w:bookmarkStart w:name="z45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414"/>
    <w:bookmarkStart w:name="z45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415"/>
    <w:bookmarkStart w:name="z45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16"/>
    <w:bookmarkStart w:name="z45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417"/>
    <w:bookmarkStart w:name="z45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8"/>
    <w:bookmarkStart w:name="z45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61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420"/>
    <w:bookmarkStart w:name="z46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22"/>
    <w:bookmarkStart w:name="z46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6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424"/>
    <w:bookmarkStart w:name="z46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6"/>
    <w:bookmarkStart w:name="z46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47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28"/>
    <w:bookmarkStart w:name="z473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9"/>
    <w:bookmarkStart w:name="z47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430"/>
    <w:bookmarkStart w:name="z47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31"/>
    <w:bookmarkStart w:name="z47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32"/>
    <w:bookmarkStart w:name="z47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корпорация).</w:t>
      </w:r>
    </w:p>
    <w:bookmarkEnd w:id="433"/>
    <w:bookmarkStart w:name="z47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34"/>
    <w:bookmarkStart w:name="z47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5"/>
    <w:bookmarkStart w:name="z48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36"/>
    <w:bookmarkStart w:name="z481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bookmarkStart w:name="z4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438"/>
    <w:bookmarkStart w:name="z4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9"/>
    <w:bookmarkStart w:name="z4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440"/>
    <w:bookmarkStart w:name="z4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441"/>
    <w:bookmarkStart w:name="z4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накладывает соответствующую визу и передает ответственному исполнителю услугодателя, 2 (два) часа.</w:t>
      </w:r>
    </w:p>
    <w:bookmarkEnd w:id="442"/>
    <w:bookmarkStart w:name="z4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43"/>
    <w:bookmarkStart w:name="z48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 и направляет руководителю услугодателя для подписания, 4 (четыре) рабочих дня.</w:t>
      </w:r>
    </w:p>
    <w:bookmarkEnd w:id="444"/>
    <w:bookmarkStart w:name="z48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445"/>
    <w:bookmarkStart w:name="z49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 оказания государственной услуги и передает сотруднику канцелярии услугодателя, 2 (два) часа.</w:t>
      </w:r>
    </w:p>
    <w:bookmarkEnd w:id="446"/>
    <w:bookmarkStart w:name="z49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447"/>
    <w:bookmarkStart w:name="z49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448"/>
    <w:bookmarkStart w:name="z49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449"/>
    <w:bookmarkStart w:name="z494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0"/>
    <w:bookmarkStart w:name="z49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1"/>
    <w:bookmarkStart w:name="z49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2"/>
    <w:bookmarkStart w:name="z49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453"/>
    <w:bookmarkStart w:name="z49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454"/>
    <w:bookmarkStart w:name="z49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55"/>
    <w:bookmarkStart w:name="z50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минут;</w:t>
      </w:r>
    </w:p>
    <w:bookmarkEnd w:id="456"/>
    <w:bookmarkStart w:name="z50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накладывает соответствующую визу и передает ответственному исполнителю услугодателя, 2 (два) часа;</w:t>
      </w:r>
    </w:p>
    <w:bookmarkEnd w:id="457"/>
    <w:bookmarkStart w:name="z5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 и направляет руководителю услугодателя для подписания, 4 (четыре) рабочих дня;</w:t>
      </w:r>
    </w:p>
    <w:bookmarkEnd w:id="458"/>
    <w:bookmarkStart w:name="z5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 оказания государственной услуги и передает сотруднику канцелярии услугодателя, 2 (два) часа;</w:t>
      </w:r>
    </w:p>
    <w:bookmarkEnd w:id="459"/>
    <w:bookmarkStart w:name="z50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460"/>
    <w:bookmarkStart w:name="z505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1"/>
    <w:bookmarkStart w:name="z50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462"/>
    <w:bookmarkStart w:name="z50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3 (три) минуты.</w:t>
      </w:r>
    </w:p>
    <w:bookmarkEnd w:id="463"/>
    <w:bookmarkStart w:name="z50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464"/>
    <w:bookmarkStart w:name="z50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расписку о приеме соответствующих документов, 5 (пять) минут;</w:t>
      </w:r>
    </w:p>
    <w:bookmarkEnd w:id="465"/>
    <w:bookmarkStart w:name="z51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466"/>
    <w:bookmarkStart w:name="z51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467"/>
    <w:bookmarkStart w:name="z51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468"/>
    <w:bookmarkStart w:name="z51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469"/>
    <w:bookmarkStart w:name="z51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представителю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470"/>
    <w:bookmarkStart w:name="z51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471"/>
    <w:bookmarkStart w:name="z51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518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73"/>
    <w:bookmarkStart w:name="z51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5"/>
    <w:bookmarkStart w:name="z52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24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477"/>
    <w:bookmarkStart w:name="z525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8"/>
    <w:bookmarkStart w:name="z52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области, районов и городов областного значения (Государственное учреждение "Управление образования акимата Костанайской области", отделами образования районов и городов областного значения) (далее – услугодатель).</w:t>
      </w:r>
    </w:p>
    <w:bookmarkEnd w:id="479"/>
    <w:bookmarkStart w:name="z52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80"/>
    <w:bookmarkStart w:name="z52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81"/>
    <w:bookmarkStart w:name="z52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82"/>
    <w:bookmarkStart w:name="z53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83"/>
    <w:bookmarkStart w:name="z53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4"/>
    <w:bookmarkStart w:name="z53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85"/>
    <w:bookmarkStart w:name="z53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86"/>
    <w:bookmarkStart w:name="z53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87"/>
    <w:bookmarkStart w:name="z535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8"/>
    <w:bookmarkStart w:name="z53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489"/>
    <w:bookmarkStart w:name="z537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490"/>
    <w:bookmarkStart w:name="z538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491"/>
    <w:bookmarkStart w:name="z53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492"/>
    <w:bookmarkStart w:name="z54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493"/>
    <w:bookmarkStart w:name="z541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и передает ответственному исполнителю услугодателя, 2 (два) часа.</w:t>
      </w:r>
    </w:p>
    <w:bookmarkEnd w:id="494"/>
    <w:bookmarkStart w:name="z54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95"/>
    <w:bookmarkStart w:name="z54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проект результат оказания государственной услуги и передает его руководителю услугодателя, 9 (девять) рабочих дней.</w:t>
      </w:r>
    </w:p>
    <w:bookmarkEnd w:id="496"/>
    <w:bookmarkStart w:name="z54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подготовленный результат оказания государственной услуги;</w:t>
      </w:r>
    </w:p>
    <w:bookmarkEnd w:id="497"/>
    <w:bookmarkStart w:name="z54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часа.</w:t>
      </w:r>
    </w:p>
    <w:bookmarkEnd w:id="498"/>
    <w:bookmarkStart w:name="z54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499"/>
    <w:bookmarkStart w:name="z54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500"/>
    <w:bookmarkStart w:name="z54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End w:id="501"/>
    <w:bookmarkStart w:name="z549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2"/>
    <w:bookmarkStart w:name="z55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3"/>
    <w:bookmarkStart w:name="z55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04"/>
    <w:bookmarkStart w:name="z55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05"/>
    <w:bookmarkStart w:name="z55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06"/>
    <w:bookmarkStart w:name="z55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7"/>
    <w:bookmarkStart w:name="z55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508"/>
    <w:bookmarkStart w:name="z55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509"/>
    <w:bookmarkStart w:name="z55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и передает ответственному исполнителю услугодателя, 2 (два) часа;</w:t>
      </w:r>
    </w:p>
    <w:bookmarkEnd w:id="510"/>
    <w:bookmarkStart w:name="z55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проект результат оказания государственной услуги и передает его руководителю услугодателя, 9 (девять) рабочих дней;</w:t>
      </w:r>
    </w:p>
    <w:bookmarkEnd w:id="511"/>
    <w:bookmarkStart w:name="z55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3 (три) часа;</w:t>
      </w:r>
    </w:p>
    <w:bookmarkEnd w:id="512"/>
    <w:bookmarkStart w:name="z56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513"/>
    <w:bookmarkStart w:name="z561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4"/>
    <w:bookmarkStart w:name="z56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515"/>
    <w:bookmarkStart w:name="z56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16"/>
    <w:bookmarkStart w:name="z56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517"/>
    <w:bookmarkStart w:name="z56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518"/>
    <w:bookmarkStart w:name="z56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519"/>
    <w:bookmarkStart w:name="z56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520"/>
    <w:bookmarkStart w:name="z56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521"/>
    <w:bookmarkStart w:name="z56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22"/>
    <w:bookmarkStart w:name="z57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523"/>
    <w:bookmarkStart w:name="z57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4"/>
    <w:bookmarkStart w:name="z57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содержание"</w:t>
            </w:r>
          </w:p>
        </w:tc>
      </w:tr>
    </w:tbl>
    <w:bookmarkStart w:name="z574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526"/>
    <w:bookmarkStart w:name="z57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528"/>
    <w:bookmarkStart w:name="z57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воспитание в приемную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579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30"/>
    <w:bookmarkStart w:name="z58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2"/>
    <w:bookmarkStart w:name="z58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85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534"/>
    <w:bookmarkStart w:name="z586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5"/>
    <w:bookmarkStart w:name="z58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536"/>
    <w:bookmarkStart w:name="z58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537"/>
    <w:bookmarkStart w:name="z58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38"/>
    <w:bookmarkStart w:name="z59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органа опеки и попечительства об учете мнения ребенка, достигшего десятилетнего возраста,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органа опеки и попечительства об учете мнения ребенка, достигшего десятилетнего возраста",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услуги,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9"/>
    <w:bookmarkStart w:name="z59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40"/>
    <w:bookmarkStart w:name="z592" w:id="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1"/>
    <w:bookmarkStart w:name="z59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542"/>
    <w:bookmarkStart w:name="z59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3"/>
    <w:bookmarkStart w:name="z59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и передает руководителю услугодателя, 15 (пятнадцать) минут.</w:t>
      </w:r>
    </w:p>
    <w:bookmarkEnd w:id="544"/>
    <w:bookmarkStart w:name="z59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545"/>
    <w:bookmarkStart w:name="z59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документов.</w:t>
      </w:r>
    </w:p>
    <w:bookmarkEnd w:id="546"/>
    <w:bookmarkStart w:name="z59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накладывает соответствующую визу, передает ответственному исполнителю услугодателя, 5 (пять) минут.</w:t>
      </w:r>
    </w:p>
    <w:bookmarkEnd w:id="547"/>
    <w:bookmarkStart w:name="z59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548"/>
    <w:bookmarkStart w:name="z60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услуги, направляет руководителю услугодателя для подписания, 9 (девять) рабочих дней.</w:t>
      </w:r>
    </w:p>
    <w:bookmarkEnd w:id="549"/>
    <w:bookmarkStart w:name="z60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550"/>
    <w:bookmarkStart w:name="z60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минут.</w:t>
      </w:r>
    </w:p>
    <w:bookmarkEnd w:id="551"/>
    <w:bookmarkStart w:name="z60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552"/>
    <w:bookmarkStart w:name="z60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553"/>
    <w:bookmarkStart w:name="z60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554"/>
    <w:bookmarkStart w:name="z606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5"/>
    <w:bookmarkStart w:name="z60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6"/>
    <w:bookmarkStart w:name="z60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57"/>
    <w:bookmarkStart w:name="z60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558"/>
    <w:bookmarkStart w:name="z61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559"/>
    <w:bookmarkStart w:name="z61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0"/>
    <w:bookmarkStart w:name="z61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передает руководителю услугодателя, 15 (пятнадцать) минут.</w:t>
      </w:r>
    </w:p>
    <w:bookmarkEnd w:id="561"/>
    <w:bookmarkStart w:name="z61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562"/>
    <w:bookmarkStart w:name="z61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накладывает соответствующую визу, передает ответственному исполнителю услугодателя, 5 (пять) минут;</w:t>
      </w:r>
    </w:p>
    <w:bookmarkEnd w:id="563"/>
    <w:bookmarkStart w:name="z61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услуги, направляет руководителю услугодателя для подписания, 9 (девять) рабочих дней;</w:t>
      </w:r>
    </w:p>
    <w:bookmarkEnd w:id="564"/>
    <w:bookmarkStart w:name="z61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минут;</w:t>
      </w:r>
    </w:p>
    <w:bookmarkEnd w:id="565"/>
    <w:bookmarkStart w:name="z61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10 (десять) минут.</w:t>
      </w:r>
    </w:p>
    <w:bookmarkEnd w:id="566"/>
    <w:bookmarkStart w:name="z618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7"/>
    <w:bookmarkStart w:name="z61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568"/>
    <w:bookmarkStart w:name="z62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опеки и попечительства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учете мнения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достигшего десятилетнего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возраста"</w:t>
            </w:r>
          </w:p>
        </w:tc>
      </w:tr>
    </w:tbl>
    <w:bookmarkStart w:name="z622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570"/>
    <w:bookmarkStart w:name="z62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72"/>
    <w:bookmarkStart w:name="z62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header.xml" Type="http://schemas.openxmlformats.org/officeDocument/2006/relationships/header" Id="rId4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