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54de0c" w14:textId="c54de0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изменения и дополнений в решение Атырауского областного маслихата от 28 октября 2016 года № 57-VI "Об утверждении Правил содержания животных на территории населенных пунктов Индерского района"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Атырауского областного маслихата от 21 июня 2019 года № 329-VI. Зарегистрировано Департаментом юстиции Атырауской области 1 июля 2019 года № 4432. Утратило силу решением Атырауского областного маслихата от 15 марта 2021 года № 27-VІI (вводится в действие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Атырауского областного маслихата от 15.03.2021 № </w:t>
      </w:r>
      <w:r>
        <w:rPr>
          <w:rFonts w:ascii="Times New Roman"/>
          <w:b w:val="false"/>
          <w:i w:val="false"/>
          <w:color w:val="ff0000"/>
          <w:sz w:val="28"/>
        </w:rPr>
        <w:t>27-VIІ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505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5 июля 2014 года "Об административных правонарушениях",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10 июля 2002 года "О ветеринарии", Атырауский областной маслихат VI созыва на очередной ХХХІІ сессии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Атырауского областного маслихата от 28 октября 2016 года № 57-VI "Об утверждении Правил содержания животных на территории населенных пунктов Индерского района" (зарегистрировано в реестре государственной регистрации нормативных правовых актов за № 3697, опубликовано 13 декабря 2016 года в эталонном контрольном банке нормативных правовых актов Республики Казахстан) следующее изменение и дополнения: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содержания животных на территории населенных пунктов Индерского района утвержденных указанным решением: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"19. На улицах, площадях, скверах, в зонах отчуждения железных и автомобильных дорог, а также в других местах общего пользования не допускается выпас скота и нахождение животных без сопровождающих лиц.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животных производится на пастбищных участках, определенных местными исполнительными органами. За безопасность населения при выпасе и перегоне сельскохозяйственных животных ответственность несет владелец. Выгон животных на пастбища Индерского района проводится по схеме сопровождения согласно приложениям 1-12 к данному решению."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Правила содержания животных на территории населенных пунктов Индерского района, утвержденные указанным решением дополнить приложениями 1-12 согласно приложениям 1-12 к данному решению.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решения возложить на председателя постоянной комиссии по вопросам соблюдения законности, депутатской этики и правовой защиты Атырауского областного маслихата А. Абдолова.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их первого официального опубликования.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Сапаров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У. Зинуллин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 Атырауского областного маслихата от "21" июня 2019 года № 329-VI</w:t>
            </w:r>
          </w:p>
        </w:tc>
      </w:tr>
    </w:tbl>
    <w:bookmarkStart w:name="z1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сопровождения животных на пастбищах поселка Индербор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 Атырауского областного маслихата от "21" июня 2019 года № 329-VI</w:t>
            </w:r>
          </w:p>
        </w:tc>
      </w:tr>
    </w:tbl>
    <w:bookmarkStart w:name="z1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сопровождения животных на пастбищах села Есбол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 Атырауского областного маслихата от "21" июня 2019 года № 329-VI</w:t>
            </w:r>
          </w:p>
        </w:tc>
      </w:tr>
    </w:tbl>
    <w:bookmarkStart w:name="z20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сопровождения животных на пастбищах села Коктогай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958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 Атырауского областного маслихата от "21" июня 2019 года № 329-VI</w:t>
            </w:r>
          </w:p>
        </w:tc>
      </w:tr>
    </w:tbl>
    <w:bookmarkStart w:name="z2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сопровождения животных на пастбищах села Орлик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 Атырауского областного маслихата от "21" июня 2019 года № 329-VI</w:t>
            </w:r>
          </w:p>
        </w:tc>
      </w:tr>
    </w:tbl>
    <w:bookmarkStart w:name="z2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сопровождения животных на пастбищах села Бодене</w:t>
      </w:r>
    </w:p>
    <w:bookmarkEnd w:id="16"/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 Атырауского областного маслихата от "21" июня 2019 года № 329-VI</w:t>
            </w:r>
          </w:p>
        </w:tc>
      </w:tr>
    </w:tbl>
    <w:bookmarkStart w:name="z29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сопровождения животных на пастбищах села Елтай</w:t>
      </w:r>
    </w:p>
    <w:bookmarkEnd w:id="18"/>
    <w:bookmarkStart w:name="z3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650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 Атырауского областного маслихата от "21" июня 2019 года № 329-VI</w:t>
            </w:r>
          </w:p>
        </w:tc>
      </w:tr>
    </w:tbl>
    <w:bookmarkStart w:name="z32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сопровождения животных на пастбищах села Жарсуат</w:t>
      </w:r>
    </w:p>
    <w:bookmarkEnd w:id="20"/>
    <w:bookmarkStart w:name="z3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решению Атырауского областного маслихата от "21" июня 2019 года № 329-VI</w:t>
            </w:r>
          </w:p>
        </w:tc>
      </w:tr>
    </w:tbl>
    <w:bookmarkStart w:name="z3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сопровождения животных на пастбищах села Аккала</w:t>
      </w:r>
    </w:p>
    <w:bookmarkEnd w:id="22"/>
    <w:bookmarkStart w:name="z3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124700" cy="1088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088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решению Атырауского областного маслихата от "21" июня 2019 года № 329-VI</w:t>
            </w:r>
          </w:p>
        </w:tc>
      </w:tr>
    </w:tbl>
    <w:bookmarkStart w:name="z38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сопровождения животных на пастбищах села Ынтымак</w:t>
      </w:r>
    </w:p>
    <w:bookmarkEnd w:id="24"/>
    <w:bookmarkStart w:name="z3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962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решению Атырауского областного маслихата от "21" июня 2019 года № 329-VI</w:t>
            </w:r>
          </w:p>
        </w:tc>
      </w:tr>
    </w:tbl>
    <w:bookmarkStart w:name="z41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сопровождения животных на пастбищах села Курылыс</w:t>
      </w:r>
    </w:p>
    <w:bookmarkEnd w:id="26"/>
    <w:bookmarkStart w:name="z4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решению Атырауского областного маслихата от "21" июня 2019 года № 329-VI</w:t>
            </w:r>
          </w:p>
        </w:tc>
      </w:tr>
    </w:tbl>
    <w:bookmarkStart w:name="z44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сопровождения животных на пастбищах села Кызылжар</w:t>
      </w:r>
    </w:p>
    <w:bookmarkEnd w:id="28"/>
    <w:bookmarkStart w:name="z4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решению Атырауского областного маслихата от "21" июня 2019 года № 329-VI</w:t>
            </w:r>
          </w:p>
        </w:tc>
      </w:tr>
    </w:tbl>
    <w:bookmarkStart w:name="z47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сопровождения животных на пастбищах села Актан</w:t>
      </w:r>
    </w:p>
    <w:bookmarkEnd w:id="30"/>
    <w:bookmarkStart w:name="z4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header.xml" Type="http://schemas.openxmlformats.org/officeDocument/2006/relationships/header" Id="rId1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