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e966a" w14:textId="7be96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Южно-Казахстанской области от 14 марта 2016 года № 57 "Об утверждении регламентов государственных услуг в сфере агропромышленного комплекса"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Туркестанской области от 23 мая 2019 года № 103. Зарегистрировано Департаментом юстиции Туркестанской области 24 мая 2019 года № 5068. Утратило силу постановлением акимата Туркестанской области от 30 июня 2020 года № 142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Туркестанской области от 30.06.2020 № 142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> 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 статьи 16 Закона Республики Казахстан от 15 апреля 2013 года "О государственных услугах", акимат Туркестанской области ПОСТАНОВЛЯЕТ: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Южно-Казахстанской области от 14 марта 2016 года № 57 "Об утверждении регламентов государственных услуг в сфере агропромышленного комплекса" (зарегистрировано в Реестре государственной регистрации нормативных правовых актов за № 4582, опубликовано 22 апреля 2016 года в газете "Южный Казахстан")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"Регламент государственной услуги "Субсидирование по возмещению части расходов, понесенных субъектом агропромышленного комплекса при инвестиционных вложениях"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"Регламент государственной услуги "Субсидирование в рамках гарантирования и страхования займов субъектов агропромышленного комплекса"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"Регламент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"Регламент государственной услуги "Аккредитация заготовительных организаций в сфере агропромышленного комплекса" к указанному постановлению: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главе "1.Общие положение":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: 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слова "Управление сельского хозяйства Южно-Казахстанской области" заменить словами "Управление сельского хозяйства Туркестанской области";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абзац первый изложить в следующей редакций: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Результат оказания государственной услуги – включение в перечень заготовительных организаций в сфере агропромышленного комплекса и его размещение на интернет-ресурсе акимата Туркестанской области.".</w:t>
      </w:r>
    </w:p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Туркестанской области" в порядке, установленном законодательными актами Республики Казахстан, обеспечить: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Туркестанской области после его официального опубликования.</w:t>
      </w:r>
    </w:p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Садыра Е.А.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У.Шукеев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 Айтмухаметов К.К.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Тургумбеков А.Е.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Аманбаев Ж.Е.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Мырзалиев М.И.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Отарбаев М.Н.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Садыр Е.А.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Тасыбаев А.Б.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"23" мая 2019 года № 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марта 2016 года № 57</w:t>
            </w:r>
          </w:p>
        </w:tc>
      </w:tr>
    </w:tbl>
    <w:bookmarkStart w:name="z1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 возмещению части расходов, понесенных субъектом агропромышленного комплекса при инвестиционных вложениях"</w:t>
      </w:r>
    </w:p>
    <w:bookmarkEnd w:id="9"/>
    <w:bookmarkStart w:name="z1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по возмещению части расходов, понесенных субъектом агропромышленного комплекса при инвестиционных вложениях" (далее – государственная услуга) оказывается государственным учреждением "Управление сельского хозяйства Туркестанской области" (далее - услугодатель).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заявок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(полностью автоматизированная).</w:t>
      </w:r>
    </w:p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заключение договора инвестиционного субсидирования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по возмещению части расходов, понесенных субъектом агропромышленного комплекса при инвестиционных вложениях",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16 ноября 2015 года № 9-3/999 (далее-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электронная.</w:t>
      </w:r>
    </w:p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заявку и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на портал в форме электронного документа, удостоверенного электронной цифровой подписью (далее-ЭЦП).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электронную заявку;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услугодателя в течение 1 (одного) рабочего дня подтверждает принятие заявки на субсидирование путем подписания с использованием ЭЦП и направляет ответственному исполнителю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первом этапе, по инвестиционным проектам которые не введены в эксплуатацию: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2 (двух) рабочих дней принимает решение о соответствии или несоответствии заявки условиям Правил субсидирования по возмещению части расходов, понесенных субъектом агропромышленного комплекса, при инвестиционных вложениях, утвержденные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сельского хозяйства Республики Казахстан от 23 июля 2018 года № 317 (далее –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заявкам услугодателя, сумма инвестиционных субсидий по которым составляет 500 (пятьсот) миллионов тенге и более ответственный исполнитель услугодателя в течение 1 (одного) рабочего дня направляет запрос администратору для получения согласования с приложением электронной копии документов, представленных услугополучаетелем;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Администратор в течение 5 (пяти) рабочих дней с даты получения запроса, предоставляет ответ об отраслевой целесообразности или нецелесообразности реализации инвестиционного проекта.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положительного решения администратором о целесообразности реализации инвестиционного проекта, ответ поступает в личные кабинеты экспертной организации или группе специалистов;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администратором решения о нецелесообразности реализации инвестиционного проекта ответ поступает в личный кабинет ответственного исполнителя услугодателя для формирования отказа, ответственный исполнитель услугодателя в течение 1 (одного) рабочего дня со дня получения письма подготовливает решение об отказе в предоставлении инвестиционных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втором этапе: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подает электронную заявку посредством веб-портала "электронного правительства"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 к Стандарту, заявка поступает в личные кабинеты экспертной организации или группе специалистов;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экспертная организация или группа специалистов при поступлении заявки в течение 10 (десяти) рабочих дней проводит работы и готовит электронное заключение о соответствии или несоответствии проекта к проектно-сметной документации, подписываемое своим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положительного заключения ответственный исполнитель услугодателя и услугополучатель подписывает договор инвестиционного субсидирования и соглашение о целевом использовании и не отчуждении приобретаемого оборудования, техники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Правилам, в течение1 (одного) рабочего дня, со дня принятия положительного решения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заключений экспертной организации или группы специалистов, а также при выявлении несоответствия инвестиционного проекта и/или представленных материалов, объектов, данных и сведений, требованиям, установленные Правилами, в течение 1 (одного) рабочего дня со дня получения заключения. услугодатель в течение 1 (одного) рабочего дня со дня получения заключения подготовливает решение об отказе в предоставлении инвестиционных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формирует уведомление о перечислении субсидий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отдел финансирования услугодателя в течение 1 (одного) рабочего дня формирует платежные поручения и направляет на выплату субсидий, загружает в информационную систему "Казначейство-Клиент" для перечисления субсидий на расчетный счет услугополучателя.</w:t>
      </w:r>
    </w:p>
    <w:bookmarkStart w:name="z2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экспертная организация или группа специалистов;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отдел финансирования услугодателя.</w:t>
      </w:r>
    </w:p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 раздела 2 настоящего регламента.</w:t>
      </w:r>
    </w:p>
    <w:bookmarkEnd w:id="19"/>
    <w:bookmarkStart w:name="z2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 возмещению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части расходов, понесенных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субъектом агропромышленного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комплекса при инвестиционных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вложениях"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"23" мая 2019 года № 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"14"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57</w:t>
            </w:r>
          </w:p>
        </w:tc>
      </w:tr>
    </w:tbl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в рамках гарантирования и страхования займов субъектов агропромышленного комплекса"</w:t>
      </w:r>
    </w:p>
    <w:bookmarkEnd w:id="22"/>
    <w:bookmarkStart w:name="z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в рамках гарантирования и страхования займов субъектов агропромышленного комплекса" (далее – государственная услуга) оказывается государственным учреждением "Управление сельского хозяйства Туркестанской области" (далее – услугодатель).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Прием заявок и выдача результатов оказания государственной услуги осуществляются через веб-портал "электронного правительства" www.egov.kz (далее – портал).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(полностью автоматизированная).</w:t>
      </w:r>
    </w:p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в рамках гарантирования и страхования займов субъектов агропромышленного комплекса",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сельского хозяйства Республики Казахстан от 23 ноября 2015 года № 9-1/1018 "Об утверждении стандарта государственной услуги "Субсидирование в рамках гарантирования и страхования займов субъектов агропромышленного комплекса"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3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заявку и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на портал в форме электронного документа, удостоверенного электронной цифровой подписью (далее – ЭЦП).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их выполнения: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подача предложения услугополучателем подтвержденная ЭЦП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с даты получения предложения осуществляет: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регистрацию предложения в информационной системе субсидирования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проверку соответствия предложения условиям субсидирования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и оформление решения по предложению и уведомление об этом заемщика и финансового института и подписывается ЭЦП руководителя услугодателя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основании о положительном решении по предложению услугодателя заключается Договор субсидирования в электронной форме на веб-портале между услугополучателем и услугодателем –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формирует на веб-портале с ЭЦП заявку на субсидирование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подтверждает принятие заявки на субсидирование путем подписания с использованием ЭЦП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отдел финансирования услугодателя формирует в информационной системе субсидирования платежные поручения на выплату субсидий загружает в информационную систему "Казначейство-Клиент" для перечисления субсидий на банковский счет услугополучателя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готовит уведомление о перечислении субсидии либо мотивированный отказ в предоставлении государственной услуги в случаях и по основаниям, предусмотренным пунктом 13 настоящего Регламента – 3 (три) рабочих дня.</w:t>
      </w:r>
    </w:p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уведомления о регистрации предложения в информационной системе субсидирование;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руководителем услугодателя результата проверки соответствия и решении предложения;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при положительном решении по предложению услугодателя заключается договор субсидирования;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согласно заключенному договору, формирует на веб-портале график и подает заявку на субсидирование;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подтверждение о принятии заявки на субсидирование путем подписания с использованием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в информационной системе субсидирования платежные поручения на выплату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уведомление о перечислении субсидии либо мотивированный отказ.</w:t>
      </w:r>
    </w:p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подразделений(работников) услугодателя в процессе оказания государственной услуги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отдел финансирования услугодателя.</w:t>
      </w:r>
    </w:p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 раздела 2 настоящего регламента.</w:t>
      </w:r>
    </w:p>
    <w:bookmarkEnd w:id="33"/>
    <w:bookmarkStart w:name="z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гарантирования и страхования займов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субъектов агропромышленного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комплекса"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 "Субсидирование в рамках гарантирования и страхования займов субъектов агропромышленного комплекса" через портал: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"23" мая 2019 года № 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Южно-Казахстанской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"14"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57</w:t>
            </w:r>
          </w:p>
        </w:tc>
      </w:tr>
    </w:tbl>
    <w:bookmarkStart w:name="z4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</w:t>
      </w:r>
    </w:p>
    <w:bookmarkEnd w:id="36"/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 (далее – государственная услуга) оказывается государственным учреждением "Управление сельского хозяйства Туркестанской области" (далее – услугодатель) (далее – услугодатель).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заявок и выдача результатов оказания государственной услуги осуществляется через веб-портал "электронного правительство" www.egov.kz (далее –портал).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(полностью автоматизированная).</w:t>
      </w:r>
    </w:p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перечислении субсидии либо мотивированный отказ, в предоставлении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государственный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16 ноября 2015 года № 9-3/1000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предоставления государственной услуги является заявка услугополучателя установленной формой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подтверждает принятие заявки путем подписания с использованием ЭЦП электронной цифровой подписью – в течение 1 (одного) рабочего дня с момента регистрации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 соответствии с Планом финансирования формирует в информационной системе субсидирования платежные поручения на выплату субсидий, загружаемые в информационную систему "Казначейство-Клиент". Длительность выполнения – в течение 2 (двух) рабочих дней после подтверждения услугодателем принятия заявки.</w:t>
      </w:r>
    </w:p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уведомление о приеме электронной заявки услогополучателя;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сформированные платежные поручения к оплате для дальнейшего перечисления причитающихся субсидий на банковские счета услугополучателей.</w:t>
      </w:r>
    </w:p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территориальное подразделение казначейства.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 раздела 2 настоящего регламента.</w:t>
      </w:r>
    </w:p>
    <w:bookmarkEnd w:id="47"/>
    <w:bookmarkStart w:name="z5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заготовительным организациям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агропромышленного комплекса суммы налога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добавленную стоимость, уплаченного в бюджет,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пределах исчисленного налога на добавленную стоимость"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заготовительным 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агропромышленного комплекса суммы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налога на добавленную стоимость, уплаченного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бюджет, в пределах исчисленного налога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добавленную стоимость"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оказания государственной услуги "Субсидирование заготовительным организациям в сфере агропромышленного комплекса суммы налога на добавленную стоимость, уплаченного в бюджет, в пределах исчисленного налога на добавленную стоимость"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 – функциональная единица: взаимодействие структурных подразделений (работников) услугодателя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