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e206af" w14:textId="ae206a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Туркестанской области от 15 октября 2019 года № 232. Зарегистрировано Департаментом юстиции Туркестанской области 17 октября 2019 года № 5222. Утратило силу постановлением акимата Туркестанской области от 11 февраля 2021 года № 34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Туркестанской области от 11.02.2021 № 34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и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актах", акимат Туркестанской области ПОСТАНОВЛЯЕТ: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на дом"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"Прикрепление к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противотуберкулезной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выписки из медицинской карты стационарного больного"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листа о временной нетрудоспособности"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временной нетрудоспособности"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"Прохождение предварительных обязательных медицинских осмотров"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"Оказание скорой медицинской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допуске к управлению транспортным средством"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заключения о нуждаемости в санаторно-курортном лечении"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постановления акимата Южно-Казахстанской области от 9 сентября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265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области здравоохранения" (зарегистрированное в Реестре государственной регистрации нормативных правовых актов № 3351, опубликованное 17 октября 2015 года в газете "Южный Казахстан") и от 16 июня 2016 года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Южно-Казахстанской области от 9 сентября 2015 года № 265 "Об утверждении регламентов государственных услуг в области здравоохранения" (зарегистрированное в Реестре государственной регистрации нормативных правовых актов № 3786, опубликованное 27 июля 2016 года в газете "Южный Казахстан").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"Аппарат акима Туркестанской области" в порядке, установленном законодательными актами Республики Казахстан, обеспечить: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Республиканском государственном учреждении "Департамент юстиции Туркестанской области Министерства юстиции Республики Казахстан";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Туркестанской области после его официального опубликования.</w:t>
      </w:r>
    </w:p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Аманбаева Ж.Е.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Шукеев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Айтмухаметов К.К.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Тургумбеков А.Е.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Аманбаев Ж.Е.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Мырзалиев М.И.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Отарбаев М.Н.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Садыр Е.А.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Абдуллаев А.А.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Тасыбаев А.Б.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"Вызов врача на дом"</w:t>
      </w:r>
    </w:p>
    <w:bookmarkEnd w:id="24"/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"Вызов врача на дом"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"Вызов врача на дом"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 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– запись в журнале регистрации вызовов услугодателя и устный ответ с указанием даты, времени посещения врача;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ответственным исполнителем услугодателя – 4 (четыре) минуты. Результат -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запись в журнале регистрации вызовов ответственным исполнителем услугодателя и устный ответ услугополучателю с указанием даты, времени посещения врача – 6 (шесть) минут. Результат – устный ответ.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Ответственный исполнитель услугодателя участвует в процессе оказания государственной услуги.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34"/>
    <w:bookmarkStart w:name="z3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уведомление в виде статуса электронной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4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"Запись на прием к врачу"</w:t>
      </w:r>
    </w:p>
    <w:bookmarkEnd w:id="37"/>
    <w:bookmarkStart w:name="z4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"/>
    <w:bookmarkStart w:name="z4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"Запись на прием к врачу"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"Запись на прием к врачу"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Start w:name="z4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0"/>
    <w:bookmarkStart w:name="z4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к услугодателю – запись в журнале предварительной записи на прием к врачу услугодателя и устный ответ с указанием даты, времени приема врача в соответствии с графиком приема врачей (далее – график);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после принятия запроса на оказание государственной услуги в установленное время услугополучателю оказывается медицинская помощь.</w:t>
      </w:r>
    </w:p>
    <w:bookmarkStart w:name="z4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"/>
    <w:bookmarkStart w:name="z4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bookmarkStart w:name="z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ответственным исполнителем услугодателя – 4 (четыре) минуты. Результат -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запись в журнале предварительной записи ответственным исполнителем услугодателя и устный ответ услугополучателю с указанием даты, времени приема врача в соответствии с графиком – 6 (шесть) минут. Результат – устный ответ.</w:t>
      </w:r>
    </w:p>
    <w:bookmarkStart w:name="z4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5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Ответственный исполнитель услугодателя участвует в процессе оказания государственной услуги.</w:t>
      </w:r>
    </w:p>
    <w:bookmarkEnd w:id="46"/>
    <w:bookmarkStart w:name="z5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47"/>
    <w:bookmarkStart w:name="z5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8"/>
    <w:bookmarkStart w:name="z5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уведомление в виде статуса электронной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5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"Прикрепление к медицинской организации, оказывающей первичную медико-санитарную помощь"</w:t>
      </w:r>
    </w:p>
    <w:bookmarkEnd w:id="50"/>
    <w:bookmarkStart w:name="z5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"Прикрепление к медицинской организации, оказывающей первичную медико-санитарную помощь"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"Прикрепление к медицинской организации, оказывающей первичную медико-санитарную помощь"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(далее - портал).</w:t>
      </w:r>
    </w:p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электронная.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(талон) о прикреплении в бумажном виде (в произвольной форме) или в форме электронного документа, подписанной электронной цифровой подписью (далее –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"/>
    <w:bookmarkStart w:name="z6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30 (тридцать) минут. Результат -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6 (шесть) часов.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30 (тридцать) минут. Результат - направление результата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- 30 (тридцать) минут. Результат - выдача результата оказания государственной услуги.</w:t>
      </w:r>
    </w:p>
    <w:bookmarkStart w:name="z6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60"/>
    <w:bookmarkStart w:name="z6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"Прикрепление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оказывающей 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7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bookmarkEnd w:id="63"/>
    <w:bookmarkStart w:name="z7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"Добровольное анонимное и обязательное конфиденциальное медицинское обследование на наличие ВИЧ-инфекции" (далее - государственная услуга) оказывается бесплатно гражданам Республики Казахстан и оралманам, платно иностранцам и лицам без гражданства (далее - услугополучатель) медицинскими организациями, оказывающими первичную медико-санитарную помощь, центрами по профилактике и борьбе со СПИДом области (далее - услугодатель).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"Добровольное анонимное и обязательное конфиденциальное медицинское обследование на наличие ВИЧ-инфекции"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справка-сертификат об исследовании на антитела к вирусу иммунодефицита человека,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22 апреля 2015 года № 246 "Об утверждении Правил добровольного анонимного и (или) конфиденциального медицинского обследования и консультирования граждан Республики Казахстан и оралманов по вопросам ВИЧ-инфекции на бесплатной основе" (зарегистрированный в Реестре государственной регистрации нормативных правовых актов № 11145).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3 (трех) месяцев с момента ее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результат оказания государственной услуги выдается услугополучателю лично на руки.</w:t>
      </w:r>
    </w:p>
    <w:bookmarkStart w:name="z7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ответственным исполнителем услугодателя и направление услугополучателя в процедурный кабинет для забора крови – 30 (тридцать) минут. Результат - забор крови;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доставления пробы крови для проведения исследования в лабораторию – в тот же рабочий день. Результат - доставления пробы крови в лабораторию;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обследование крови на наличие антител к ВИЧ-инфекции, направление результата анализа крови услугодателю – 1 (один) рабочий день. Результат - направление результата анализа крови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результата анализа крови, оформление результата оказания государственной услуги ответственным исполнителем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положительного результата обследования – 18 (восемнадцать) рабочих дней. Результат - оформление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bookmarkStart w:name="z7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процедурный кабинет для забора крови;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лаборатория.</w:t>
      </w:r>
    </w:p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"Добровольное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анонимное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обязательное конфиденциальное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медицинское обследование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наличие ВИЧ-инфекции"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8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противотуберкулезной организации"</w:t>
      </w:r>
    </w:p>
    <w:bookmarkEnd w:id="74"/>
    <w:bookmarkStart w:name="z8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5"/>
    <w:bookmarkStart w:name="z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противотуберкулезной организации" (далее - государственная услуга) оказывается бесплатно организациями здравоохранения (далее - услугодатель).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с противотуберкулезной организации"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с перечнем документов, необходимых для оказания государственной услуги и выдача результата оказанной государственной услуги осуществляется через веб-портал "электронного правительства" www.egov.kz (далее – портал).</w:t>
      </w:r>
    </w:p>
    <w:bookmarkStart w:name="z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электронная.</w:t>
      </w:r>
    </w:p>
    <w:bookmarkEnd w:id="77"/>
    <w:bookmarkStart w:name="z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с противотуберкулезной организации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подписанная врачом-фтизиатром, заверенная личной врачебной печатью и печатью услугодателя, с регистрацией справки в журнале регистрации предоставления государственной услуги "Выдача справки с противотуберкулезной организации" согласно приложению 2 Стандарта.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выдается после проверки в базе данных "Национальный регистр больных туберкулезом".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действия справки – 10 (десять) календарных дней.</w:t>
      </w:r>
    </w:p>
    <w:bookmarkStart w:name="z8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9"/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0"/>
    <w:bookmarkStart w:name="z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15 (пятнадцать)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направление сотруднику канцелярии услугодателя ответственным исполнителем услугодателя – не более 30 (тридцати)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Start w:name="z9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2"/>
    <w:bookmarkStart w:name="z9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9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84"/>
    <w:bookmarkStart w:name="z95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5"/>
    <w:bookmarkStart w:name="z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удостоверенного электронной цифровой подписью;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уведомление в виде статуса электронной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 "Выдача справки 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противотуберкулезной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9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психоневрологической организации"</w:t>
      </w:r>
    </w:p>
    <w:bookmarkEnd w:id="87"/>
    <w:bookmarkStart w:name="z10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психоневрологической организации" (далее - государственная услуга) оказывается бесплатно организациями здравоохранения (далее - услугодатель).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с психоневрологической организации"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(далее-портал).</w:t>
      </w:r>
    </w:p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- выдача справки о состоянии/не состоянии на диспансерном учете;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организациях здравоохранения - выдача справки врачом-психиатром о состоянии/не состоянии на диспансерном учете.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подписанная врачом-психиатром и медицинским регистратором, выдавшими справку, и заверенная печатью врача и услугодателя, с регистрацией справки в журнале регистрации предоставления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0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2"/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30 (тридцать)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направление сотруднику канцелярии услугодателя ответственным исполнителем услугодателя – не более 2 (двух) часов.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bookmarkStart w:name="z10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97"/>
    <w:bookmarkStart w:name="z11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8"/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9"/>
    <w:bookmarkStart w:name="z11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направляет принятые документы услугодателю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порядок действий структурных подразделений услугодателя в процессе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 и выдает услугополучателю - 15 (пятнадцать) минут.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 "Выдача справки 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психоневрологической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11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наркологической организации"</w:t>
      </w:r>
    </w:p>
    <w:bookmarkEnd w:id="101"/>
    <w:bookmarkStart w:name="z11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2"/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наркологической организации" (далее - государственная услуга) оказывается бесплатно организациями здравоохранения (далее - услугодатель).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с наркологической организации"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 № 272 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(далее-портал).</w:t>
      </w:r>
    </w:p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04"/>
    <w:bookmarkStart w:name="z1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- выдача справки о состоянии/не состоянии на диспансерном учете;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организациях здравоохранения - выдача справки врачом-наркологом о состоянии/не состоянии на диспансерном учете.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предоставления государственной услуги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2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6"/>
    <w:bookmarkStart w:name="z1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7"/>
    <w:bookmarkStart w:name="z1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30 (тридцать)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направление сотруднику канцелярии услугодателя ответственным исполнителем услугодателя – не более 2 (двух) часов.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bookmarkStart w:name="z12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9"/>
    <w:bookmarkStart w:name="z12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111"/>
    <w:bookmarkStart w:name="z12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2"/>
    <w:bookmarkStart w:name="z12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государственной услуги услугополучатель представляет в Государственную корпорацию пакет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3"/>
    <w:bookmarkStart w:name="z12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направляет принятые документы услугодателю - 3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порядок действий структурных подразделений услугодателя в процессе оказания государственной услуги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 и выдает услугополучателю - 15 (пятнадцать) минут.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13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выписки из медицинской карты стационарного больного"</w:t>
      </w:r>
    </w:p>
    <w:bookmarkEnd w:id="115"/>
    <w:bookmarkStart w:name="z13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6"/>
    <w:bookmarkStart w:name="z13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выписки из медицинской карты стационарного больного" (далее - государственная услуга) оказывается бесплатно медицинскими организациями, оказывающими стационарную помощь (далее - услугодатель).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выписки из медицинской карты стационарного больного"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Start w:name="z1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8"/>
    <w:bookmarkStart w:name="z13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выписка из медицинской карты стационарного больного в бумажном виде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6697), подписанная врачом-ординатором, заверенная личной врачебной печатью и печатью услугодателя.</w:t>
      </w:r>
    </w:p>
    <w:bookmarkEnd w:id="119"/>
    <w:bookmarkStart w:name="z13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0"/>
    <w:bookmarkStart w:name="z13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1"/>
    <w:bookmarkStart w:name="z1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15 (пятнадцать)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направление сотруднику канцелярии услугодателя ответственным исполнителем услугодателя – 30 (тридцать)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Start w:name="z13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14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4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выписки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медицинской карты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больного"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144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медицинской организации, оказывающей первичную медико-санитарную помощь"</w:t>
      </w:r>
    </w:p>
    <w:bookmarkEnd w:id="126"/>
    <w:bookmarkStart w:name="z14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7"/>
    <w:bookmarkStart w:name="z14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медицинской организации, оказывающей первичную медико-санитарную помощь"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с медицинской организации, оказывающей первичную медико-санитарную помощь"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Start w:name="z14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9"/>
    <w:bookmarkStart w:name="z14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с медицинской организации, оказывающей первичную медико-санитарную помощь, выданная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по формам № 035-2/у и № 079/у,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6697), подписанными участковым врачом или врачом общей практики, заверенными личной врачебной печатью и печатью услугодателя.</w:t>
      </w:r>
    </w:p>
    <w:bookmarkEnd w:id="130"/>
    <w:bookmarkStart w:name="z14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1"/>
    <w:bookmarkStart w:name="z15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2"/>
    <w:bookmarkStart w:name="z15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15 (пятнадцать)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при непосредственном обращении оказывается в день обращения. При этом запрос на получение государственной услуги принимается за 2 часа до окончания работы услугодателя (до 18.00 часов в рабочие дни).</w:t>
      </w:r>
    </w:p>
    <w:bookmarkStart w:name="z15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4"/>
    <w:bookmarkStart w:name="z15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5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первичную медико-санитарную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15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листа о временной нетрудоспособности"</w:t>
      </w:r>
    </w:p>
    <w:bookmarkEnd w:id="137"/>
    <w:bookmarkStart w:name="z158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8"/>
    <w:bookmarkStart w:name="z15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листа о временной нетрудоспособности" (далее - государственная услуга) оказывается бесплатно субъектами здравоохранения (далее - услугодатель).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листа о временной нетрудоспособности"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Start w:name="z16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40"/>
    <w:bookmarkStart w:name="z16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лист о временной нетрудоспособности с медицинской организации, оказывающей первичную медико-санитарную помощь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31 марта 2015 года № 183 "Об утверждении Правил проведения экспертизы временной нетрудоспособности, выдачи листа и справки о временной нетрудоспособности" (зарегистрирован в Реестре государственной регистрации нормативных правовых актов № 10964).</w:t>
      </w:r>
    </w:p>
    <w:bookmarkEnd w:id="141"/>
    <w:bookmarkStart w:name="z16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2"/>
    <w:bookmarkStart w:name="z16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3"/>
    <w:bookmarkStart w:name="z16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не более 15 (пятнадцати)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Start w:name="z165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5"/>
    <w:bookmarkStart w:name="z16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6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1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временной нетрудоспособности"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170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временной нетрудоспособности"</w:t>
      </w:r>
    </w:p>
    <w:bookmarkEnd w:id="148"/>
    <w:bookmarkStart w:name="z171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9"/>
    <w:bookmarkStart w:name="z17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временной нетрудоспособности" (далее - государственная услуга) оказывается бесплатно субъектами здравоохранения (далее - услугодатель).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о временной нетрудоспособности"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Start w:name="z17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1"/>
    <w:bookmarkStart w:name="z17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справки о временной нетрудоспособности с медицинской организации, оказывающей первичную медико-санитарную помощь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31 марта 2015 года № 183 "Об утверждении Правил проведения экспертизы временной нетрудоспособности, выдачи листа и справки о временной нетрудоспособности" (зарегистрирован в Реестре государственной регистрации нормативных правовых актов № 10964).</w:t>
      </w:r>
    </w:p>
    <w:bookmarkEnd w:id="152"/>
    <w:bookmarkStart w:name="z175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3"/>
    <w:bookmarkStart w:name="z17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4"/>
    <w:bookmarkStart w:name="z17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не более 15 (пятнадцати)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услуги, подписание и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Start w:name="z178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6"/>
    <w:bookmarkStart w:name="z17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8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нетрудоспособности"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183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согласия или отзыва согласия на прижизненное, добровольное пожертвование тканей (части ткани) и (или) органов (части органов) после смерти в целях трансплантации"</w:t>
      </w:r>
    </w:p>
    <w:bookmarkEnd w:id="159"/>
    <w:bookmarkStart w:name="z184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0"/>
    <w:bookmarkStart w:name="z18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согласия или отзыва согласия на прижизненное, добровольное пожертвование тканей (части ткани) и (или) органов (части органов) после смерти в целях трансплантации" (далее - государственная услуга) оказывается бесплатно медицинскими организациями, оказывающими первичную медико-санитарную помощь (далее - услугодатель).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"Регистрация согласия или отзыва согласия на прижизненное, добровольное пожертвование тканей (части ткани) и (или) органов (части органов) после смерти в целях трансплантации"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Start w:name="z18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62"/>
    <w:bookmarkStart w:name="z18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о регистрации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справка об отказе в регистрации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о регистрации отзыва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88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4"/>
    <w:bookmarkStart w:name="z18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5"/>
    <w:bookmarkStart w:name="z19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не более 30 (тридцати) минут. Результат - направление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2 (два) рабочих дня.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3 (три) часа. Результат - направление результата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- не более 30 (тридцати) минут. Результат - выдача результата оказания государственной услуги.</w:t>
      </w:r>
    </w:p>
    <w:bookmarkStart w:name="z191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7"/>
    <w:bookmarkStart w:name="z19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9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согласия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отзыва согласия на прижизненное, добровольное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пожертвование тканей (части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ткани) и (или) органов (части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органов) после смерти в целях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трансплантации"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196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"Прохождение предварительных обязательных медицинских осмотров"</w:t>
      </w:r>
    </w:p>
    <w:bookmarkEnd w:id="170"/>
    <w:bookmarkStart w:name="z197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1"/>
    <w:bookmarkStart w:name="z19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"Прохождение предварительных обязательных медицинских осмотров" (далее - государственная услуга) оказывается на платной основе медицинскими организациями (далее - услугодатель).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"Прохождение предварительных обязательных медицинских осмотров"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 услугодателя.</w:t>
      </w:r>
    </w:p>
    <w:bookmarkStart w:name="z19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73"/>
    <w:bookmarkStart w:name="z20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медицинская справка услугодателя (далее - Справка) по форме № 086/у,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6697).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подписанная руководителем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непосредственном обращении к услугодателю предоставляется возможность выбрать свободное время врачей, рентгенологического (флюорографического) обследования и лабораторных исследований согласно графика работы врачей, утвержденного услугодателем.</w:t>
      </w:r>
    </w:p>
    <w:bookmarkStart w:name="z20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5"/>
    <w:bookmarkStart w:name="z20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6"/>
    <w:bookmarkStart w:name="z20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15 (пятнадцать)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не более 7 (семи) часов.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и направление сотруднику канцелярии услугодателя – 30 (тридцать)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Start w:name="z204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8"/>
    <w:bookmarkStart w:name="z20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Start w:name="z20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1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"Прохождение предварительных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обязательных медицинских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осмотров"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209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"Оказание скорой медицинской помощи"</w:t>
      </w:r>
    </w:p>
    <w:bookmarkEnd w:id="181"/>
    <w:bookmarkStart w:name="z210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2"/>
    <w:bookmarkStart w:name="z21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"Оказание скорой медицинской помощи" (далее - государственная услуга) оказывается бесплатно субъектами здравоохранения (далее - услугодатель).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"Оказание скорой медицинской помощи"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 услугодателя.</w:t>
      </w:r>
    </w:p>
    <w:bookmarkStart w:name="z21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84"/>
    <w:bookmarkStart w:name="z21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оказание скорой медицинской помощи (в соответствии с Правилами оказания скорой медицинской помощи,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3 июля 2017 года № 450 "Об утверждении Правил оказания скорой медицинской помощи в Республике Казахстан" (зарегистрирован в Реестре государственной регистрации нормативных правовых актов № 15473).</w:t>
      </w:r>
    </w:p>
    <w:bookmarkEnd w:id="185"/>
    <w:bookmarkStart w:name="z214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6"/>
    <w:bookmarkStart w:name="z21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7"/>
    <w:bookmarkStart w:name="z21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5 (пять)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в течение 7 (семи) часов.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и направление сотруднику канцелярии услугодателя – 30 (тридцать)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– 5 (пять) минут. Результат - выдача результата оказания государственной услуги.</w:t>
      </w:r>
    </w:p>
    <w:bookmarkStart w:name="z217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9"/>
    <w:bookmarkStart w:name="z21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Start w:name="z21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скорой медицинской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222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</w:t>
      </w:r>
    </w:p>
    <w:bookmarkEnd w:id="192"/>
    <w:bookmarkStart w:name="z223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3"/>
    <w:bookmarkStart w:name="z22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(далее - государственная услуга) оказывается бесплатно субъектами здравоохранения (далее - услугодатель).</w:t>
      </w:r>
    </w:p>
    <w:bookmarkEnd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направления пациентам на госпитализацию в стационар в рамках гарантированного объема бесплатной медицинской помощи через портал Бюро госпитализации"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 услугодателя.</w:t>
      </w:r>
    </w:p>
    <w:bookmarkStart w:name="z22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95"/>
    <w:bookmarkStart w:name="z22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направление на госпитализацию в стационар, выданная по форме 001-3/у,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6697).</w:t>
      </w:r>
    </w:p>
    <w:bookmarkEnd w:id="196"/>
    <w:bookmarkStart w:name="z227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7"/>
    <w:bookmarkStart w:name="z22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8"/>
    <w:bookmarkStart w:name="z22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30 (тридцать)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в течение 7 (семи) часов (в соответствии с Правилами выдачи направления пациентам на госпитализацию в стационар в рамках гарантированного объема бесплатной медицинской помощи через портал Бюро госпитализации,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29 сентября 2015 года № 761 "Об утверждении Правил оказания стационарной помощи" (зарегистрирован в Реестре государственной регистрации нормативных правовых актов № 12204).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и направление сотруднику канцелярии услугодателя – 15 (пятнадцать)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Start w:name="z230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0"/>
    <w:bookmarkStart w:name="z23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Start w:name="z23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2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пациентам на госпитализацию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гарантированного объема бесплатной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медицинской помощи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портал Бюро госпитализации"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235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допуске к управлению транспортным средством"</w:t>
      </w:r>
    </w:p>
    <w:bookmarkEnd w:id="203"/>
    <w:bookmarkStart w:name="z236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4"/>
    <w:bookmarkStart w:name="z23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допуске к управлению транспортным средством" (далее - государственная услуга) оказывается бесплатно медицинскими организациями (далее - услугодатель).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справки о допуске к управлению транспортным средством"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осуществляется через услугодателя.</w:t>
      </w:r>
    </w:p>
    <w:bookmarkStart w:name="z23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06"/>
    <w:bookmarkStart w:name="z23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медицинская справка о допуске к управлению транспортом, выданная по форме № 083/у,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№ 6697).</w:t>
      </w:r>
    </w:p>
    <w:bookmarkEnd w:id="207"/>
    <w:bookmarkStart w:name="z240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8"/>
    <w:bookmarkStart w:name="z24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9"/>
    <w:bookmarkStart w:name="z24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ответственному исполнителю услугодателя сотрудником канцелярии услугодателя – 5 (пять) минут. Результат -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в течение 7 (семи) часов (в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медицинского осмотра лица, претендующего на получение права управления транспортными средствами, повторного медицинского осмотра водителя механических транспортных средств,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20 марта 2013 года № 166 "Об утверждении Правил проведения медицинского осмотра лица, претендующего на получение права управления транспортными средствами, повторного медицинского осмотра водителя механических транспортных средств" (зарегистрирован в Реестре государственной регистрации нормативных правовых актов № 8437). Результат - направление результата оказания государственной услуги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и направление сотруднику канцелярии услугодателя – 30 (тридцать) минут. Результат - направление результата оказания государственной услуги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– до 5 (пяти) минут. Результат - выдача результата оказания государственной услуги.</w:t>
      </w:r>
    </w:p>
    <w:bookmarkStart w:name="z243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1"/>
    <w:bookmarkStart w:name="z24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Start w:name="z24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"Справочнике бизнес-процессов оказания государственной услуги".</w:t>
      </w:r>
    </w:p>
    <w:bookmarkEnd w:id="2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допуске к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транспортным средством"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248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</w:t>
      </w:r>
    </w:p>
    <w:bookmarkEnd w:id="214"/>
    <w:bookmarkStart w:name="z249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5"/>
    <w:bookmarkStart w:name="z25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и рассмотрение документов на возможность направления граждан Республики Казахстан на лечение за рубеж за счет бюджетных средств" (далее – государственная услуга) оказывается государственным учреждением "Управление общественного здоровья Туркестанской области" (далее – Управление).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субъектов здравоохранения (далее – услугодатель).</w:t>
      </w:r>
    </w:p>
    <w:bookmarkStart w:name="z25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17"/>
    <w:bookmarkStart w:name="z25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заключение республиканской организации здравоохранения о направлении пациента на лечение за рубеж за счет бюджетных средств,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под № 11304) (далее - Заключение).</w:t>
      </w:r>
    </w:p>
    <w:bookmarkEnd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Заключение выдается в соответствии с Правилами направления граждан Республики Казахстан на лечение за рубеж за счет бюджетных средств,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июня 2015 года № 544 "Об утверждении Правил направления граждан Республики Казахстан на лечение за рубеж за счет бюджетных средств" (зарегистрирован в Реестре государственной регистрации нормативных правовых актов под № 11795) (далее -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53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9"/>
    <w:bookmarkStart w:name="z25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средств".</w:t>
      </w:r>
    </w:p>
    <w:bookmarkEnd w:id="220"/>
    <w:bookmarkStart w:name="z25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в течение 30 (тридцати) минут принимает пакет документов, проверяет на соответствие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ответственному специалисту Управления.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Управления в течение 1 (одного) рабочего дня оформляет ходатайство и направляет пакет документов в профильную республиканскую организацию здравоохранения для рассмотрения на возможность направления гражданина на лечение за рубеж за счет бюджетных средств;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ответа республиканской организации здравоохранения направляет заключение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1 (одного) рабочего дня выдает результат государственной услуги услугополучателю.</w:t>
      </w:r>
    </w:p>
    <w:bookmarkStart w:name="z256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2"/>
    <w:bookmarkStart w:name="z25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Управления.</w:t>
      </w:r>
    </w:p>
    <w:bookmarkStart w:name="z25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и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возможность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граждан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на лечение за рубеж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счет бюджетных средств"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"Прием и рассмотрение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возможность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граждан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 на лечение за рубеж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счет бюджетных средств"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и рассмотрение документов на возможность направления граждан Республики Казахстан на лечение за рубеж за счет бюджетных средств"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Туркестанской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2019 года № 232</w:t>
            </w:r>
          </w:p>
        </w:tc>
      </w:tr>
    </w:tbl>
    <w:bookmarkStart w:name="z262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заключения о нуждаемости в санаторно-курортном лечении"</w:t>
      </w:r>
    </w:p>
    <w:bookmarkEnd w:id="225"/>
    <w:bookmarkStart w:name="z263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6"/>
    <w:bookmarkStart w:name="z26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заключения о нуждаемости в санаторно-курортном лечении" (далее – государственная услуга) оказывается государственным учреждением "Управление общественного здоровья Туркестанской области" (далее – услугодатель).</w:t>
      </w:r>
    </w:p>
    <w:bookmarkEnd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заключения о нуждаемости в санаторно-курортном лечении"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Start w:name="z26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28"/>
    <w:bookmarkStart w:name="z26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санаторно – курортная карта, выданная по форме 072/у,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6697).</w:t>
      </w:r>
    </w:p>
    <w:bookmarkEnd w:id="229"/>
    <w:bookmarkStart w:name="z267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0"/>
    <w:bookmarkStart w:name="z26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заключения о нуждаемости в санаторно-курортном лечении".</w:t>
      </w:r>
    </w:p>
    <w:bookmarkEnd w:id="231"/>
    <w:bookmarkStart w:name="z26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участковый врач в течение 1 (одного) рабочего дня оформляет санаторно-курортную карту в санаторий с указанием результатов проведенных исследований и c учетом общих противопоказаний, заверяет личной подписью и печатью, направляет к заведующему отделением;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заведующий отделением в течение 10 (десяти) минут заверяет санаторно-курортную карту личной подписью и направляет в канцелярию;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в течение 10 (десяти) минут заверяет санаторно-курортную карту печатью и выдает результат государственной услуги услугополучателю.</w:t>
      </w:r>
    </w:p>
    <w:bookmarkStart w:name="z27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3"/>
    <w:bookmarkStart w:name="z27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участковый врач;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заведующий отделением;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канцелярии.</w:t>
      </w:r>
    </w:p>
    <w:bookmarkStart w:name="z27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по оказанию государственной услуги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справочник бизнес-процессов оказания государственной услуги "Выдача заключения о нуждаемости в санаторно-курортном лечении"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заключения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нуждаемости в санаторно-курортном лечении"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заключения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нуждаемости в санаторно-курортном лечении"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заключения о нуждаемости в санаторно-курортном лечении"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