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a77c15" w14:textId="ea77c1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местными исполнительными органами Западно-Казахстанской области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29 марта 2019 года № 62. Зарегистрировано Департаментом юстиции Западно-Казахстанской области 2 апреля 2019 года № 5599. Утратило силу постановлением акимата Западно-Казахстанской области от 1 июня 2020 года № 120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регламенты государственных услуг, оказываемых местными исполнительными органами Западно-Казахстанской области в сфере семьи и детей: 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учет лиц, желающих усыновить детей"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воспитание в приемную семью и назначение выплаты денежных средств на их содержание"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"Выдача решения органа опеки и попечительства об учете мнения ребенка, достигшего десятилетнего возраста."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15 марта 2018 года №60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№5109, опубликованное 17 апреля 2018 года в Эталонном контрольном банке нормативных правовых актов Республики Казахстан);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образования Западно-Казахстанской области" (Ш.М. Кадырова) обеспечить государственную регистрацию данного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данного постановления возложить на заместителя акима Западно-Казахстанской области Оспанкулова Г.А.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Западно-Казахстанской области от 28.06.2019 </w:t>
      </w:r>
      <w:r>
        <w:rPr>
          <w:rFonts w:ascii="Times New Roman"/>
          <w:b w:val="false"/>
          <w:i w:val="false"/>
          <w:color w:val="ff0000"/>
          <w:sz w:val="28"/>
        </w:rPr>
        <w:t>№ 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- государственная услуга).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области, организациями образования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 11184) (далее- Стандарт).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через веб-портал "электронного правительства" www.egov.kz (далее – портал).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-услугополучатель) бесплатно.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направление (путевка) в загородные и пришкольные лагеря (далее - направление (путевка)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отказе).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31"/>
    <w:bookmarkStart w:name="z3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обращении: к услугодателю и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5"/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 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направление (путевку) или мотивированный ответ об отказе;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направление (путевку) или мотивированный ответ об отказе;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услугополучателю, обеспечивает доставку готового результата в Государственную корпорацию либо направляет через портал в "личный кабинет".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4"/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6"/>
    <w:bookmarkStart w:name="z5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услугодателя; </w:t>
      </w:r>
    </w:p>
    <w:bookmarkEnd w:id="49"/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0"/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51"/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– Регламент).</w:t>
      </w:r>
    </w:p>
    <w:bookmarkEnd w:id="52"/>
    <w:bookmarkStart w:name="z5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3"/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4"/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5-и минут);</w:t>
      </w:r>
    </w:p>
    <w:bookmarkEnd w:id="55"/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2-х минут);</w:t>
      </w:r>
    </w:p>
    <w:bookmarkEnd w:id="56"/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</w:p>
    <w:bookmarkEnd w:id="57"/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2-х минут);</w:t>
      </w:r>
    </w:p>
    <w:bookmarkEnd w:id="58"/>
    <w:bookmarkStart w:name="z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ФЛ, данных доверенности в ЕНИС (в течение 2-х минут);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1-й минуты);</w:t>
      </w:r>
    </w:p>
    <w:bookmarkEnd w:id="60"/>
    <w:bookmarkStart w:name="z6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1-й минуты);</w:t>
      </w:r>
    </w:p>
    <w:bookmarkEnd w:id="61"/>
    <w:bookmarkStart w:name="z6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62"/>
    <w:bookmarkStart w:name="z6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3"/>
    <w:bookmarkStart w:name="z6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4"/>
    <w:bookmarkStart w:name="z6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5-и минут);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5-и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3-х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или мотивированный ответ об отказе в оказании государственной услуги сформированной АРМ РШЭП (в течение 2-х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 – ШЭП) в автоматизированное рабочее место регионального шлюза электронного правительства (далее 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"Прием документов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направлений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отдыха детям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загородных и пришкольных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лагерях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"Прием документов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направлений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отдыха детям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загородных и пришкольных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лагерях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"Прием документов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направлений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отдыха детям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загородных и пришкольных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лагерях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7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71"/>
    <w:bookmarkStart w:name="z8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услуга).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Стандарт).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 веб-портал "электронного правительства" www.egov.kz (далее – портал).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является: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об опеке и попечительству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 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80"/>
    <w:bookmarkStart w:name="z8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 обращении через портал: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 и направляет документы ответственному исполнителю услугодателя;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течение 10 (десяти) минут рассматривает поступившие документы, готовит справку или мотивированный ответ об отказе;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справку или мотивированный ответ об отказе;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выдает готовый результа государственной услуги через портал в "личный кабинет".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94"/>
    <w:bookmarkStart w:name="z10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5"/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6"/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97"/>
    <w:bookmarkStart w:name="z10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8"/>
    <w:bookmarkStart w:name="z10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99"/>
    <w:bookmarkStart w:name="z10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по опеке и попечительству" (далее – Регламент).</w:t>
      </w:r>
    </w:p>
    <w:bookmarkEnd w:id="100"/>
    <w:bookmarkStart w:name="z10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1"/>
    <w:bookmarkStart w:name="z1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03"/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05"/>
    <w:bookmarkStart w:name="z1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06"/>
    <w:bookmarkStart w:name="z1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07"/>
    <w:bookmarkStart w:name="z1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08"/>
    <w:bookmarkStart w:name="z1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09"/>
    <w:bookmarkStart w:name="z1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110"/>
    <w:bookmarkStart w:name="z1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Cтандарте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111"/>
    <w:bookmarkStart w:name="z1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12"/>
    <w:bookmarkStart w:name="z1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13"/>
    <w:bookmarkStart w:name="z1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обжалования решений, действий (бездействия)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 попечительству"</w:t>
            </w:r>
          </w:p>
        </w:tc>
      </w:tr>
    </w:tbl>
    <w:bookmarkStart w:name="z12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116"/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5946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129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119"/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5816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13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Западно-Казахстанской области от 28.06.2019 </w:t>
      </w:r>
      <w:r>
        <w:rPr>
          <w:rFonts w:ascii="Times New Roman"/>
          <w:b w:val="false"/>
          <w:i w:val="false"/>
          <w:color w:val="ff0000"/>
          <w:sz w:val="28"/>
        </w:rPr>
        <w:t>№ 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3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23"/>
    <w:bookmarkStart w:name="z13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услуга).</w:t>
      </w:r>
    </w:p>
    <w:bookmarkEnd w:id="124"/>
    <w:bookmarkStart w:name="z13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 11184) (далее- Стандарт).</w:t>
      </w:r>
    </w:p>
    <w:bookmarkEnd w:id="125"/>
    <w:bookmarkStart w:name="z13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26"/>
    <w:bookmarkStart w:name="z13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127"/>
    <w:bookmarkStart w:name="z13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через веб-портал "электронного правительства" www.egov.kz (далее – портал).</w:t>
      </w:r>
    </w:p>
    <w:bookmarkEnd w:id="128"/>
    <w:bookmarkStart w:name="z14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129"/>
    <w:bookmarkStart w:name="z14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и (или) бумажная.</w:t>
      </w:r>
    </w:p>
    <w:bookmarkEnd w:id="130"/>
    <w:bookmarkStart w:name="z14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Cтандарта, и (или) документов с истекшим сроком действия услугодатель отказывает в приеме заявления.</w:t>
      </w:r>
    </w:p>
    <w:bookmarkEnd w:id="131"/>
    <w:bookmarkStart w:name="z1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132"/>
    <w:bookmarkStart w:name="z14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постановление акимата района и города областного значения об установлении опеки или попечительства (далее – постановление)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отказе).</w:t>
      </w:r>
    </w:p>
    <w:bookmarkEnd w:id="133"/>
    <w:bookmarkStart w:name="z1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134"/>
    <w:bookmarkStart w:name="z14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5"/>
    <w:bookmarkStart w:name="z14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обращении: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36"/>
    <w:bookmarkStart w:name="z14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37"/>
    <w:bookmarkStart w:name="z14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8"/>
    <w:bookmarkStart w:name="z15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139"/>
    <w:bookmarkStart w:name="z1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140"/>
    <w:bookmarkStart w:name="z15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12 (двенадцати) рабочих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отказе;</w:t>
      </w:r>
    </w:p>
    <w:bookmarkEnd w:id="141"/>
    <w:bookmarkStart w:name="z15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района или города областного значения в течение 6 (шести) рабочих дней рассматривает направленные документы, принимает соответствующее постановление и направляет в канцелярию услугодателя;</w:t>
      </w:r>
    </w:p>
    <w:bookmarkEnd w:id="142"/>
    <w:bookmarkStart w:name="z15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обеспечивает доставку готового результата в Государственную корпорацию либо направляет через портал в "личный кабинет".</w:t>
      </w:r>
    </w:p>
    <w:bookmarkEnd w:id="143"/>
    <w:bookmarkStart w:name="z15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4"/>
    <w:bookmarkStart w:name="z15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145"/>
    <w:bookmarkStart w:name="z15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146"/>
    <w:bookmarkStart w:name="z15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147"/>
    <w:bookmarkStart w:name="z15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рассмотрение местным исполнительным органом поступивших документов, принятие соответствующего постановления и направление его в канцелярию услугодателя;</w:t>
      </w:r>
    </w:p>
    <w:bookmarkEnd w:id="148"/>
    <w:bookmarkStart w:name="z16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149"/>
    <w:bookmarkStart w:name="z16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bookmarkStart w:name="z16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1"/>
    <w:bookmarkStart w:name="z16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района или города областного значения.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 – Регламент).</w:t>
      </w:r>
    </w:p>
    <w:bookmarkStart w:name="z164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5-и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ГБД, данных доверенности в ЕНИС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1-й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5-и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5-и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3-х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или мотивированный ответ об отказе в оказании государственной услуги сформированной АРМ РШЭП (в течение 2-х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 – ШЭП) в автоматизированное рабочее место регионального шлюза электронного правительства (далее 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66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 xml:space="preserve">"Установление опеки или попечительства над ребенком-сиротой (детьми-сиротами) и ребенком (детьми), оставшимся без попечения родителей"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7023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17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55"/>
    <w:bookmarkStart w:name="z17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6"/>
    <w:bookmarkStart w:name="z17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услуга).</w:t>
      </w:r>
    </w:p>
    <w:bookmarkEnd w:id="157"/>
    <w:bookmarkStart w:name="z17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Стандарт).</w:t>
      </w:r>
    </w:p>
    <w:bookmarkEnd w:id="158"/>
    <w:bookmarkStart w:name="z17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-услугополучатель) бесплатно.</w:t>
      </w:r>
    </w:p>
    <w:bookmarkEnd w:id="160"/>
    <w:bookmarkStart w:name="z1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161"/>
    <w:bookmarkStart w:name="z17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Cтандарта, и (или) документов с истекшим сроком действия услугодатель отказывает в приеме заявления.</w:t>
      </w:r>
    </w:p>
    <w:bookmarkEnd w:id="162"/>
    <w:bookmarkStart w:name="z17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 справка для распоряжения имуществом несовершеннолетних детей и оформления наследства несовершеннолетним детям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</w:p>
    <w:bookmarkEnd w:id="163"/>
    <w:bookmarkStart w:name="z17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64"/>
    <w:bookmarkStart w:name="z18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5"/>
    <w:bookmarkStart w:name="z18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действий по оказанию государственной услуги является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66"/>
    <w:bookmarkStart w:name="z18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7"/>
    <w:bookmarkStart w:name="z18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168"/>
    <w:bookmarkStart w:name="z18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 и направляет документы ответственному исполнителю услугодателя;</w:t>
      </w:r>
    </w:p>
    <w:bookmarkEnd w:id="169"/>
    <w:bookmarkStart w:name="z18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2 (двух) рабочих дней рассматривает поступившие документы, готовит справку либо мотивированный ответ об отказе;</w:t>
      </w:r>
    </w:p>
    <w:bookmarkEnd w:id="170"/>
    <w:bookmarkStart w:name="z18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справку либо мотивированный ответ об отказе;</w:t>
      </w:r>
    </w:p>
    <w:bookmarkEnd w:id="171"/>
    <w:bookmarkStart w:name="z18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направляет готовый результат государственной услуги через портал в "личный кабинет".</w:t>
      </w:r>
    </w:p>
    <w:bookmarkEnd w:id="172"/>
    <w:bookmarkStart w:name="z18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73"/>
    <w:bookmarkStart w:name="z18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174"/>
    <w:bookmarkStart w:name="z19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175"/>
    <w:bookmarkStart w:name="z19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176"/>
    <w:bookmarkStart w:name="z19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177"/>
    <w:bookmarkStart w:name="z19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в услугополучателю работником канцелярии услугодателя.</w:t>
      </w:r>
    </w:p>
    <w:bookmarkEnd w:id="178"/>
    <w:bookmarkStart w:name="z19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9"/>
    <w:bookmarkStart w:name="z19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0"/>
    <w:bookmarkStart w:name="z19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81"/>
    <w:bookmarkStart w:name="z19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82"/>
    <w:bookmarkStart w:name="z19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83"/>
    <w:bookmarkStart w:name="z19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– Регламент).</w:t>
      </w:r>
    </w:p>
    <w:bookmarkEnd w:id="184"/>
    <w:bookmarkStart w:name="z20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5"/>
    <w:bookmarkStart w:name="z20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86"/>
    <w:bookmarkStart w:name="z20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87"/>
    <w:bookmarkStart w:name="z20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88"/>
    <w:bookmarkStart w:name="z20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89"/>
    <w:bookmarkStart w:name="z20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90"/>
    <w:bookmarkStart w:name="z20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91"/>
    <w:bookmarkStart w:name="z20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92"/>
    <w:bookmarkStart w:name="z20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93"/>
    <w:bookmarkStart w:name="z20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194"/>
    <w:bookmarkStart w:name="z21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195"/>
    <w:bookmarkStart w:name="z21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96"/>
    <w:bookmarkStart w:name="z21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97"/>
    <w:bookmarkStart w:name="z21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198"/>
    <w:bookmarkStart w:name="z21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обжалования решений, действий (бездействия)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16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00"/>
    <w:bookmarkStart w:name="z2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6200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20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03"/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5549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22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06"/>
    <w:bookmarkStart w:name="z22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7"/>
    <w:bookmarkStart w:name="z22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услуга).</w:t>
      </w:r>
    </w:p>
    <w:bookmarkEnd w:id="208"/>
    <w:bookmarkStart w:name="z22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(далее- Стандарт).</w:t>
      </w:r>
    </w:p>
    <w:bookmarkEnd w:id="209"/>
    <w:bookmarkStart w:name="z22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210"/>
    <w:bookmarkStart w:name="z22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Западно-Казахстанской области (далее – Государственная корпорация);</w:t>
      </w:r>
    </w:p>
    <w:bookmarkEnd w:id="211"/>
    <w:bookmarkStart w:name="z23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12"/>
    <w:bookmarkStart w:name="z23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бесплатно. </w:t>
      </w:r>
    </w:p>
    <w:bookmarkEnd w:id="213"/>
    <w:bookmarkStart w:name="z23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14"/>
    <w:bookmarkStart w:name="z23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5"/>
    <w:bookmarkStart w:name="z23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3.Результатом оказываемой государственной услуги является:</w:t>
      </w:r>
    </w:p>
    <w:bookmarkEnd w:id="216"/>
    <w:bookmarkStart w:name="z23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 –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7"/>
    <w:bookmarkStart w:name="z23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решение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8"/>
    <w:bookmarkStart w:name="z23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9"/>
    <w:bookmarkStart w:name="z23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20"/>
    <w:bookmarkStart w:name="z23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221"/>
    <w:bookmarkStart w:name="z24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22"/>
    <w:bookmarkStart w:name="z24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3"/>
    <w:bookmarkStart w:name="z24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224"/>
    <w:bookmarkStart w:name="z24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bookmarkEnd w:id="225"/>
    <w:bookmarkStart w:name="z24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(одного) рабочего дня рассматривает поступившие документы, готовит решение или мотивированный ответ об отказе;</w:t>
      </w:r>
    </w:p>
    <w:bookmarkEnd w:id="226"/>
    <w:bookmarkStart w:name="z24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течение 5 (пяти) минут подписывает решение или мотивированный ответ об отказе;</w:t>
      </w:r>
    </w:p>
    <w:bookmarkEnd w:id="227"/>
    <w:bookmarkStart w:name="z24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обеспечивает доставку готового результата государственной услуги в Государственную корпорацию либо направляет через портал в "личный кабинет".</w:t>
      </w:r>
    </w:p>
    <w:bookmarkEnd w:id="228"/>
    <w:bookmarkStart w:name="z24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29"/>
    <w:bookmarkStart w:name="z24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230"/>
    <w:bookmarkStart w:name="z24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231"/>
    <w:bookmarkStart w:name="z25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232"/>
    <w:bookmarkStart w:name="z25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233"/>
    <w:bookmarkStart w:name="z25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234"/>
    <w:bookmarkStart w:name="z253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5"/>
    <w:bookmarkStart w:name="z25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6"/>
    <w:bookmarkStart w:name="z25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37"/>
    <w:bookmarkStart w:name="z25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8"/>
    <w:bookmarkStart w:name="z25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39"/>
    <w:bookmarkStart w:name="z25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Регламент).</w:t>
      </w:r>
    </w:p>
    <w:bookmarkEnd w:id="240"/>
    <w:bookmarkStart w:name="z259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241"/>
    <w:bookmarkStart w:name="z26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42"/>
    <w:bookmarkStart w:name="z26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243"/>
    <w:bookmarkStart w:name="z26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244"/>
    <w:bookmarkStart w:name="z26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245"/>
    <w:bookmarkStart w:name="z26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–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246"/>
    <w:bookmarkStart w:name="z26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247"/>
    <w:bookmarkStart w:name="z26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248"/>
    <w:bookmarkStart w:name="z26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249"/>
    <w:bookmarkStart w:name="z26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0"/>
    <w:bookmarkStart w:name="z26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51"/>
    <w:bookmarkStart w:name="z27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минут);</w:t>
      </w:r>
    </w:p>
    <w:bookmarkEnd w:id="252"/>
    <w:bookmarkStart w:name="z27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 (в течение 2-х минут);</w:t>
      </w:r>
    </w:p>
    <w:bookmarkEnd w:id="253"/>
    <w:bookmarkStart w:name="z27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254"/>
    <w:bookmarkStart w:name="z27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(решение) или мотивированный ответ об отказе в оказании государственной услуги сформированной АРМ РШЭП (в течение 2-х минут).</w:t>
      </w:r>
    </w:p>
    <w:bookmarkEnd w:id="255"/>
    <w:bookmarkStart w:name="z27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56"/>
    <w:bookmarkStart w:name="z2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257"/>
    <w:bookmarkStart w:name="z27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bookmarkEnd w:id="258"/>
    <w:bookmarkStart w:name="z27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59"/>
    <w:bookmarkStart w:name="z27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60"/>
    <w:bookmarkStart w:name="z27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61"/>
    <w:bookmarkStart w:name="z2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62"/>
    <w:bookmarkStart w:name="z28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63"/>
    <w:bookmarkStart w:name="z28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64"/>
    <w:bookmarkStart w:name="z28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265"/>
    <w:bookmarkStart w:name="z28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66"/>
    <w:bookmarkStart w:name="z28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67"/>
    <w:bookmarkStart w:name="z28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8"/>
    <w:bookmarkStart w:name="z28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289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70"/>
    <w:bookmarkStart w:name="z29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4930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93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73"/>
    <w:bookmarkStart w:name="z29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96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75"/>
    <w:bookmarkStart w:name="z29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299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277"/>
    <w:bookmarkStart w:name="z300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8"/>
    <w:bookmarkStart w:name="z30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услуга).</w:t>
      </w:r>
    </w:p>
    <w:bookmarkEnd w:id="279"/>
    <w:bookmarkStart w:name="z30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Стандарт).</w:t>
      </w:r>
    </w:p>
    <w:bookmarkEnd w:id="280"/>
    <w:bookmarkStart w:name="z30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веб-портал "электронного правительства" www.egov.kz (далее –портал).</w:t>
      </w:r>
    </w:p>
    <w:bookmarkEnd w:id="281"/>
    <w:bookmarkStart w:name="z30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-услугополучатель) бесплатно.</w:t>
      </w:r>
    </w:p>
    <w:bookmarkEnd w:id="282"/>
    <w:bookmarkStart w:name="z30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283"/>
    <w:bookmarkStart w:name="z30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bookmarkEnd w:id="284"/>
    <w:bookmarkStart w:name="z30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 уведомление о заключении договора о передаче ребенка (детей) на патронатное воспитание (далее - договор)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решение о назначении денежных средств, выделяемых патронатным воспитателям (далее - решение)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</w:p>
    <w:bookmarkEnd w:id="285"/>
    <w:bookmarkStart w:name="z30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86"/>
    <w:bookmarkStart w:name="z309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7"/>
    <w:bookmarkStart w:name="z31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88"/>
    <w:bookmarkStart w:name="z31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9"/>
    <w:bookmarkStart w:name="z31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290"/>
    <w:bookmarkStart w:name="z31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отправляет документы ответственному исполнителю услугодателя;</w:t>
      </w:r>
    </w:p>
    <w:bookmarkEnd w:id="291"/>
    <w:bookmarkStart w:name="z31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9 (девяти) рабочих дней рассматривает поступившие документы, готовит договор и решение либо мотивированный ответ об отказе услугополучателю;</w:t>
      </w:r>
    </w:p>
    <w:bookmarkEnd w:id="292"/>
    <w:bookmarkStart w:name="z31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договор и решение либо мотивированный ответ об отказе;</w:t>
      </w:r>
    </w:p>
    <w:bookmarkEnd w:id="293"/>
    <w:bookmarkStart w:name="z31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направляет готовый результат государственной услуги услугополучателю через портал в "личный кабинет".</w:t>
      </w:r>
    </w:p>
    <w:bookmarkEnd w:id="294"/>
    <w:bookmarkStart w:name="z31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5"/>
    <w:bookmarkStart w:name="z31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296"/>
    <w:bookmarkStart w:name="z31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297"/>
    <w:bookmarkStart w:name="z32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298"/>
    <w:bookmarkStart w:name="z32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299"/>
    <w:bookmarkStart w:name="z32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300"/>
    <w:bookmarkStart w:name="z323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1"/>
    <w:bookmarkStart w:name="z32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2"/>
    <w:bookmarkStart w:name="z32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03"/>
    <w:bookmarkStart w:name="z32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4"/>
    <w:bookmarkStart w:name="z32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05"/>
    <w:bookmarkStart w:name="z32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Регламент).</w:t>
      </w:r>
    </w:p>
    <w:bookmarkEnd w:id="306"/>
    <w:bookmarkStart w:name="z329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7"/>
    <w:bookmarkStart w:name="z33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08"/>
    <w:bookmarkStart w:name="z33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09"/>
    <w:bookmarkStart w:name="z33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310"/>
    <w:bookmarkStart w:name="z33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11"/>
    <w:bookmarkStart w:name="z33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12"/>
    <w:bookmarkStart w:name="z33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13"/>
    <w:bookmarkStart w:name="z33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14"/>
    <w:bookmarkStart w:name="z33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15"/>
    <w:bookmarkStart w:name="z33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316"/>
    <w:bookmarkStart w:name="z33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317"/>
    <w:bookmarkStart w:name="z34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18"/>
    <w:bookmarkStart w:name="z34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19"/>
    <w:bookmarkStart w:name="z34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0"/>
    <w:bookmarkStart w:name="z34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обжалования решений, действий (бездействия)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bookmarkStart w:name="z345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322"/>
    <w:bookmarkStart w:name="z34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4803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bookmarkStart w:name="z349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25"/>
    <w:bookmarkStart w:name="z35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5499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353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328"/>
    <w:bookmarkStart w:name="z354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9"/>
    <w:bookmarkStart w:name="z35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услуга).</w:t>
      </w:r>
    </w:p>
    <w:bookmarkEnd w:id="330"/>
    <w:bookmarkStart w:name="z35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Стандарт).</w:t>
      </w:r>
    </w:p>
    <w:bookmarkEnd w:id="331"/>
    <w:bookmarkStart w:name="z35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–портал).</w:t>
      </w:r>
    </w:p>
    <w:bookmarkEnd w:id="332"/>
    <w:bookmarkStart w:name="z35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-услугополучатель) бесплатно.</w:t>
      </w:r>
    </w:p>
    <w:bookmarkEnd w:id="333"/>
    <w:bookmarkStart w:name="z35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334"/>
    <w:bookmarkStart w:name="z36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bookmarkEnd w:id="335"/>
    <w:bookmarkStart w:name="z3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является: уведомление о готовности заключения возможности (невозможности) быть кандидатом (ами) в усыновители (далее - заключения)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</w:p>
    <w:bookmarkEnd w:id="336"/>
    <w:bookmarkStart w:name="z36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37"/>
    <w:bookmarkStart w:name="z363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8"/>
    <w:bookmarkStart w:name="z36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39"/>
    <w:bookmarkStart w:name="z36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40"/>
    <w:bookmarkStart w:name="z36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341"/>
    <w:bookmarkStart w:name="z36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 и направляет документы ответственному исполнителю услугодателя;</w:t>
      </w:r>
    </w:p>
    <w:bookmarkEnd w:id="342"/>
    <w:bookmarkStart w:name="z36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9 (девяти) рабочих дней рассматривает поступившие документы, готовит заключение услугополучателю либо мотивированный ответ об отказе;</w:t>
      </w:r>
    </w:p>
    <w:bookmarkEnd w:id="343"/>
    <w:bookmarkStart w:name="z36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заключение либо мотивированный ответ об отказе;</w:t>
      </w:r>
    </w:p>
    <w:bookmarkEnd w:id="344"/>
    <w:bookmarkStart w:name="z37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направляет готовый результат государственной услуги услугополучателю через портал в "личный кабинет".</w:t>
      </w:r>
    </w:p>
    <w:bookmarkEnd w:id="345"/>
    <w:bookmarkStart w:name="z3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6"/>
    <w:bookmarkStart w:name="z37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347"/>
    <w:bookmarkStart w:name="z37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348"/>
    <w:bookmarkStart w:name="z3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49"/>
    <w:bookmarkStart w:name="z3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350"/>
    <w:bookmarkStart w:name="z37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351"/>
    <w:bookmarkStart w:name="z377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2"/>
    <w:bookmarkStart w:name="z37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3"/>
    <w:bookmarkStart w:name="z37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54"/>
    <w:bookmarkStart w:name="z38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5"/>
    <w:bookmarkStart w:name="z38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56"/>
    <w:bookmarkStart w:name="z38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"Постановка на учет лиц, желающих усыновить детей" (далее – Регламент).</w:t>
      </w:r>
    </w:p>
    <w:bookmarkEnd w:id="357"/>
    <w:bookmarkStart w:name="z383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358"/>
    <w:bookmarkStart w:name="z38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59"/>
    <w:bookmarkStart w:name="z38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60"/>
    <w:bookmarkStart w:name="z38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361"/>
    <w:bookmarkStart w:name="z38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62"/>
    <w:bookmarkStart w:name="z38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63"/>
    <w:bookmarkStart w:name="z38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64"/>
    <w:bookmarkStart w:name="z39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65"/>
    <w:bookmarkStart w:name="z39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66"/>
    <w:bookmarkStart w:name="z39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367"/>
    <w:bookmarkStart w:name="z39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368"/>
    <w:bookmarkStart w:name="z39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69"/>
    <w:bookmarkStart w:name="z39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70"/>
    <w:bookmarkStart w:name="z39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1"/>
    <w:bookmarkStart w:name="z39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усыновить детей"</w:t>
            </w:r>
          </w:p>
        </w:tc>
      </w:tr>
    </w:tbl>
    <w:bookmarkStart w:name="z399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373"/>
    <w:bookmarkStart w:name="z40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4803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403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376"/>
    <w:bookmarkStart w:name="z40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54737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407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379"/>
    <w:bookmarkStart w:name="z408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0"/>
    <w:bookmarkStart w:name="z40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услуга).</w:t>
      </w:r>
    </w:p>
    <w:bookmarkEnd w:id="381"/>
    <w:bookmarkStart w:name="z41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 11184) (далее – Стандарт).</w:t>
      </w:r>
    </w:p>
    <w:bookmarkEnd w:id="382"/>
    <w:bookmarkStart w:name="z41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–портал).</w:t>
      </w:r>
    </w:p>
    <w:bookmarkEnd w:id="383"/>
    <w:bookmarkStart w:name="z41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-услугополучатель) бесплатно.</w:t>
      </w:r>
    </w:p>
    <w:bookmarkEnd w:id="384"/>
    <w:bookmarkStart w:name="z41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385"/>
    <w:bookmarkStart w:name="z41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386"/>
    <w:bookmarkStart w:name="z41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является: решение о назначении единовременной денежной выплаты в связи с усыновлением ребенка-сироты и (или) ребенка оставшегося без попечения родителей (далее 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</w:p>
    <w:bookmarkEnd w:id="387"/>
    <w:bookmarkStart w:name="z41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88"/>
    <w:bookmarkStart w:name="z417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9"/>
    <w:bookmarkStart w:name="z41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90"/>
    <w:bookmarkStart w:name="z41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91"/>
    <w:bookmarkStart w:name="z42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392"/>
    <w:bookmarkStart w:name="z42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 и направляет документы ответственному исполнителю услугодателя;</w:t>
      </w:r>
    </w:p>
    <w:bookmarkEnd w:id="393"/>
    <w:bookmarkStart w:name="z42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4 (четырех) рабочих дней рассматривает поступившие документы, готовит решение услугополучателю либо мотивированный ответ об отказе;</w:t>
      </w:r>
    </w:p>
    <w:bookmarkEnd w:id="394"/>
    <w:bookmarkStart w:name="z42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решение либо мотивированный ответ об отказе;</w:t>
      </w:r>
    </w:p>
    <w:bookmarkEnd w:id="395"/>
    <w:bookmarkStart w:name="z42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направляет готовый результат государственной услуги услугополучателю через портал в "личный кабинет".</w:t>
      </w:r>
    </w:p>
    <w:bookmarkEnd w:id="396"/>
    <w:bookmarkStart w:name="z42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97"/>
    <w:bookmarkStart w:name="z42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398"/>
    <w:bookmarkStart w:name="z42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399"/>
    <w:bookmarkStart w:name="z42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или мотивированный ответ об отказе государственной услуги;</w:t>
      </w:r>
    </w:p>
    <w:bookmarkEnd w:id="400"/>
    <w:bookmarkStart w:name="z42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или мотивированный ответ об отказе государственной услуги;</w:t>
      </w:r>
    </w:p>
    <w:bookmarkEnd w:id="401"/>
    <w:bookmarkStart w:name="z43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402"/>
    <w:bookmarkStart w:name="z431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3"/>
    <w:bookmarkStart w:name="z43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4"/>
    <w:bookmarkStart w:name="z43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05"/>
    <w:bookmarkStart w:name="z43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6"/>
    <w:bookmarkStart w:name="z43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07"/>
    <w:bookmarkStart w:name="z43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Регламент).</w:t>
      </w:r>
    </w:p>
    <w:bookmarkEnd w:id="408"/>
    <w:bookmarkStart w:name="z437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409"/>
    <w:bookmarkStart w:name="z43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10"/>
    <w:bookmarkStart w:name="z43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411"/>
    <w:bookmarkStart w:name="z44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12"/>
    <w:bookmarkStart w:name="z44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13"/>
    <w:bookmarkStart w:name="z44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14"/>
    <w:bookmarkStart w:name="z44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15"/>
    <w:bookmarkStart w:name="z44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16"/>
    <w:bookmarkStart w:name="z445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17"/>
    <w:bookmarkStart w:name="z44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418"/>
    <w:bookmarkStart w:name="z44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419"/>
    <w:bookmarkStart w:name="z44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20"/>
    <w:bookmarkStart w:name="z44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21"/>
    <w:bookmarkStart w:name="z45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2"/>
    <w:bookmarkStart w:name="z45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45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24"/>
    <w:bookmarkStart w:name="z45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5184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ребенка-сироты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57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427"/>
    <w:bookmarkStart w:name="z45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56388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461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Западно-Казахстанской области от 28.06.2019 </w:t>
      </w:r>
      <w:r>
        <w:rPr>
          <w:rFonts w:ascii="Times New Roman"/>
          <w:b w:val="false"/>
          <w:i w:val="false"/>
          <w:color w:val="ff0000"/>
          <w:sz w:val="28"/>
        </w:rPr>
        <w:t>№ 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62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31"/>
    <w:bookmarkStart w:name="z46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 – государственная услуга).</w:t>
      </w:r>
    </w:p>
    <w:bookmarkEnd w:id="432"/>
    <w:bookmarkStart w:name="z46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акимом поселка, села, сельского округа (далее 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 11184) (далее – Стандарт).</w:t>
      </w:r>
    </w:p>
    <w:bookmarkEnd w:id="433"/>
    <w:bookmarkStart w:name="z46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434"/>
    <w:bookmarkStart w:name="z46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35"/>
    <w:bookmarkStart w:name="z46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436"/>
    <w:bookmarkStart w:name="z46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через веб-портал "электронного правительства" www.egov.kz (далее – портал).</w:t>
      </w:r>
    </w:p>
    <w:bookmarkEnd w:id="437"/>
    <w:bookmarkStart w:name="z46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438"/>
    <w:bookmarkStart w:name="z47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оказываемой государственной услуги: электронная (частично автоматизированная) и (или) бумажная.</w:t>
      </w:r>
    </w:p>
    <w:bookmarkEnd w:id="439"/>
    <w:bookmarkStart w:name="z47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440"/>
    <w:bookmarkStart w:name="z47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441"/>
    <w:bookmarkStart w:name="z47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442"/>
    <w:bookmarkStart w:name="z474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3"/>
    <w:bookmarkStart w:name="z47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обращении: к услугодателю или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44"/>
    <w:bookmarkStart w:name="z47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45"/>
    <w:bookmarkStart w:name="z47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46"/>
    <w:bookmarkStart w:name="z47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прием, регистрацию и направляет их на резолюцию руководителю услугодателя;</w:t>
      </w:r>
    </w:p>
    <w:bookmarkEnd w:id="447"/>
    <w:bookmarkStart w:name="z47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448"/>
    <w:bookmarkStart w:name="z48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или мотивированный ответ об отказе;</w:t>
      </w:r>
    </w:p>
    <w:bookmarkEnd w:id="449"/>
    <w:bookmarkStart w:name="z48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справку или мотивированный ответ об отказе и направляет их в канцелярию;</w:t>
      </w:r>
    </w:p>
    <w:bookmarkEnd w:id="450"/>
    <w:bookmarkStart w:name="z48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услугополучателю, обеспечивает доставку готового результата в Государственную корпорацию либо направляет через портал в "личный кабинет".</w:t>
      </w:r>
    </w:p>
    <w:bookmarkEnd w:id="451"/>
    <w:bookmarkStart w:name="z48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452"/>
    <w:bookmarkStart w:name="z48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453"/>
    <w:bookmarkStart w:name="z48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направление документов руководителем услугодателя ответственному исполнителю услугодателя;</w:t>
      </w:r>
    </w:p>
    <w:bookmarkEnd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результата и направление на подпись ответственным исполнителем услугодателя результата государственной 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Start w:name="z486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5"/>
    <w:bookmarkStart w:name="z48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6"/>
    <w:bookmarkStart w:name="z48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457"/>
    <w:bookmarkStart w:name="z48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58"/>
    <w:bookmarkStart w:name="z49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459"/>
    <w:bookmarkStart w:name="z49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1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 – Регламент).</w:t>
      </w:r>
    </w:p>
    <w:bookmarkEnd w:id="460"/>
    <w:bookmarkStart w:name="z492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461"/>
    <w:bookmarkStart w:name="z49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462"/>
    <w:bookmarkStart w:name="z49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5-и минут);</w:t>
      </w:r>
    </w:p>
    <w:bookmarkEnd w:id="463"/>
    <w:bookmarkStart w:name="z49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2-х минут);</w:t>
      </w:r>
    </w:p>
    <w:bookmarkEnd w:id="464"/>
    <w:bookmarkStart w:name="z49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</w:p>
    <w:bookmarkEnd w:id="465"/>
    <w:bookmarkStart w:name="z49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2-х минут);</w:t>
      </w:r>
    </w:p>
    <w:bookmarkEnd w:id="466"/>
    <w:bookmarkStart w:name="z49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ФЛ, данных доверенности в ЕНИС (в течение 2-х минут);</w:t>
      </w:r>
    </w:p>
    <w:bookmarkEnd w:id="467"/>
    <w:bookmarkStart w:name="z49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1-й минуты);</w:t>
      </w:r>
    </w:p>
    <w:bookmarkEnd w:id="468"/>
    <w:bookmarkStart w:name="z50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469"/>
    <w:bookmarkStart w:name="z50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70"/>
    <w:bookmarkStart w:name="z50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71"/>
    <w:bookmarkStart w:name="z50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5-и минут);</w:t>
      </w:r>
    </w:p>
    <w:bookmarkEnd w:id="472"/>
    <w:bookmarkStart w:name="z50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5-и минут);</w:t>
      </w:r>
    </w:p>
    <w:bookmarkEnd w:id="473"/>
    <w:bookmarkStart w:name="z50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3-х минут);</w:t>
      </w:r>
    </w:p>
    <w:bookmarkEnd w:id="474"/>
    <w:bookmarkStart w:name="z50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или мотивированный ответ об отказе в оказании государственной услуги сформированной АРМ РШЭП (в течение 2-х минут).</w:t>
      </w:r>
    </w:p>
    <w:bookmarkEnd w:id="475"/>
    <w:bookmarkStart w:name="z50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 – ШЭП) в автоматизированное рабочее место регионального шлюза электронного правительства (далее 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бесплатного подвоза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509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477"/>
    <w:bookmarkStart w:name="z51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810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бесплатного подвоза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513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480"/>
    <w:bookmarkStart w:name="z514" w:id="481"/>
    <w:p>
      <w:pPr>
        <w:spacing w:after="0"/>
        <w:ind w:left="0"/>
        <w:jc w:val="left"/>
      </w:pPr>
    </w:p>
    <w:bookmarkEnd w:id="481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бесплатного подвоза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517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</w:p>
    <w:bookmarkEnd w:id="482"/>
    <w:bookmarkStart w:name="z518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3"/>
    <w:bookmarkStart w:name="z51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услуга).</w:t>
      </w:r>
    </w:p>
    <w:bookmarkEnd w:id="484"/>
    <w:bookmarkStart w:name="z52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 апреля 2015 года № 198 "Об утверждении стандартов государственных услуг, оказываемых в сфере семьи и детей" (зарегистрирован в Реестре государственной регистрации нормативных правовых актов № 11184) (далее - Стандарт).</w:t>
      </w:r>
    </w:p>
    <w:bookmarkEnd w:id="485"/>
    <w:bookmarkStart w:name="z52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государственных услуг осуществляются через:</w:t>
      </w:r>
    </w:p>
    <w:bookmarkEnd w:id="486"/>
    <w:bookmarkStart w:name="z52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87"/>
    <w:bookmarkStart w:name="z52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правительства": www.egov.kz (далее – портал).</w:t>
      </w:r>
    </w:p>
    <w:bookmarkEnd w:id="488"/>
    <w:bookmarkStart w:name="z52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услугополучатель).</w:t>
      </w:r>
    </w:p>
    <w:bookmarkEnd w:id="489"/>
    <w:bookmarkStart w:name="z52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490"/>
    <w:bookmarkStart w:name="z52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действия, услугодатель отказывает в приеме заявления.</w:t>
      </w:r>
    </w:p>
    <w:bookmarkEnd w:id="491"/>
    <w:bookmarkStart w:name="z52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492"/>
    <w:bookmarkStart w:name="z528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3"/>
    <w:bookmarkStart w:name="z52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действия по оказанию государственной услуги является:</w:t>
      </w:r>
    </w:p>
    <w:bookmarkEnd w:id="494"/>
    <w:bookmarkStart w:name="z53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95"/>
    <w:bookmarkStart w:name="z53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заявление.</w:t>
      </w:r>
    </w:p>
    <w:bookmarkEnd w:id="496"/>
    <w:bookmarkStart w:name="z53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97"/>
    <w:bookmarkStart w:name="z53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прием, регистрацию и направляет их на резолюцию руководителю услугодателя;</w:t>
      </w:r>
    </w:p>
    <w:bookmarkEnd w:id="498"/>
    <w:bookmarkStart w:name="z53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(одного) рабочего дня;</w:t>
      </w:r>
    </w:p>
    <w:bookmarkEnd w:id="499"/>
    <w:bookmarkStart w:name="z53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ответственный исполнитель услугодателя в течение 3 (трех) рабочих дней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готовит справку или мотивированный ответ об отказе;</w:t>
      </w:r>
    </w:p>
    <w:bookmarkEnd w:id="500"/>
    <w:bookmarkStart w:name="z53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рабочего дня подписывает справку или мотивированный ответ об отказе;</w:t>
      </w:r>
    </w:p>
    <w:bookmarkEnd w:id="501"/>
    <w:bookmarkStart w:name="z53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30 (тридцати) минут выдает готовый результат государственной услуги услугополучателю.</w:t>
      </w:r>
    </w:p>
    <w:bookmarkEnd w:id="502"/>
    <w:bookmarkStart w:name="z53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503"/>
    <w:bookmarkStart w:name="z53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04"/>
    <w:bookmarkStart w:name="z54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направление документов руководителем услугодателя ответственному исполнителю услугодателя;</w:t>
      </w:r>
    </w:p>
    <w:bookmarkEnd w:id="505"/>
    <w:bookmarkStart w:name="z54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справки или мотивированного ответа об отказе;</w:t>
      </w:r>
    </w:p>
    <w:bookmarkEnd w:id="506"/>
    <w:bookmarkStart w:name="z54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справки или мотивированного ответа об отказе государственной услуги;</w:t>
      </w:r>
    </w:p>
    <w:bookmarkEnd w:id="507"/>
    <w:bookmarkStart w:name="z54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08"/>
    <w:bookmarkStart w:name="z544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9"/>
    <w:bookmarkStart w:name="z54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10"/>
    <w:bookmarkStart w:name="z54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511"/>
    <w:bookmarkStart w:name="z54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12"/>
    <w:bookmarkStart w:name="z54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513"/>
    <w:bookmarkStart w:name="z54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–Регламент).</w:t>
      </w:r>
    </w:p>
    <w:bookmarkEnd w:id="514"/>
    <w:bookmarkStart w:name="z550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5"/>
    <w:bookmarkStart w:name="z55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516"/>
    <w:bookmarkStart w:name="z55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517"/>
    <w:bookmarkStart w:name="z55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процесс ввода услугополучателем ИИН и пароля (процесс авторизации) на портале для получения государственной услуги;</w:t>
      </w:r>
    </w:p>
    <w:bookmarkEnd w:id="518"/>
    <w:bookmarkStart w:name="z55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 – проверка на портале подлинности данных о зарегистрированном услугополучателе через ИИН и пароль;</w:t>
      </w:r>
    </w:p>
    <w:bookmarkEnd w:id="519"/>
    <w:bookmarkStart w:name="z55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 – формирование порталом сообщения об отказе в авторизации в связи с имеющимися нарушениями в данных услугополучателя;</w:t>
      </w:r>
    </w:p>
    <w:bookmarkEnd w:id="520"/>
    <w:bookmarkStart w:name="z55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21"/>
    <w:bookmarkStart w:name="z55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22"/>
    <w:bookmarkStart w:name="z55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23"/>
    <w:bookmarkStart w:name="z55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РШЭП АРМ) для обработки запроса услугодателем;</w:t>
      </w:r>
    </w:p>
    <w:bookmarkEnd w:id="524"/>
    <w:bookmarkStart w:name="z56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 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</w:p>
    <w:bookmarkEnd w:id="525"/>
    <w:bookmarkStart w:name="z56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26"/>
    <w:bookmarkStart w:name="z56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27"/>
    <w:bookmarkStart w:name="z56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8"/>
    <w:bookmarkStart w:name="z56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раздела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566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"Предоставление бесплатного питания отдельным категориям обучающихся и воспитанников в общеобразовательных школах"</w:t>
      </w:r>
    </w:p>
    <w:bookmarkEnd w:id="530"/>
    <w:bookmarkStart w:name="z56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54102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570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533"/>
    <w:bookmarkStart w:name="z57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5524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574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536"/>
    <w:bookmarkStart w:name="z575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7"/>
    <w:bookmarkStart w:name="z57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услуга).</w:t>
      </w:r>
    </w:p>
    <w:bookmarkEnd w:id="538"/>
    <w:bookmarkStart w:name="z57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Министерстве юстиции Республики Казахстан 26 мая 2015 года № 11184) (далее – Cтандарт).</w:t>
      </w:r>
    </w:p>
    <w:bookmarkEnd w:id="539"/>
    <w:bookmarkStart w:name="z57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для оказания государственной услуги осуществляется через канцелярию услугодателя;</w:t>
      </w:r>
    </w:p>
    <w:bookmarkEnd w:id="540"/>
    <w:bookmarkStart w:name="z57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-услугополучатель) бесплатно. </w:t>
      </w:r>
    </w:p>
    <w:bookmarkEnd w:id="541"/>
    <w:bookmarkStart w:name="z58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бумажная.</w:t>
      </w:r>
    </w:p>
    <w:bookmarkEnd w:id="542"/>
    <w:bookmarkStart w:name="z58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</w:t>
      </w:r>
    </w:p>
    <w:bookmarkEnd w:id="543"/>
    <w:bookmarkStart w:name="z58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является: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4"/>
    <w:bookmarkStart w:name="z583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5"/>
    <w:bookmarkStart w:name="z58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является: при обращении к услугодателю и (или)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6"/>
    <w:bookmarkStart w:name="z58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7"/>
    <w:bookmarkStart w:name="z58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548"/>
    <w:bookmarkStart w:name="z58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 и направляет документы ответственному исполнителю услугодателя;</w:t>
      </w:r>
    </w:p>
    <w:bookmarkEnd w:id="549"/>
    <w:bookmarkStart w:name="z58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9 (девяти) рабочих дней рассматривает поступившие документы, готовит разрешение либо мотивированный ответ об отказе;</w:t>
      </w:r>
    </w:p>
    <w:bookmarkEnd w:id="550"/>
    <w:bookmarkStart w:name="z58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разрешение либо мотивированный ответ об отказе;</w:t>
      </w:r>
    </w:p>
    <w:bookmarkEnd w:id="551"/>
    <w:bookmarkStart w:name="z59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выдает готовый результат государственной услуги услугополучателю либо обеспечивает доставку Государственную корпорацию.</w:t>
      </w:r>
    </w:p>
    <w:bookmarkEnd w:id="552"/>
    <w:bookmarkStart w:name="z59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3"/>
    <w:bookmarkStart w:name="z59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554"/>
    <w:bookmarkStart w:name="z59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555"/>
    <w:bookmarkStart w:name="z59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556"/>
    <w:bookmarkStart w:name="z59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557"/>
    <w:bookmarkStart w:name="z596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в услугополучателю работником канцелярии услугодателя.</w:t>
      </w:r>
    </w:p>
    <w:bookmarkEnd w:id="558"/>
    <w:bookmarkStart w:name="z597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9"/>
    <w:bookmarkStart w:name="z59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0"/>
    <w:bookmarkStart w:name="z599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61"/>
    <w:bookmarkStart w:name="z600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62"/>
    <w:bookmarkStart w:name="z601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63"/>
    <w:bookmarkStart w:name="z60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1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 – Регламент).</w:t>
      </w:r>
    </w:p>
    <w:bookmarkEnd w:id="564"/>
    <w:bookmarkStart w:name="z603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5"/>
    <w:bookmarkStart w:name="z60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66"/>
    <w:bookmarkStart w:name="z60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сотруднику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67"/>
    <w:bookmarkStart w:name="z60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68"/>
    <w:bookmarkStart w:name="z60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569"/>
    <w:bookmarkStart w:name="z608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минут);</w:t>
      </w:r>
    </w:p>
    <w:bookmarkEnd w:id="570"/>
    <w:bookmarkStart w:name="z609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571"/>
    <w:bookmarkStart w:name="z61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572"/>
    <w:bookmarkStart w:name="z611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минут).</w:t>
      </w:r>
    </w:p>
    <w:bookmarkEnd w:id="573"/>
    <w:bookmarkStart w:name="z612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4"/>
    <w:bookmarkStart w:name="z613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75"/>
    <w:bookmarkStart w:name="z614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минут);</w:t>
      </w:r>
    </w:p>
    <w:bookmarkEnd w:id="576"/>
    <w:bookmarkStart w:name="z615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 (в течение 2-х минут);</w:t>
      </w:r>
    </w:p>
    <w:bookmarkEnd w:id="577"/>
    <w:bookmarkStart w:name="z616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578"/>
    <w:bookmarkStart w:name="z617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(решения или мотивированный ответ об отказе) сформированной АРМ РШЭП (в течение 2-х минут).</w:t>
      </w:r>
    </w:p>
    <w:bookmarkEnd w:id="579"/>
    <w:bookmarkStart w:name="z618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80"/>
    <w:bookmarkStart w:name="z619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581"/>
    <w:bookmarkStart w:name="z620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582"/>
    <w:bookmarkStart w:name="z621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83"/>
    <w:bookmarkStart w:name="z622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84"/>
    <w:bookmarkStart w:name="z623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bookmarkEnd w:id="585"/>
    <w:bookmarkStart w:name="z624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86"/>
    <w:bookmarkStart w:name="z62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87"/>
    <w:bookmarkStart w:name="z626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88"/>
    <w:bookmarkStart w:name="z627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</w:p>
    <w:bookmarkEnd w:id="589"/>
    <w:bookmarkStart w:name="z628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90"/>
    <w:bookmarkStart w:name="z629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91"/>
    <w:bookmarkStart w:name="z630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2"/>
    <w:bookmarkStart w:name="z63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</w:p>
    <w:bookmarkEnd w:id="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634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594"/>
    <w:bookmarkStart w:name="z63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5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6"/>
    <w:p>
      <w:pPr>
        <w:spacing w:after="0"/>
        <w:ind w:left="0"/>
        <w:jc w:val="both"/>
      </w:pPr>
      <w:r>
        <w:drawing>
          <wp:inline distT="0" distB="0" distL="0" distR="0">
            <wp:extent cx="76454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641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597"/>
    <w:bookmarkStart w:name="z64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8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5524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645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воспитание в приемную семью и назначение выплаты денежных средств на их содержание"</w:t>
      </w:r>
    </w:p>
    <w:bookmarkEnd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Западно-Казахстанской области от 28.06.2019 </w:t>
      </w:r>
      <w:r>
        <w:rPr>
          <w:rFonts w:ascii="Times New Roman"/>
          <w:b w:val="false"/>
          <w:i w:val="false"/>
          <w:color w:val="ff0000"/>
          <w:sz w:val="28"/>
        </w:rPr>
        <w:t>№ 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46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01"/>
    <w:bookmarkStart w:name="z647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"Передача ребенка (детей) на воспитание в приемную семью и назначение выплаты денежных средств на их содержание" (далее – государственная услуга).</w:t>
      </w:r>
    </w:p>
    <w:bookmarkEnd w:id="602"/>
    <w:bookmarkStart w:name="z648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 11184) (далее - Стандарт).</w:t>
      </w:r>
    </w:p>
    <w:bookmarkEnd w:id="603"/>
    <w:bookmarkStart w:name="z64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604"/>
    <w:bookmarkStart w:name="z65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605"/>
    <w:bookmarkStart w:name="z651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через веб-портал "электронного правительства" www.egov.kz (далее – портал).</w:t>
      </w:r>
    </w:p>
    <w:bookmarkEnd w:id="606"/>
    <w:bookmarkStart w:name="z65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607"/>
    <w:bookmarkStart w:name="z65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или бумажная.</w:t>
      </w:r>
    </w:p>
    <w:bookmarkEnd w:id="608"/>
    <w:bookmarkStart w:name="z65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bookmarkEnd w:id="609"/>
    <w:bookmarkStart w:name="z655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договор о передаче ребенка (детей) на воспитание в приемную семью (далее – договор)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решение о назначении выплаты денежных средств на их содержание (далее –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мотивированный ответ об отказе).</w:t>
      </w:r>
    </w:p>
    <w:bookmarkEnd w:id="610"/>
    <w:bookmarkStart w:name="z656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611"/>
    <w:bookmarkStart w:name="z657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12"/>
    <w:bookmarkStart w:name="z658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обращении: к услугодателю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13"/>
    <w:bookmarkStart w:name="z659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614"/>
    <w:bookmarkStart w:name="z660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15"/>
    <w:bookmarkStart w:name="z661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616"/>
    <w:bookmarkStart w:name="z662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bookmarkEnd w:id="617"/>
    <w:bookmarkStart w:name="z663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9 (девяти) рабочих дней рассматривает поступившие документы, готовит договор и решение либо мотивированный ответ об отказе и направляет на подпись руководителю услугодателя;</w:t>
      </w:r>
    </w:p>
    <w:bookmarkEnd w:id="618"/>
    <w:bookmarkStart w:name="z664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5 (пяти) минут подписывает договор и решение, либо мотивированный ответ об отказе и направляет в канцелярию;</w:t>
      </w:r>
    </w:p>
    <w:bookmarkEnd w:id="619"/>
    <w:bookmarkStart w:name="z665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5 (пяти)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620"/>
    <w:bookmarkStart w:name="z666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21"/>
    <w:bookmarkStart w:name="z667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Start w:name="z668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3"/>
    <w:bookmarkStart w:name="z669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Start w:name="z670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"Передача ребенка (детей) на воспитание в приемную семью и назначение выплаты денежных средств на их содержание" (далее – Регламент).</w:t>
      </w:r>
    </w:p>
    <w:bookmarkEnd w:id="625"/>
    <w:bookmarkStart w:name="z671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626"/>
    <w:bookmarkStart w:name="z672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27"/>
    <w:bookmarkStart w:name="z673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 – ШЭП) в автоматизированное рабочее место регионального шлюза электронного правительства (далее 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Start w:name="z674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"Передача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 на воспитание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приемную семью и назначение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денежных средств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содержание"</w:t>
            </w:r>
          </w:p>
        </w:tc>
      </w:tr>
    </w:tbl>
    <w:bookmarkStart w:name="z678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 xml:space="preserve">"Передача ребенка (детей) на воспитание в приемную семью и назначение выплаты денежных средств на их содержание"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"Передача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 на воспитание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приемную семью и назначение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денежных средств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содержание"</w:t>
            </w:r>
          </w:p>
        </w:tc>
      </w:tr>
    </w:tbl>
    <w:bookmarkStart w:name="z680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 </w:t>
      </w:r>
    </w:p>
    <w:bookmarkEnd w:id="631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6896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2019 года № 62</w:t>
            </w:r>
          </w:p>
        </w:tc>
      </w:tr>
    </w:tbl>
    <w:bookmarkStart w:name="z682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органа опеки и попечительства об учете мнения ребенка, достигшего десятилетнего возраста"</w:t>
      </w:r>
    </w:p>
    <w:bookmarkEnd w:id="632"/>
    <w:bookmarkStart w:name="z683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3"/>
    <w:bookmarkStart w:name="z68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– государственная услуга).</w:t>
      </w:r>
    </w:p>
    <w:bookmarkEnd w:id="634"/>
    <w:bookmarkStart w:name="z68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органа опеки и попечительства об учете мнения ребенка, достигшего десятилетнего возраста",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 11184) (далее - Стандарт).</w:t>
      </w:r>
    </w:p>
    <w:bookmarkEnd w:id="635"/>
    <w:bookmarkStart w:name="z68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636"/>
    <w:bookmarkStart w:name="z68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–услугополучатель) бесплатно.</w:t>
      </w:r>
    </w:p>
    <w:bookmarkEnd w:id="637"/>
    <w:bookmarkStart w:name="z68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38"/>
    <w:bookmarkStart w:name="z68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639"/>
    <w:bookmarkStart w:name="z69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решение),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640"/>
    <w:bookmarkStart w:name="z691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1"/>
    <w:bookmarkStart w:name="z692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2"/>
    <w:bookmarkStart w:name="z69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43"/>
    <w:bookmarkStart w:name="z69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</w:p>
    <w:bookmarkEnd w:id="644"/>
    <w:bookmarkStart w:name="z69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bookmarkEnd w:id="645"/>
    <w:bookmarkStart w:name="z69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9 (девяти) рабочих дней рассматривает поступившие документы, готовит решение либо мотивированный ответ об отказе и направляет на подпись руководителю услугодателя;</w:t>
      </w:r>
    </w:p>
    <w:bookmarkEnd w:id="646"/>
    <w:bookmarkStart w:name="z69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решение либо мотивированный ответ об отказе и направляет в канцелярию;</w:t>
      </w:r>
    </w:p>
    <w:bookmarkEnd w:id="647"/>
    <w:bookmarkStart w:name="z69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выдает готовый результат государственной услуги услугополучателю.</w:t>
      </w:r>
    </w:p>
    <w:bookmarkEnd w:id="648"/>
    <w:bookmarkStart w:name="z69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49"/>
    <w:bookmarkStart w:name="z700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650"/>
    <w:bookmarkStart w:name="z70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651"/>
    <w:bookmarkStart w:name="z70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652"/>
    <w:bookmarkStart w:name="z70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653"/>
    <w:bookmarkStart w:name="z70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654"/>
    <w:bookmarkStart w:name="z705" w:id="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55"/>
    <w:bookmarkStart w:name="z70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56"/>
    <w:bookmarkStart w:name="z70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57"/>
    <w:bookmarkStart w:name="z708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58"/>
    <w:bookmarkStart w:name="z70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59"/>
    <w:bookmarkStart w:name="z71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органа опеки и попечительства об учете мнения ребенка, достигшего десятилетнего возраста" (далее – Регламент).</w:t>
      </w:r>
    </w:p>
    <w:bookmarkEnd w:id="660"/>
    <w:bookmarkStart w:name="z711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Обжалование решений, действий (бездействий) услугодателя и (или) его должностных лиц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органа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попечительства об учете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мнения ребенка, достигшего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десятилетнего возраста"</w:t>
            </w:r>
          </w:p>
        </w:tc>
      </w:tr>
    </w:tbl>
    <w:bookmarkStart w:name="z713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органа опеки и попечительства об учете мнения ребенка, достигшего десятилетнего возраста"</w:t>
      </w:r>
    </w:p>
    <w:bookmarkEnd w:id="662"/>
    <w:bookmarkStart w:name="z714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5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77978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header.xml" Type="http://schemas.openxmlformats.org/officeDocument/2006/relationships/header" Id="rId5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