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d96112" w14:textId="2d9611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Правил оказания государственных услуг в области горно-металлургической промышленности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индустрии и инфраструктурного развития Республики Казахстан от 5 мая 2020 года № 269. Зарегистрирован в Министерстве юстиции Республики Казахстан 11 мая 2020 года № 20611.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Преамбула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Правила оказания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Правила оказания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Правила оказания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Правила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Правила оказания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индустриального развития и промышленной безопасности Министерства индустрии и инфраструктурного развития Республики Казахстан в установленном законодательством порядке обеспечить: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индустрии и инфраструктурного развития Республики Казахстан.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курирующего вице-министра индустрии и инфраструктурного развития Республики Казахстан.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Министра индустрии 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инфраструктурного развития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Ускенбаев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both"/>
      </w:pPr>
      <w:bookmarkStart w:name="z17" w:id="12"/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/>
          <w:i w:val="false"/>
          <w:color w:val="000000"/>
          <w:sz w:val="28"/>
        </w:rPr>
        <w:t>"СОГЛАСОВАН"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Министерство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цифрового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развития,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инноваций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аэрокосмической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промышленности</w:t>
      </w:r>
    </w:p>
    <w:p>
      <w:pPr>
        <w:spacing w:after="0"/>
        <w:ind w:left="0"/>
        <w:jc w:val="both"/>
      </w:pPr>
      <w:r>
        <w:rPr>
          <w:rFonts w:ascii="Times New Roman"/>
          <w:b/>
          <w:i w:val="false"/>
          <w:color w:val="000000"/>
          <w:sz w:val="28"/>
        </w:rPr>
        <w:t>Республики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/>
          <w:i w:val="false"/>
          <w:color w:val="000000"/>
          <w:sz w:val="28"/>
        </w:rPr>
        <w:t>Казахстан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1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</w:t>
      </w:r>
    </w:p>
    <w:bookmarkEnd w:id="13"/>
    <w:bookmarkStart w:name="z2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 является государственной услугой (далее – государственная услуга) и оказывается Комитетом промышленности Министерства промышленности и строительства Республики Казахстан (далее – услугодатель) согласно настоящим Правилам.</w:t>
      </w:r>
    </w:p>
    <w:bookmarkEnd w:id="16"/>
    <w:bookmarkStart w:name="z36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электронную копию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заявителя);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отказа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включающие наименование государственной услуги, наименование услугодателя, способы предоставления государственной услуги, срок оказания государственной услуги, форму оказания государственной услуги, результат оказания государственной услуги,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Казахстан, график работы услугодателя, перечень документов и сведений, истребуемых у услугополучателя для оказания государственной услуги, основания для отказа в оказании государственной услуги, установленные законами Республики Казахстан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утвержденными приказом Министра промышленности и строительства Республики Казахстан от 29 октября 2024 года № 375 (зарегистрирован в Реестре государственной регистрации нормативных правовых актов под № 35297).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заключение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 (далее - заключение),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заключение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32"/>
    <w:bookmarkStart w:name="z44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34"/>
    <w:bookmarkStart w:name="z4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35"/>
    <w:bookmarkStart w:name="z50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36"/>
    <w:bookmarkStart w:name="z51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возможности (невозможности)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экономической 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сырьевых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органа)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улица, 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(БИН, ИИН)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Дата: _____ Номер: _______</w:t>
      </w:r>
    </w:p>
    <w:bookmarkEnd w:id="38"/>
    <w:bookmarkStart w:name="z370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39"/>
    <w:p>
      <w:pPr>
        <w:spacing w:after="0"/>
        <w:ind w:left="0"/>
        <w:jc w:val="both"/>
      </w:pPr>
      <w:bookmarkStart w:name="z371" w:id="40"/>
      <w:r>
        <w:rPr>
          <w:rFonts w:ascii="Times New Roman"/>
          <w:b w:val="false"/>
          <w:i w:val="false"/>
          <w:color w:val="000000"/>
          <w:sz w:val="28"/>
        </w:rPr>
        <w:t>
      Прошу выдать заключение о возможности (невозможности) и экономической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целесообразности (нецелесообразности) промышленного извлечения драгоценных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металлов из сырьевых товаров в Республике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Код ТН ВЭД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Количество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Ед. измерение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Предлагаемый перечень документов: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Подтверждаю достоверность представленной информации и даю согласие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использование сведений, содержащихся в информационных системах,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составляющих охраняемую законом тайну.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 подписывающего)</w:t>
      </w:r>
    </w:p>
    <w:bookmarkStart w:name="z37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                             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возможности (невозможности)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экономической 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драгоценных металлов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Республике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промышленности Министерства промышленности и строительства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Казахстан, либо мотивированный отказ.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электронная копия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при наличии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электронная копия отказа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удостоверяющем личность физического лица, о государственной регистрации (перерегистрации) юридического лица,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не подтверждение достоверности представленной информации и несогласие на использование сведений, содержащихся в информационных системах, составляющих охраняемую законом тайну.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промышленности и строительства Республики Казахстан Республики Казахстан – www.gov.kz/memleket/entities/mps,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Единого контакт-центра по вопросам оказания государственных услуг: 1414, 8-800-080-7777.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(невозможности) и 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целесообразности 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о возможности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(невозможности) и 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целесообразности (нецелесообразности)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промышленного извлечения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Республике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8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</w:t>
      </w:r>
    </w:p>
    <w:bookmarkEnd w:id="44"/>
    <w:bookmarkStart w:name="z87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5"/>
    <w:bookmarkStart w:name="z88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Казахстан.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9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 является государственной услугой (далее - государственная услуга) и оказывается Комитетом промышленности Министерства промышленности и строительства Республики Казахстан (далее – услугодатель) согласно настоящим Правилам.</w:t>
      </w:r>
    </w:p>
    <w:bookmarkEnd w:id="47"/>
    <w:bookmarkStart w:name="z36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49"/>
    <w:bookmarkStart w:name="z9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50"/>
    <w:bookmarkStart w:name="z9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51"/>
    <w:bookmarkStart w:name="z9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</w:r>
    </w:p>
    <w:bookmarkEnd w:id="52"/>
    <w:bookmarkStart w:name="z9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</w:r>
    </w:p>
    <w:bookmarkEnd w:id="53"/>
    <w:bookmarkStart w:name="z9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электронную копию иного документа, подтверждающего намерения сторон. 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заявителя);</w:t>
      </w:r>
    </w:p>
    <w:bookmarkEnd w:id="54"/>
    <w:bookmarkStart w:name="z9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документа, выданный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</w:r>
    </w:p>
    <w:bookmarkEnd w:id="55"/>
    <w:bookmarkStart w:name="z9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отказ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</w:r>
    </w:p>
    <w:bookmarkEnd w:id="56"/>
    <w:bookmarkStart w:name="z9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включающие наименование государственной услуги, наименование услугодателя, способы предоставления государственной услуги, срок оказания государственной услуги, форму оказания государственной услуги, результат оказания государственной услуги,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Казахстан, график работы услугодателя, перечень документов и сведений, истребуемых у услугополучателя для оказания государственной услуги, основания для отказа в оказании государственной услуги, установленные законами Республики Казахстан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57"/>
    <w:bookmarkStart w:name="z9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58"/>
    <w:bookmarkStart w:name="z100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5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1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3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 (далее – Закон о драгоценных металлах и драгоценных камнях),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утвержденными приказом Министра промышленности и строительства Республики Казахстан от 29 октября 2024 года № 375 (зарегистрирован в Реестре государственной регистрации нормативных правовых актов под № 35297). 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заключение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 (далее - заключение),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заключение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63"/>
    <w:bookmarkStart w:name="z10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64"/>
    <w:bookmarkStart w:name="z11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65"/>
    <w:bookmarkStart w:name="z11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5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67"/>
    <w:bookmarkStart w:name="z116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68"/>
    <w:bookmarkStart w:name="z117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69"/>
    <w:bookmarkStart w:name="z118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7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экономической нецелесообразности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 содержащих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драгоценные металлы,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органа)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улица, 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(БИН, ИИН)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3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Дата: _____ Номер: _______</w:t>
      </w:r>
    </w:p>
    <w:bookmarkEnd w:id="71"/>
    <w:bookmarkStart w:name="z374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72"/>
    <w:p>
      <w:pPr>
        <w:spacing w:after="0"/>
        <w:ind w:left="0"/>
        <w:jc w:val="both"/>
      </w:pPr>
      <w:bookmarkStart w:name="z375" w:id="73"/>
      <w:r>
        <w:rPr>
          <w:rFonts w:ascii="Times New Roman"/>
          <w:b w:val="false"/>
          <w:i w:val="false"/>
          <w:color w:val="000000"/>
          <w:sz w:val="28"/>
        </w:rPr>
        <w:t>
      Прошу выдать заключения об экономической нецелесообразности или невозможности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переработки сырьевых товаров, содержащих драгоценные металлы, на территории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Код ТН ВЭД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Количество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Ед. измерение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Предлагаемый перечень документов: ____________ 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Подтверждаю достоверность представленной информации и даю согласие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использование сведений, содержащихся в информационных системах,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составляющих охраняемую законом тайну.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(Фамилия, имя, отчество (при его наличии) подписывающего)</w:t>
      </w:r>
    </w:p>
    <w:bookmarkStart w:name="z376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 экономической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нецелесообразности или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 содержащих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драгоценные металлы,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промышленности Министерства промышленности и строительства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(частичная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Казахстан, либо мотивированный отказ.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для субъектов добычи сырьевых товаров, содержащих драгоценные металлы – электронная копия контракта на права недропользования. При этом не требуется представление контракта на права недропользования, в случае если электронная копия такого документа была представлена ранее, за исключением случаев, когда в такой документ были внесены изменения и дополнения;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других организаций, имеющих право в соответствии с законодательством Республики Казахстан осуществлять операции с сырьевыми товарами, содержащих драгоценные металлы – электронная копия документа, подтверждающего законность владения (приобретения) товарами, или копия посреднического договора;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электронная копия иного документа, подтверждающего намерения сторон.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случае, если контракт (договор, соглашение) на государственном и/или русском языках отсутствует, то к электронной копии контракта (договора, соглашения) прилагается скрепленный и заверенный заявителем перевод (с указанием должности и даты, подписью и печатью (при ее наличии)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электронная копия отказа от переработки и (или) аффинажа товаров от всех субъектов производства драгоценных металлов или подтверждение уполномоченного органа о наличии такого отказа, полученных в порядке, утвержденным уполномоченным органом.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удостоверяющем личность физического лица, о государственной регистрации (перерегистрации) юридического лица,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не подтверждение достоверности представленной информации и несогласие на использование сведений, содержащихся в информационных системах, составляющих охраняемую законом тайну.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промышленности и строительства Республики Казахстан Республики Казахстан – www.gov.kz/memleket/entities/mps,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Единого контакт-центра по вопросам оказания государственных услуг: 1414, 8-800-080-7777.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нецелесообразности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 содержащих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драгоценные металлы,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49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экономической нецелесообразности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или невозможности переработки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сырьевых товаров, содержащих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драгоценные металлы, на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52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154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</w:t>
      </w:r>
    </w:p>
    <w:bookmarkEnd w:id="77"/>
    <w:bookmarkStart w:name="z15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8"/>
    <w:bookmarkStart w:name="z15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лицензии).</w:t>
      </w:r>
    </w:p>
    <w:bookmarkEnd w:id="7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 является государственной услугой (далее - государственная услуга) и оказывается Комитетом промышленности Министерства промышленности Республики Казахстан (далее – услугодатель) согласно настоящим Правилам.</w:t>
      </w:r>
    </w:p>
    <w:bookmarkEnd w:id="80"/>
    <w:bookmarkStart w:name="z366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8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82"/>
    <w:bookmarkStart w:name="z159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83"/>
    <w:bookmarkStart w:name="z160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84"/>
    <w:bookmarkStart w:name="z161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электронные копии документов в соответствии с решением Евразийской экономической комиссии;</w:t>
      </w:r>
    </w:p>
    <w:bookmarkEnd w:id="85"/>
    <w:bookmarkStart w:name="z162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уведомления на вид деятельности;</w:t>
      </w:r>
    </w:p>
    <w:bookmarkEnd w:id="86"/>
    <w:bookmarkStart w:name="z163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документа (документы), подтверждающего законность владения (приобретения) товарами, или копия посреднического договора;</w:t>
      </w:r>
    </w:p>
    <w:bookmarkEnd w:id="87"/>
    <w:bookmarkStart w:name="z164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документа, подтверждающего отказа Национального Банка Республики Казахстан от реализации приоритетного права на приобретение аффинированного золота для пополнения активов в драгоценных металлах (в случае вывоза аффинированного золота);</w:t>
      </w:r>
    </w:p>
    <w:bookmarkEnd w:id="88"/>
    <w:bookmarkStart w:name="z165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электронная копия документа, выданного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</w:r>
    </w:p>
    <w:bookmarkEnd w:id="89"/>
    <w:bookmarkStart w:name="z166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электронная копия заключения на вывоз (в случае вывоза товара);</w:t>
      </w:r>
    </w:p>
    <w:bookmarkEnd w:id="90"/>
    <w:bookmarkStart w:name="z16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электронная копия заключения на переработку (в случае вывоза товара на переработку).</w:t>
      </w:r>
    </w:p>
    <w:bookmarkEnd w:id="91"/>
    <w:bookmarkStart w:name="z16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включающие наименование государственной услуги, наименование услугодателя, способы предоставления государственной услуги, срок оказания государственной услуги, форму оказания государственной услуги, результат оказания государственной услуги,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Казахстан, график работы услугодателя, перечень документов и сведений, истребуемых у услугополучателя для оказания государственной услуги, основания для отказа в оказании государственной услуги, установленные законами Республики Казахстан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92"/>
    <w:bookmarkStart w:name="z16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93"/>
    <w:bookmarkStart w:name="z170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дня, а в случае, предусмотренном частью второй пункта 7 настоящих Правил, в течение 3 рабочих дней со дня получения результатов контрольных испытаний.</w:t>
      </w:r>
    </w:p>
    <w:bookmarkEnd w:id="9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утвержденными приказом Министра промышленности и строительства Республики Казахстан от 29 октября 2024 года № 375 (зарегистрирован в Реестре государственной регистрации нормативных правовых актов под № 35297).</w:t>
      </w:r>
    </w:p>
    <w:bookmarkEnd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акт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 (далее - акт),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97"/>
    <w:bookmarkStart w:name="z37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обнаружении несоответствия документов о содержании драгоценных металлов предъявляемого к вывозу драгоценных металлов и сырьевых товаров, содержащих драгоценные металлы условиям контракта и нормативной технической документации по составу и содержанию драгоценных металлов уполномоченный орган направляет заявку в центр для осуществления контрольных испытаний проб вывозимых драгоценных металлов и сырьевых товаров, содержащих драгоценные металлы. Для таких целей заявитель при вывозе каждой партии вывозимых драгоценных металлов и сырьевых товаров, содержащих драгоценные металлы отбирает одну пробу, предназначенную для контрольных испытаний, с составлением акта об отборе проб в порядке и по форме, установленными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оформления акта об отборе проб и его формы, утвержденными приказом Министра по инвестициям и развитию Республики Казахстан от 29 марта 2016 года № 294 (зарегистрирован в Реестре государственной регистрации нормативных правовых актов под № 13636). По письменному указанию уполномоченного органа заявитель доставляет пробу, отобранную для контрольных испытаний, и акт об отборе проб в центр в соответствии с заключенным с ним предварительно договором. Контрольные испытания по составу и содержанию драгоценных металлов проводятся в сроки, не превышающие 15 календарных дней с момента сдачи пробы в центр. После получения завершения контрольных испытаний проб Центр направляет полученные результаты в уполномоченный орган в течение 2 рабочих дней.</w:t>
      </w:r>
    </w:p>
    <w:bookmarkEnd w:id="98"/>
    <w:bookmarkStart w:name="z37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несоответствия документов о содержании драгоценных металлов предъявляемого вывозимого товара условиям контракта и нормативной технической документации по составу и содержанию драгоценных металлов по итогам контрольных испытаний проб является основанием для отказа в оказании государственной услуги.</w:t>
      </w:r>
    </w:p>
    <w:bookmarkEnd w:id="99"/>
    <w:bookmarkStart w:name="z38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00"/>
    <w:bookmarkStart w:name="z38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bookmarkEnd w:id="10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102"/>
    <w:bookmarkStart w:name="z17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103"/>
    <w:bookmarkStart w:name="z18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104"/>
    <w:bookmarkStart w:name="z18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106"/>
    <w:bookmarkStart w:name="z186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107"/>
    <w:bookmarkStart w:name="z18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108"/>
    <w:bookmarkStart w:name="z188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10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контроля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оценки стоимости при вывозе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страны, не входящие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 союз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органа)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улица, 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(БИН, ИИН)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Дата: _____                                                         Номер: _______</w:t>
      </w:r>
    </w:p>
    <w:bookmarkEnd w:id="110"/>
    <w:bookmarkStart w:name="z383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111"/>
    <w:p>
      <w:pPr>
        <w:spacing w:after="0"/>
        <w:ind w:left="0"/>
        <w:jc w:val="both"/>
      </w:pPr>
      <w:bookmarkStart w:name="z384" w:id="112"/>
      <w:r>
        <w:rPr>
          <w:rFonts w:ascii="Times New Roman"/>
          <w:b w:val="false"/>
          <w:i w:val="false"/>
          <w:color w:val="000000"/>
          <w:sz w:val="28"/>
        </w:rPr>
        <w:t>
      Прошу Вас провести государственный контроль, на вывозимые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из Республики Казахстан аффинированные драгоценные металлы,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драгоценные металлы, ломы и отходы драгоценных металлов,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основании контракта №____ от 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товара: 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Код ТН ВЭД: 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Масса товара в граммах/ штуках: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Контрактная стоимость: 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Подтверждаю достоверность представленной информации и даю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согласие на использование сведений, содержащихся в информационных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системах, составляющих охраняемую законом тайну.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Фамилия, имя, отчество (при его наличии) подписывающего</w:t>
      </w:r>
    </w:p>
    <w:bookmarkStart w:name="z38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оценки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вывозе с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страны, не входящие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(без лицензии)"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акта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промышленности Министерства промышленности и строительства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дня, в случае, предусмотренном частью второй пункта 7 настоящих Правил, - в течение 3 рабочих дней со дня получения результатов контрольных испытаний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государственного контроля и оценки стоимости при вывозе с территории Республики Казахстан в страны, не входящие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лицензий (без лицензии), либо мотивированный отказ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электронной цифровой подписью (далее – ЭЦП)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лицензии на экспорт (копия лицензии представляется в случае дальнейшего помещения этих товаров под таможенную процедуру экспорта);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копия иного документа, подтверждающего намерения сторон, на государственном и/или русском языках.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случае, если внешнеторговый договор (контракт) или иной документ, подтверждающий намерения сторон, на государственном и/или русском языках отсутствует, то к копии договора (контракта) или иного документа, подтверждающего намерения сторон, прилагается скрепленный и заверенный заявителем перевод на государственном и/или русском языках (с указанием должности и даты, подписью и печатью (при ее наличии)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спецификации на драгоценные металлы и сырьевые товары, содержащие драгоценные металлы, с указанием полного ассортимента (наименования, маркировки, артикула, номера партии), количества и массы;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электронная копия счет-фактуры, или инвойса, или иного документа, используемого для подтверждения стоимости вывозимых драгоценных металлов и сырьевых товаров,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электронная копия расчета стоимости драгоценных металлов;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электронная копия уведомления о начале или прекращении деятельности по ввозу на территорию Республики Казахстан и вывозу с территории Республики Казахстан аффинированных драгоценных металлов, драгоценных металлов и драгоценных камней, ювелирных и других изделий, сырьевых товаров,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8) для субъектов добычи сырьевых товаров, содержащих драгоценные металлы, электронная копия контракта на право недропользования, (при этом не требуется представления контракта на право недропользования в случае, если копия такого документа была представлена ранее, за исключением случаев, когда в такой документ были внесены изменения и дополнения);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9) для организаций, имеющих право в соответствии с законодательством Республики Казахстан осуществлять операции с драгоценными металлами, электронная копия документа, подтверждающую право собственности на вывозимые товары либо намерения сторон о приобретении товаров;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10) электронная копия документа, выданный аккредитованной испытательной лабораторией, о содержании драгоценных металлов и сопутствующих извлекаемых металлов, в котором должны быть указаны сведения об удельном содержании всех драгоценных металлов в сырьевых товарах,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11) электронная копия нормативно-технической и (или) технической документации на вывозимые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12) электронная копия заключения о возможности (невозможности) и экономической целесообразности (нецелесообразности) промышленного извлечения драгоценных металлов из сырьевых товаров в Республике Казахстан (в случае вывоза товара);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13) электронная копия заключения об экономической нецелесообразности или невозможности переработки сырьевых товаров, содержащих драгоценные металлы, на территории Республики Казахстан (в случае вывоза товара на переработку);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Для получения акта государственного контроля на каждую партию вывозимого аффинированного драгоценного металла заявитель представляет в уполномоченный орган следующие документы: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заявление в форме электронного документа, удостоверенного электронной цифровой подписью (далее – ЭЦП)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лицензии на экспорт (копия лицензии представляется в случае дальнейшего помещения аффинированных драгоценных металлов под таможенную процедуру экспорта);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копия иного документа, подтверждающего намерения сторон, на государственном и/или русском языках.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случае, если внешнеторговый договор (контракт) или иной документ, подтверждающий намерения сторон, на государственном и/или русском языках отсутствует, то к копии договора (контракта) или иного документа, подтверждающего намерения сторон, прилагается скрепленный и заверенный заявителем перевод на государственном и/или русском языках (с указанием должности и даты, подписью и печатью (при ее наличии)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спецификации на аффинированные драгоценные металлы, с указанием полного ассортимента (наименования, маркировки, артикула, номера партии), количества и массы;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электронная копия счет-фактуры, или инвойса, или иного документа, используемого для подтверждения стоимости вывозимого аффинированного драгоценного металла;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6) электронная копия расчета стоимости драгоценных металлов;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7) электронная копия уведомления о начале или прекращении деятельности по ввозу на территорию Республики Казахстан и вывозу с территории Республики Казахстан аффинированных драгоценных металлов, драгоценных металлов и драгоценных камней, ювелирных и других изделий, сырьевых товаров, содержащих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8) для субъектов добычи сырьевых товаров, содержащих драгоценные металлы, электронная копия контракта на право недропользования, (при этом не требуется представления контракта на право недропользования в случае, если копия такого документа была представлена ранее, за исключением случаев, когда в такой документ были внесены изменения и дополнения);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9) для других организаций, имеющих право в соответствии с законодательством Республики Казахстан осуществлять операции с аффинированными драгоценными металлами, электронная копия документа, подтверждающую право собственности на вывозимые товары либо намерения сторон о приобретении товаров;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10) электронная копия нормативно-технической и (или) технической документации на вывозимые аффинированные драгоценные металлы;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11) электронная копия документа, подтверждающего отказа Национального Банка Республики Казахстан от реализации приоритетного права на приобретение аффинированного золота для пополнения активов в драгоценных металлах (в случае вывоза аффинированного золота).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удостоверяющем личность физического лица, о государственной регистрации (перерегистрации) юридического лица,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не подтверждение достоверности представленной информации и несогласие на использование сведений, содержащихся в информационных системах, составляющих охраняемую законом тайну.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промысленности и строительства Республики Казахстан – www.gov.kz/memleket/entities/mps,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Единого контакт-центра по вопросам оказания государственных услуг: 1414, 8-800-080-7777.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акта государственного контроля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оценки стоимости при вывозе 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 Республики Казахстан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страны, не входящие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 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лицензий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18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и оценки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вывозе с территории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страны, не входящие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лицензий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–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ӨНЕРКӘСІП ЖӘНЕ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ҚҰРЫЛЫС МИНИСТРЛІГІ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58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МИНИСТЕРСТВО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ПРОМЫШЛЕННОСТИ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СТРОИТЕЛЬСТВА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"Өнеркәсіп комитеті"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Республикалық емлекеттік Мекемесі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"Комитет промышленности"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Астана қ.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</w:tr>
    </w:tbl>
    <w:bookmarkStart w:name="z363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контроля и оценки стоимости при вывозе с территории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в страны, не входящие в Евразийский экономический союз</w:t>
      </w:r>
      <w:r>
        <w:br/>
      </w:r>
      <w:r>
        <w:rPr>
          <w:rFonts w:ascii="Times New Roman"/>
          <w:b/>
          <w:i w:val="false"/>
          <w:color w:val="000000"/>
        </w:rPr>
        <w:t>драгоценных металлов (за исключением изделий из них), лома и отходов драгоценных</w:t>
      </w:r>
      <w:r>
        <w:br/>
      </w:r>
      <w:r>
        <w:rPr>
          <w:rFonts w:ascii="Times New Roman"/>
          <w:b/>
          <w:i w:val="false"/>
          <w:color w:val="000000"/>
        </w:rPr>
        <w:t>металлов, экспорт которых осуществляется на основании лицензий (без лицензии)</w:t>
      </w:r>
    </w:p>
    <w:bookmarkEnd w:id="11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6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  <w:bookmarkEnd w:id="116"/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</w:t>
            </w:r>
          </w:p>
        </w:tc>
        <w:tc>
          <w:tcPr>
            <w:tcW w:w="30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p>
      <w:pPr>
        <w:spacing w:after="0"/>
        <w:ind w:left="0"/>
        <w:jc w:val="both"/>
      </w:pPr>
      <w:bookmarkStart w:name="z391" w:id="117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Положением о порядке ввоза на таможенную территорию</w:t>
      </w:r>
    </w:p>
    <w:bookmarkEnd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Евразийского экономического союза и вывоза с таможенной территории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Евразийского экономического союза драгоценных металлов, драгоценных камней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сырьевых товаров, содержащих драгоценные металлы, уполномоченной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организацией: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промышленности Республики Казахстан, Республиканское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государственное учреждение "Комитет промышленности",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 , 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руководителя) (Фамилия, имя, отчество (при его наличии)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Проведен государственный контроль в г. Астана без осмотра партии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товар: __________________________, 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товара) (Код товара)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Предъявленного заявителем: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вывоза по контракту: __________ от 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Документ, подтверждающий право заявителя осуществлять операции с драгоценными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металлами: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Выдано от: 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контрактом и сопроводительными документами: масса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составляет ________________________________________________________,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Количество: 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Контрактная стоимость товара: ______________________________________.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Результаты государственного контроля ввозимых товаров, содержащих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драгоценные металлы: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Государственный контроль проведен в присутствии представителя заявителя: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__________________________", ____________________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уд. личности № 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выдано ___________________ от __________ г.,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доверенность № ___________ от ___________________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Заявка исх.: № __________________ от ________________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Государственный контролер:__________________________, 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руководителя) (Фамилия, имя, отчество (при его наличии))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Достоверность предъявленных документов подтверждаю, претензий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к проведению государственного контроля не имею.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 руководителя Фамилия, имя, отчество (при его наличии)</w:t>
      </w:r>
    </w:p>
    <w:bookmarkStart w:name="z392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7327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227" w:id="1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</w:t>
      </w:r>
    </w:p>
    <w:bookmarkEnd w:id="119"/>
    <w:bookmarkStart w:name="z228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0"/>
    <w:bookmarkStart w:name="z229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лицензии).</w:t>
      </w:r>
    </w:p>
    <w:bookmarkEnd w:id="1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 является государственной услугой (далее - государственная услуга) и оказывается Комитетом промышленности Министерства промышленности и строительства Республики Казахстан (далее – услугодатель) согласно настоящим Правилам.</w:t>
      </w:r>
    </w:p>
    <w:bookmarkEnd w:id="122"/>
    <w:bookmarkStart w:name="z367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1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24"/>
    <w:bookmarkStart w:name="z232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125"/>
    <w:bookmarkStart w:name="z233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26"/>
    <w:bookmarkStart w:name="z234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внешнеторгового договора (контракт), приложения и (или) дополнения к нему, а в случае отсутствия внешнеторгового договора (контракта) – электронная копия иного документа, подтверждающего намерения сторон;</w:t>
      </w:r>
    </w:p>
    <w:bookmarkEnd w:id="127"/>
    <w:bookmarkStart w:name="z235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электронная копия спецификации на товары, содержащие драгоценные металлы, с указанием полного ассортимента товаров, количества и массы;</w:t>
      </w:r>
    </w:p>
    <w:bookmarkEnd w:id="128"/>
    <w:bookmarkStart w:name="z236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электронная копия документа о содержании драгоценных металлов в товаре, за исключением ювелирных изделий и изделий золотых и серебряных дел мастеров, других изделий и их частей;</w:t>
      </w:r>
    </w:p>
    <w:bookmarkEnd w:id="129"/>
    <w:bookmarkStart w:name="z237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электронная копия уведомления на вид деятельности..</w:t>
      </w:r>
    </w:p>
    <w:bookmarkEnd w:id="130"/>
    <w:bookmarkStart w:name="z238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включающие наименование государственной услуги, наименование услугодателя, способы предоставления государственной услуги, срок оказания государственной услуги, форму оказания государственной услуги, результат оказания государственной услуги,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Казахстан, график работы услугодателя, перечень документов и сведений, истребуемых у услугополучателя для оказания государственной услуги, основания для отказа в оказании государственной услуги, установленные законами Республики Казахстан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131"/>
    <w:bookmarkStart w:name="z239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132"/>
    <w:bookmarkStart w:name="z240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дня, а в случае, предусмотренном частью второй пункта 7 настоящих Правил, в течение 3 рабочих дней со дня получения результатов контрольных испытаний.</w:t>
      </w:r>
    </w:p>
    <w:bookmarkEnd w:id="1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14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драгоценных металлах и драгоценных камнях",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ввоза на территорию Республики Казахстан из стран, не входящих в Евразийский экономический союз, и вывоза с территории Республики Казахстан в эти страны драгоценных металлов и сырьевых товаров, содержащих драгоценные металлы, утвержденными приказом Министра промышленности и строительства Республики Казахстан от 29 октября 2024 года № 375 (зарегистрирован в Реестре государственной регистрации нормативных правовых актов под № 35297).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акт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 (далее - акт),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36"/>
    <w:bookmarkStart w:name="z394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обнаружении несоответствия документов о содержании драгоценных металлов предъявляемых к ввозу драгоценных металлов и сырьевых товаров, содержащих драгоценные металлы, условиям контракта и нормативной технической документации по составу и содержанию драгоценных металлов уполномоченный орган направляет заявку в Центр кассовых операций и хранения ценностей (филиал) Национального Банка Республики Казахстан (далее – Центр) для осуществления контрольных испытаний проб ввозимых драгоценных металлов и сырьевых товаров, содержащих драгоценные металлы. Для таких целей заявитель при ввозе каждой партии ввозимых драгоценных металлов и сырьевых товаров, содержащих драгоценные металлы, отбирает одну пробу, предназначенную для контрольных испытаний, с составлением акта об отборе проб в порядке и по форме, установленными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оформления акта об отборе проб и его формы, утвержденными приказом Министра по инвестициям и развитию Республики Казахстан от 29 марта 2016 года № 294 (зарегистрирован в Реестре государственной регистрации нормативных правовых актов под № 13636). По письменному указанию уполномоченного органа заявитель доставляет пробу, отобранную для контрольных испытаний, и акт об отборе проб в Центр в соответствии с заключенным с ним предварительно договором. Контрольные испытания по составу и содержанию драгоценных металлов проводятся в сроки, не превышающие 15 календарных дней с момента сдачи пробы в центр. После получения завершения контрольных испытаний проб Центр направляет полученные результаты в уполномоченный орган в течение 2 рабочих дней.</w:t>
      </w:r>
    </w:p>
    <w:bookmarkEnd w:id="137"/>
    <w:bookmarkStart w:name="z395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Установление несоответствия документов о содержании драгоценных металлов предъявляемого ввозимого товара условиям контракта и нормативной технической документации по составу и содержанию драгоценных металлов по итогам контрольных испытаний проб является основанием для отказа в оказании государственной услуги.</w:t>
      </w:r>
    </w:p>
    <w:bookmarkEnd w:id="138"/>
    <w:bookmarkStart w:name="z396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39"/>
    <w:bookmarkStart w:name="z397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bookmarkEnd w:id="1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141"/>
    <w:bookmarkStart w:name="z249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142"/>
    <w:bookmarkStart w:name="z250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143"/>
    <w:bookmarkStart w:name="z251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145"/>
    <w:bookmarkStart w:name="z2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146"/>
    <w:bookmarkStart w:name="z2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147"/>
    <w:bookmarkStart w:name="z2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14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стран, не входящих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органа)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город, район, область,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улица, № дома, телефон)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заявителя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(БИН, ИИН)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64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Дата: _____ Номер: _______</w:t>
      </w:r>
    </w:p>
    <w:bookmarkEnd w:id="149"/>
    <w:bookmarkStart w:name="z399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ЗАЯВЛЕНИЕ</w:t>
      </w:r>
    </w:p>
    <w:bookmarkEnd w:id="150"/>
    <w:p>
      <w:pPr>
        <w:spacing w:after="0"/>
        <w:ind w:left="0"/>
        <w:jc w:val="both"/>
      </w:pPr>
      <w:bookmarkStart w:name="z400" w:id="151"/>
      <w:r>
        <w:rPr>
          <w:rFonts w:ascii="Times New Roman"/>
          <w:b w:val="false"/>
          <w:i w:val="false"/>
          <w:color w:val="000000"/>
          <w:sz w:val="28"/>
        </w:rPr>
        <w:t>
      Прошу Вас провести государственный контроль,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ввозимые из Республики Казахстан аффинированные драгоценные металлы,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драгоценные металлы, ломы и отходы драгоценных металлов, на основании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контракта №____ от 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Наименование товара:_____________________________________________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Код ТН ВЭД: 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Масса товара в граммах/ штуках: 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Контрактная стоимость: 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Подтверждаю достоверность представленной информации и даю согласие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использование сведений, содержащихся в информационных системах,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составляющих охраняемую законом тайну.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Фамилия, имя, отчество (при его наличии) подписывающего </w:t>
      </w:r>
    </w:p>
    <w:bookmarkStart w:name="z40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     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стран, не входящих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(без лицензии)"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"к Правилам оказания государственной услуги "Выдача акта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 промышленности Министерства промышленности и строительства Республики Казахстан.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дня, в случае, предусмотренном частью второй пункта 7 настоящих Правил, - в течение 3 рабочих дней со дня получения результатов контрольных испытаний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(частично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 государственного контроля при ввозе на территорию Республики Казахстан из стран, не входящих в Евразийский экономический союз драгоценных металлов (за исключением изделий из них), лома и отходов драгоценных металлов, экспорт которых осуществляется на основании лицензии (без лицензии), либо мотивированный отказ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электронной цифровой подписью (далее – ЭЦП)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внешнеторгового договора (контракта), приложения и (или) дополнения к нему на государственном и/или русском языках, а в случае отсутствия внешнеторгового договора (контракта) – копия иного документа, подтверждающего намерения сторон, на государственном и/или русском языках.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случае, если внешнеторговый договор (контракт) или иной документ, подтверждающий намерения сторон, на государственном и/или русском языках отсутствует, то к копии договора (контракта) или иного документа, подтверждающего намерения сторон, прилагается скрепленный и заверенный заявителем перевод на государственном и/или русском языках (с указанием должности и даты, подписью и печатью (при ее наличии) заявителя);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электронная копия спецификации на аффинированные драгоценные металлы, драгоценные металлы, сырьевые товары, содержащие драгоценные металлы, с указанием полного ассортимента (наименования, маркировки, артикула, номера партии), количества и массы;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электронная копия документа о содержании драгоценных металлов в сырьевых товарах, содержащих драгоценные металлы, за исключением ювелирных изделий и изделий золотых и серебряных дел мастеров, других изделий и их частей;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электронная копия уведомления о начале или прекращении деятельности по ввозу на территорию Республики Казахстан и вывозу с территории Республики Казахстан аффинированных драгоценных металлов, драгоценных металлов и драгоценных камней, ювелирных и других изделий, сырьевых товаров, содержащих драгоценные металлы.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удостоверяющем личность физического лица, о государственной регистрации (перерегистрации) юридического лица,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не подтверждение достоверности представленной информации и несогласие на использование сведений, содержащихся в информационных системах, составляющих охраняемую законом тайну.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промышленности и строительства Республики Казахстан – www.gov.kz/memleket/entities/mps,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Единого контакт-центра по вопросам оказания государственных услуг: 1414, 8-800-080-7777.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 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 из стран,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входящих в Евразийский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экономический союз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 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 драгоценных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металлов, экспорт которых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осуществляется на основании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лицензии 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84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акта государственного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контроля при ввозе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территорию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стран, не входящих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Евразийский экономический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союз драгоценных металлов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(за исключением изделий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 них), лома и отходов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драгоценных металлов, экспорт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которых осуществляется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лицензии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(без лицензии)"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ҚАЗАҚСТАН РЕСПУБЛИКАСЫ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ӨНЕРКӘСІП ЖӘНЕ ҚҰРЫЛЫС МИНИСТРЛІГІ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549400" cy="1587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МИНИСТЕРСТВО ПРОМЫШЛЕННОСТИ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СТРОИТЕЛЬСТВА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"Өнеркәсіп комитеті" республикалық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мекемесі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Республиканское государственное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учреждение "Комитет промышленности"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Астана қ.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</w:tr>
    </w:tbl>
    <w:bookmarkStart w:name="z288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контроля при ввозе на территорию</w:t>
      </w:r>
      <w:r>
        <w:br/>
      </w:r>
      <w:r>
        <w:rPr>
          <w:rFonts w:ascii="Times New Roman"/>
          <w:b/>
          <w:i w:val="false"/>
          <w:color w:val="000000"/>
        </w:rPr>
        <w:t>Республики Казахстан из стран, не входящих в Евразийский экономический союз</w:t>
      </w:r>
      <w:r>
        <w:br/>
      </w:r>
      <w:r>
        <w:rPr>
          <w:rFonts w:ascii="Times New Roman"/>
          <w:b/>
          <w:i w:val="false"/>
          <w:color w:val="000000"/>
        </w:rPr>
        <w:t>драгоценных металлов (за исключением изделий из них), лома и отходов драгоценных металлов,</w:t>
      </w:r>
      <w:r>
        <w:br/>
      </w:r>
      <w:r>
        <w:rPr>
          <w:rFonts w:ascii="Times New Roman"/>
          <w:b/>
          <w:i w:val="false"/>
          <w:color w:val="000000"/>
        </w:rPr>
        <w:t>экспорт которых осуществляется на основании лицензии (без лицензии)</w:t>
      </w:r>
    </w:p>
    <w:bookmarkEnd w:id="15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2" w:id="1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</w:t>
            </w:r>
          </w:p>
          <w:bookmarkEnd w:id="155"/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г. Астана</w:t>
            </w:r>
          </w:p>
        </w:tc>
        <w:tc>
          <w:tcPr>
            <w:tcW w:w="41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____</w:t>
            </w:r>
          </w:p>
        </w:tc>
      </w:tr>
    </w:tbl>
    <w:p>
      <w:pPr>
        <w:spacing w:after="0"/>
        <w:ind w:left="0"/>
        <w:jc w:val="both"/>
      </w:pPr>
      <w:bookmarkStart w:name="z406" w:id="156"/>
      <w:r>
        <w:rPr>
          <w:rFonts w:ascii="Times New Roman"/>
          <w:b w:val="false"/>
          <w:i w:val="false"/>
          <w:color w:val="000000"/>
          <w:sz w:val="28"/>
        </w:rPr>
        <w:t>
      В соответствии с Положением о порядке ввоза на таможенную территорию Евразийского экономического союза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и вывоза с таможенной территории Евразийского экономического союза драгоценных металлов, драгоценных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камней и сырьевых товаров, содержащих драгоценные металлы, уполномоченной организацией: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Министерство промышленности и строительства Республики Казахстан, Республиканское государственное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учреждение "Комитет промышленности",_____________________, 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руководителя) (Фамилия, имя, отчество (при его наличии) руководителя)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Проведен государственный контроль в г. Астана без осмотра партии товара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На товар: _____________________________________________, 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(Наименование товара) (Код товара)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Предъявленного заявителем: ___________________________________________________________________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Для ввоза по контракту: ___________ от 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 соответствии с контрактом и сопроводительными документами: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масса товара составляет ___________________________________,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стоимость товара составляет 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валюта __________________________________________________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Результаты государственного контроля ввозимых товаров, содержащих драгоценные металлы: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Товар рекомендуется для дальнейшего таможенного оформления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Государственный контроль проведен в присутствии представителя заявителя: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____________________________________, 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уд. личности № _________, выдано __________________от __________ г.,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доверенность № ______ от ___________________ года.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Заявка исх.: № __________________ от ________________ г.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Государственный контролер: _________________________________________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(Должность руководителя) Фамилия, имя, отчество (при его наличии)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Достоверность предъявленных документов подтверждаю, претензий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к проведению государственного контроля не имею.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Должность руководителя Фамилия, имя, отчество (при его наличии)</w:t>
      </w:r>
    </w:p>
    <w:bookmarkStart w:name="z40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7"/>
    <w:p>
      <w:pPr>
        <w:spacing w:after="0"/>
        <w:ind w:left="0"/>
        <w:jc w:val="both"/>
      </w:pPr>
      <w:r>
        <w:drawing>
          <wp:inline distT="0" distB="0" distL="0" distR="0">
            <wp:extent cx="73279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индустрии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инфраструктурного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5 мая 2020 года № 269</w:t>
            </w:r>
          </w:p>
        </w:tc>
      </w:tr>
    </w:tbl>
    <w:bookmarkStart w:name="z293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оказания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</w:t>
      </w:r>
    </w:p>
    <w:bookmarkEnd w:id="158"/>
    <w:bookmarkStart w:name="z294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9"/>
    <w:bookmarkStart w:name="z295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оказания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 (далее -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10 Закона Республики Казахстан "О государственных услугах" (далее - Закон) и определяют порядок выдачи заключения (разрешительного документа) на помещение минерального сырья под таможенную процедуру переработки вне таможенной территории.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1 - в редакции приказа Министра индустрии и инфраструктурного развития РК от 19.04.2023 </w:t>
      </w:r>
      <w:r>
        <w:rPr>
          <w:rFonts w:ascii="Times New Roman"/>
          <w:b w:val="false"/>
          <w:i w:val="false"/>
          <w:color w:val="000000"/>
          <w:sz w:val="28"/>
        </w:rPr>
        <w:t>№ 264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Выдача заключения (разрешительного документа) на помещение минерального сырья под таможенную процедуру переработки вне таможенной территории является государственной услугой (далее - государственная услуга) и оказывается Комитетом промышленности Министерства промышленности и строительства Республики Казахстан (далее – услугодатель) согласно настоящим Правилам.</w:t>
      </w:r>
    </w:p>
    <w:bookmarkEnd w:id="161"/>
    <w:bookmarkStart w:name="z36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 в течение трех рабочих дней со дня государственной регистрации изменений и (или) дополнений в настоящие Правила направляет информацию о внесенных изменениях и (или) дополнениях в Единый контакт-центр.</w:t>
      </w:r>
    </w:p>
    <w:bookmarkEnd w:id="16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Порядок оказания государственной услуги</w:t>
      </w:r>
    </w:p>
    <w:bookmarkEnd w:id="163"/>
    <w:bookmarkStart w:name="z298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Для получения государственной услуги физические и юридические лица (далее - услугополучатель) направляют услугодателю посредством веб-портала "электронного правительства" www.egov.kz (далее - портал):</w:t>
      </w:r>
    </w:p>
    <w:bookmarkEnd w:id="164"/>
    <w:bookmarkStart w:name="z299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заявление в форме электронного документа, удостоверенного электронной цифровой подписью (далее – ЭЦП) услугополучателя,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Правилам;</w:t>
      </w:r>
    </w:p>
    <w:bookmarkEnd w:id="165"/>
    <w:bookmarkStart w:name="z300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заявление в форме электронного документа, удостоверенного электронной цифровой подписью (далее – ЭЦП) услугополучателя, по форме, согласно приложению 1 к настоящим Правилам;</w:t>
      </w:r>
    </w:p>
    <w:bookmarkEnd w:id="166"/>
    <w:bookmarkStart w:name="z301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электронная копия договора (контракта), а в случае отсутствия договора (контракта) – электронная копия иного документа, подтверждающего намерения сторон;</w:t>
      </w:r>
    </w:p>
    <w:bookmarkEnd w:id="167"/>
    <w:bookmarkStart w:name="z302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электронные копии документов, удостоверяющего законность владения минеральным сырьем.</w:t>
      </w:r>
    </w:p>
    <w:bookmarkEnd w:id="168"/>
    <w:bookmarkStart w:name="z303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Перечень основных требований к оказанию государственной услуги, включающие наименование государственной услуги, наименование услугодателя, способы предоставления государственной услуги, срок оказания государственной услуги, форму оказания государственной услуги, результат оказания государственной услуги, 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Казахстан, график работы услугодателя, перечень документов и сведений, истребуемых у услугополучателя для оказания государственной услуги, основания для отказа в оказании государственной услуги, установленные законами Республики Казахстан изложены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в форме Перечня основных требований к оказанию государственной услуги.</w:t>
      </w:r>
    </w:p>
    <w:bookmarkEnd w:id="169"/>
    <w:bookmarkStart w:name="z304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услугополучателем всех необходимых документов посредством портала – в "личном кабинете"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услуги.</w:t>
      </w:r>
    </w:p>
    <w:bookmarkEnd w:id="170"/>
    <w:bookmarkStart w:name="z305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Общий срок рассмотрения документов и выдачи результата государственной услуги составляет 3 (три) рабочих дня.</w:t>
      </w:r>
    </w:p>
    <w:bookmarkEnd w:id="17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00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Работник канцелярии услугодателя осуществляет регистрацию документов в день их поступления и направляет руководителю услугодателя, которым назначается исполнитель.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обращения услугополучателя после окончания рабочего времени, в выходные и праздничные дни согласно трудовому законодательству Республики Казахстан, прием заявления и выдача результата оказания государственной услуги осуществляется следующим рабочим днем.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8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Исполнитель в течение 2 (двух) рабочих дней с момента регистрации документов услугополучателя, проверяет полноту представленных документов и сведении, указанные в них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решения Евразийской экономической комиссии от 21 апреля 2015 года № 30 "О мерах нетарифного регулирования". </w:t>
      </w:r>
    </w:p>
    <w:bookmarkEnd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установления факта неполноты представленных документов или отсутствия сведений необходимых для оказания государственной услуги готовит мотивированный отказ в дальнейшем рассмотрении заявления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В случае представления услугополучателем полного пакета документов исполнитель по результатам проверки полноту представленных документов и сведении выдает результат оказания государственной услуги - заключение (разрешительного документа) на помещение минерального сырья под таможенную процедуру переработки вне таможенной территории (далее - заключение),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bookmarkEnd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выявлении оснований для отказа в оказании государственной услуги услугодатель уведомляет услугополучателя о предварительном решении об отказе в оказании государственной услуги, а также времени и месте (способе) проведения заслушивания для возможности выразить услугополучателю позицию по предварительному решению.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Уведомление о заслушивании направляется не менее чем за 3 (три) рабочих дня до завершения срока оказания государственной услуги. Заслушивание проводится не позднее 2 (двух) рабочих дней со дня уведомления.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 результатам заслушивания услугодатель выдает результат оказания государственной услуги - заключение либо мотивированный отказ в оказании государственной услуги,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 и направляет его услугополучателю через портал в форме электронного документа подписанный ЭЦП руководителя услугодателя либо лица его замещающего, в личный кабинет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Основания для отказа в оказании государственной услуги установленные законодательством Республики Казахстан изложены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настоящим Правилам.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оказания государственной услуги направляется и хранится в "личном кабинете" услугополучателя в форме электронного документа, подписанного ЭЦП руководителя услугодателя либо лица его замещающего.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7 -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Услугодатель обеспечивает внесение данных о стадии оказания государственной услуги в информационную систему мониторинга оказания государственных услуг в порядке, установленном уполномоченным органом в сфере информатизации.</w:t>
      </w:r>
    </w:p>
    <w:bookmarkEnd w:id="175"/>
    <w:bookmarkStart w:name="z314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оказании государственной услуги посредством государственной информационной системы разрешений и уведомлений данные о стадии оказания государственной услуги поступают в автоматическом режиме в информационную систему мониторинга оказания государственных услуг.</w:t>
      </w:r>
    </w:p>
    <w:bookmarkEnd w:id="176"/>
    <w:bookmarkStart w:name="z315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Порядок обжалования решений, действий (бездействия) услугодателей и (или) их должностных лиц по вопросам оказания государственных услуг</w:t>
      </w:r>
    </w:p>
    <w:bookmarkEnd w:id="177"/>
    <w:bookmarkStart w:name="z316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Жалоба по вопросам оказания государственных услуг услугополучателем подается услугодателю, должностному лицу, чье решение, действие (бездействие) обжалуются.</w:t>
      </w:r>
    </w:p>
    <w:bookmarkEnd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Услугодатель, должностное лицо, чье решение, действие (бездействие) обжалуются не позднее 3 (трех) рабочих дней со дня поступления жалобы направляют ее и административное дело в орган, рассматривающий жалобу.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услугодатель, должностное лицо, чье решение, действие (бездействие) обжалуются, не направляет жалобу в орган, рассматривающий жалобу, если он в течении 3 (трех) рабочих дней примет благоприятное решение, совершит действие, полностью удовлетворяющее требованиям, указанным в жалобе.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Жалоба услугополучателя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подлежит рассмотрению в течение 5 (пяти)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Жалоба услугополучателя, поступившая в адрес уполномоченного органа по оценке и контролю за качеством оказания государственных услуг, подлежит рассмотрению в течение 15 (пятнадцати) рабочих дней со дня ее регистрации.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Если иное не предусмотрено законом, обращение в суд допускается после обжалования в досудебном порядке.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9 - в редакции приказа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10.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0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11. Срок рассмотрения жалобы услугодателем, уполномоченным органом, уполномоченным органом по оценке и контролю за качеством оказания государственных услуг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25 Закона продлевается не более чем на десять рабочих дней в случаях необходимости:</w:t>
      </w:r>
    </w:p>
    <w:bookmarkEnd w:id="179"/>
    <w:bookmarkStart w:name="z321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проведения дополнительного изучения или проверки по жалобе либо проверки с выездом на место;</w:t>
      </w:r>
    </w:p>
    <w:bookmarkEnd w:id="180"/>
    <w:bookmarkStart w:name="z322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получения дополнительной информации.</w:t>
      </w:r>
    </w:p>
    <w:bookmarkEnd w:id="181"/>
    <w:bookmarkStart w:name="z323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продления срока рассмотрения жалобы должностное лицо, наделенное полномочиями по рассмотрению жалоб, в течение трех рабочих дней с момента продления срока рассмотрения жалобы сообщает в письменной форме (при подаче жалобы на бумажном носителе) или электронной форме (при подаче жалобы в электронном виде) услугополучателю, подавшему жалобу, о продлении срока рассмотрения жалобы с указанием причин продления.</w:t>
      </w:r>
    </w:p>
    <w:bookmarkEnd w:id="18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12. Исключен приказом Министра индустрии и инфраструктурного развития РК от 10.03.2022 </w:t>
      </w:r>
      <w:r>
        <w:rPr>
          <w:rFonts w:ascii="Times New Roman"/>
          <w:b w:val="false"/>
          <w:i w:val="false"/>
          <w:color w:val="000000"/>
          <w:sz w:val="28"/>
        </w:rPr>
        <w:t>№ 130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шестидесяти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(разрешительного документа)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помещение минерального сырья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 территории"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0"/>
      </w:tblGrid>
      <w:tr>
        <w:trPr>
          <w:trHeight w:val="30" w:hRule="atLeast"/>
        </w:trPr>
        <w:tc>
          <w:tcPr>
            <w:tcW w:w="123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[Наименование УО (на рус языке)]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[Наименование организаций/Ф.И.О заявителя]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(полное наименование юридического лица,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физического лица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 [Адрес]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(индекс, область, город, район, улица, № дома,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квартиры (при наличии), телефон)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реквизиты [БИН заявителя]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Заявление на Выдачу заключения (разрешительного документа)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помещение минерального сырья под таможенную процедуру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 территории "__"_________20__года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Прошу выдать заключение (разрешительный документ) на помещение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минерального сырья под таможенную процедуру переработки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вне таможенной территории</w:t>
            </w: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6150"/>
              <w:gridCol w:w="6150"/>
            </w:tblGrid>
            <w:tr>
              <w:trPr>
                <w:trHeight w:val="30" w:hRule="atLeast"/>
              </w:trPr>
              <w:tc>
                <w:tcPr>
                  <w:tcW w:w="0" w:type="auto"/>
                  <w:gridSpan w:val="2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Сведения о заявителе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для физических лиц – фамилия, имя и отчество (если оно указано в документе, удостоверяющем личность) заявителя, место жительства, гражданство, сведения о документах, удостоверяющих личность заявителя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организаций/Ф.И.О заявителя] [ИИН заявителя] [Адрес] [ Номер удостоверения личности] [Дата выдачи удостоверения личности] [Орган выдачи удостоверения личности] [Номер документа о государственной регистрации в качестве ИП] [Дата выдачи документа о государ-ственной регистрации в качестве ИП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для юридических лиц – наименование заявителя, место нахождения, сведения о государственной регистрации в качестве юридического лица (выписка из торгового реестра или другой легализованный документ, удостоверяющий, что заявитель является юридическим лицом по законодательству иностранного государства)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организаций/Ф.И.О заявителя] [ИИН заявителя] [Адрес] [Серия свидетельства о государственной регистрации] [Номер свидетельства о государственной регистрации] [Дата (пере) регистрации] [ФИО руководителя]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Данные о представителе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[ФИО представителя] [Номер удостоверения личности] [Дата выдачи удостоверения личности представителя] [Орган выдавший удостоверение личности представителя] [Номер доверенности] [Дата доверенности]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Данные о контракте</w:t>
                  </w:r>
                </w:p>
              </w:tc>
              <w:tc>
                <w:tcPr>
                  <w:tcW w:w="61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[Номер контракта] [Дата заключения контракта]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Данные о товаре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  <w:tblLayout w:type="fixed"/>
            </w:tblPr>
            <w:tblGrid>
              <w:gridCol w:w="2050"/>
              <w:gridCol w:w="2050"/>
              <w:gridCol w:w="2050"/>
              <w:gridCol w:w="2050"/>
              <w:gridCol w:w="2050"/>
              <w:gridCol w:w="2050"/>
            </w:tblGrid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Наименование товара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Тип ввода кода товара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Ввод кода вручную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Единица измерения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Количество товара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Масса товара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[Наименование товара]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[Тип ввода кода товара]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[Ввод кода вручную]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[Единица измерения]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[Количество товара]</w:t>
                  </w:r>
                </w:p>
              </w:tc>
              <w:tc>
                <w:tcPr>
                  <w:tcW w:w="205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[Масса товара]</w:t>
                  </w:r>
                </w:p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прилагаемых документов: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___________________________________________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(наименование документов и количество страниц)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Подтверждаю достоверность представленной информации и даю согласие на использование сведений,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содержащихся в информационных системах, составляющих охраняемую законом тайну.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Фамилия, имя, отчество (при его наличии) подписывающего)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Дата заполнения: "__" __________ 20__ года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10500" cy="199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заключения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(разрешительного документа)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помещение минерального сырья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 территории"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2 - в редакции приказа Министра промышленности и строительства РК от 10.12.2024 </w:t>
      </w:r>
      <w:r>
        <w:rPr>
          <w:rFonts w:ascii="Times New Roman"/>
          <w:b w:val="false"/>
          <w:i w:val="false"/>
          <w:color w:val="ff0000"/>
          <w:sz w:val="28"/>
        </w:rPr>
        <w:t>№ 416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4100"/>
        <w:gridCol w:w="4100"/>
        <w:gridCol w:w="4100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основных требований к оказанию государственной услуги "Выдача заключения (разрешительного документа) на помещение минерального сырья под таможенную процедуру переработки вне таможенной территории"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услугодателя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Комитетом промышленности Министерства промышленности и строительства Республики Казахстан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Способы предоставления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Веб-портал "электронного правительства" (далее ‒ портал).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(три) рабочих дня.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Электронная (частичная автоматизированная).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 (разрешительного документа) на помещение минерального сырья под таможенную процедуру переработки вне таможенной территории, либо мотивированный отказ в оказании государственной услуги.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представления результата оказания государственной услуги: электронная.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Результат оказания государственной услуги направляется и хранится в "личном кабинете" услугополучателя в форме электронного документа, подписанного электронной цифровой подписью (далее – ЭЦП) руководителя услугодателя либо лица его замещающего.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Размер платы, взимаемой с услугополучателя при оказании государственной услуги, и способы ее взимания в случаях, предусмотренных законодательством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Бесплатно.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График работы услугодателя и объектов информации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1) услугодателя – с понедельника по пятницу, в соответствии с установленным графиком работы с 9.00 до 18.30 часов, за исключением выходных и праздничных дней,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Трудовому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кодексу Республики Казахстан (далее – Кодекс) с перерывом на обед с 13.00 часов до 14.30 часов.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2) портал – круглосуточно, за исключением технических перерывов в связи с проведением ремонтных работ (при обращении услугополучателя после окончания рабочего времени, в выходные и праздничные дни согласно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Кодексу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, прием заявлений и выдача результатов оказания государственной услуги осуществляется следующим рабочим днем).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Перечень документов и сведений, истребуемых у услугополучателя для оказания государственной услуги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заявление в форме электронного документа, удостоверенного ЭЦП услугополучателя, по форме, согласно приложению 1 к настоящим Правилам;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электронная копия договора (контракта), а в случае отсутствия договора (контракта) – электронная копия иного документа, подтверждающего намерения сторон;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электронные копии документов, удостоверяющего законность владения минеральным сырьем.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Сведения о документе, удостоверяющем личность физического лица, о государственной регистрации (перерегистрации) юридического лица, услугодатель получает из соответствующих государственных информационных систем через шлюз "электронного правительства".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Основания для отказа в оказании государственной услуги, установленные законами Республики Казахстан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установление неполноты документов, представленных для получения государственной услуги, и (или) данных (сведений), содержащихся в них;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несоответствие услугополучателя и (или) представленных данных и сведений, необходимых для оказания государственной услуги, требованиям, установленным нормативными правовыми актами Республики Казахстан;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в отношении услугополучателя имеется вступившее в законную силу решение (приговор) суда о запрещении деятельности или отдельных видов деятельности, требующих получения определенной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4) в отношении услугополучателя имеется вступившее в законную силу решение суда, на основании которого услугополучатель лишен специального права, связанного с получением государственной услуги;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5) не подтверждение достоверности представленной информации и несогласие на использование сведений, содержащихся в информационных системах, составляющих охраняемую законом тайну.</w:t>
            </w:r>
          </w:p>
        </w:tc>
      </w:tr>
      <w:tr>
        <w:trPr>
          <w:trHeight w:val="30" w:hRule="atLeast"/>
        </w:trPr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требования с учетом особенностей оказания государственной услуги, в том числе оказываемой в электронной форме</w:t>
            </w:r>
          </w:p>
        </w:tc>
        <w:tc>
          <w:tcPr>
            <w:tcW w:w="4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имеет возможность получения государственной услуги в электронной форме через портал при условии наличия ЭЦП.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Адреса мест оказания государственной услуги размещены на: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1) интернет-ресурсе Министерства промышленности и строительства Республики Казахстан – www.gov.kz/memleket/entities/mps,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2) интернет-ресурсе услугодателя – www.gov.kz/memleket/entities/comprom, раздел "Государственные услуги";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3) портале www.egov.kz, www.elicense.kz.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Телефон Единого контакт-центра по вопросам оказания государственных услуг: 1414, 8-800-080-7777.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(разрешительного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 на помещение минерального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сырья 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58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Правилам оказания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заключения (разрешительного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документа) на помещение минерального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сырья под таможенную процедуру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переработки вне таможенной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территории"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36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880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