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d2e5b9" w14:textId="fd2e5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схем пастбищеоборотов на основании геоботанического обследования пастбищ села Селетинское, села Бозтал, села Новомарковка, сельского округа имени Олжабай батыра, Тургайского сельского округа, Тайбайского сельского округа, Акмырзинского сельского округа, Улентинского сельского округа, Бестогайского сельского округа, Койтасского сельского округа Ерейментауского района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Ерейментауского района Акмолинской области от 15 июля 2020 года № а-7/212. Зарегистрировано Департаментом юстиции Акмолинской области 20 июля 2020 года № 7965. Утратило силу постановлением акимата Ерейментауского района Акмолинской области от 06 февраля 2024 года № а-2/34</w:t>
      </w:r>
    </w:p>
    <w:p>
      <w:pPr>
        <w:spacing w:after="0"/>
        <w:ind w:left="0"/>
        <w:jc w:val="both"/>
      </w:pPr>
      <w:r>
        <w:rPr>
          <w:rFonts w:ascii="Times New Roman"/>
          <w:b w:val="false"/>
          <w:i w:val="false"/>
          <w:color w:val="ff0000"/>
          <w:sz w:val="28"/>
        </w:rPr>
        <w:t xml:space="preserve">
      Сноска. Утратило силу постановлением акимата Ерейментауского района Акмолинской области от 06.02.2024 </w:t>
      </w:r>
      <w:r>
        <w:rPr>
          <w:rFonts w:ascii="Times New Roman"/>
          <w:b w:val="false"/>
          <w:i w:val="false"/>
          <w:color w:val="ff0000"/>
          <w:sz w:val="28"/>
        </w:rPr>
        <w:t>№ а-2/34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Сноска. Заголовок постановления - в редакции постановления акимата Ерейментауского района Акмолинской области от 11.01.2021 </w:t>
      </w:r>
      <w:r>
        <w:rPr>
          <w:rFonts w:ascii="Times New Roman"/>
          <w:b w:val="false"/>
          <w:i w:val="false"/>
          <w:color w:val="000000"/>
          <w:sz w:val="28"/>
        </w:rPr>
        <w:t>№ а-1/4</w:t>
      </w:r>
      <w:r>
        <w:rPr>
          <w:rFonts w:ascii="Times New Roman"/>
          <w:b w:val="false"/>
          <w:i w:val="false"/>
          <w:color w:val="000000"/>
          <w:sz w:val="28"/>
        </w:rPr>
        <w:t xml:space="preserve"> (вводится в действие со дня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Законами Республики Казахстан от 23 января 2001 года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акимат Ерейментауского района ПОСТАНОВЛЯЕТ:</w:t>
      </w:r>
    </w:p>
    <w:bookmarkEnd w:id="0"/>
    <w:bookmarkStart w:name="z2" w:id="1"/>
    <w:p>
      <w:pPr>
        <w:spacing w:after="0"/>
        <w:ind w:left="0"/>
        <w:jc w:val="both"/>
      </w:pPr>
      <w:r>
        <w:rPr>
          <w:rFonts w:ascii="Times New Roman"/>
          <w:b w:val="false"/>
          <w:i w:val="false"/>
          <w:color w:val="000000"/>
          <w:sz w:val="28"/>
        </w:rPr>
        <w:t xml:space="preserve">
      1. Утвердить схемы пастбищеоборотов на основании геоботанического обследования пастбищ села Селетинское, села Бозтал, села Новомарковка, сельского округа имени Олжабай батыра, Тургайского сельского округа, Тайбайского сельского округа, Акмырзинского сельского округа, Улентинского сельского округа, Бестогайского сельского округа, Койтасского сельского округа, села Аксуат, Куншалганского сельского округа, Еркиншиликского сельского округа Ерейментауского района,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к настоящему постановлению.</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постановления акимата Ерейментауского района Акмолинской области от 11.01.2021 </w:t>
      </w:r>
      <w:r>
        <w:rPr>
          <w:rFonts w:ascii="Times New Roman"/>
          <w:b w:val="false"/>
          <w:i w:val="false"/>
          <w:color w:val="000000"/>
          <w:sz w:val="28"/>
        </w:rPr>
        <w:t>№ а-1/4</w:t>
      </w:r>
      <w:r>
        <w:rPr>
          <w:rFonts w:ascii="Times New Roman"/>
          <w:b w:val="false"/>
          <w:i w:val="false"/>
          <w:color w:val="ff0000"/>
          <w:sz w:val="28"/>
        </w:rPr>
        <w:t xml:space="preserve"> (вводится в действие со дня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Контроль за исполнением настоящего постановления возложить на заместителя акима района Ибраева Б.Н.</w:t>
      </w:r>
    </w:p>
    <w:bookmarkEnd w:id="2"/>
    <w:bookmarkStart w:name="z4" w:id="3"/>
    <w:p>
      <w:pPr>
        <w:spacing w:after="0"/>
        <w:ind w:left="0"/>
        <w:jc w:val="both"/>
      </w:pPr>
      <w:r>
        <w:rPr>
          <w:rFonts w:ascii="Times New Roman"/>
          <w:b w:val="false"/>
          <w:i w:val="false"/>
          <w:color w:val="000000"/>
          <w:sz w:val="28"/>
        </w:rPr>
        <w:t>
      3. Настоящее постановление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Ерейментауского района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А.Альжанов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6" w:id="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Селетинское Ерейментауского района</w:t>
      </w:r>
    </w:p>
    <w:bookmarkEnd w:id="4"/>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8" w:id="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Бозтал Ерейментауского района</w:t>
      </w:r>
    </w:p>
    <w:bookmarkEnd w:id="5"/>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10" w:id="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Новомарковка Ерейментауского района</w:t>
      </w:r>
    </w:p>
    <w:bookmarkEnd w:id="6"/>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12" w:id="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имени Олжабай батыра Ерейментауского района</w:t>
      </w:r>
    </w:p>
    <w:bookmarkEnd w:id="7"/>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14" w:id="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Ерейментауского района</w:t>
      </w:r>
    </w:p>
    <w:bookmarkEnd w:id="8"/>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16" w:id="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Тайбайского сельского округа Ерейментауского района</w:t>
      </w:r>
    </w:p>
    <w:bookmarkEnd w:id="9"/>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18" w:id="1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Акмырзинского сельского округа Ерейментауского района</w:t>
      </w:r>
    </w:p>
    <w:bookmarkEnd w:id="10"/>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20" w:id="1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Улентинского сельского округа Ерейментауского района</w:t>
      </w:r>
    </w:p>
    <w:bookmarkEnd w:id="11"/>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22" w:id="1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Бестогайского сельского округа Ерейментауского района</w:t>
      </w:r>
    </w:p>
    <w:bookmarkEnd w:id="12"/>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24" w:id="1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Койтасского сельского округа Ерейментауского района</w:t>
      </w:r>
    </w:p>
    <w:bookmarkEnd w:id="13"/>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26" w:id="1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Аксуат Ерейментауского района</w:t>
      </w:r>
    </w:p>
    <w:bookmarkEnd w:id="14"/>
    <w:p>
      <w:pPr>
        <w:spacing w:after="0"/>
        <w:ind w:left="0"/>
        <w:jc w:val="both"/>
      </w:pPr>
      <w:r>
        <w:rPr>
          <w:rFonts w:ascii="Times New Roman"/>
          <w:b w:val="false"/>
          <w:i w:val="false"/>
          <w:color w:val="ff0000"/>
          <w:sz w:val="28"/>
        </w:rPr>
        <w:t xml:space="preserve">
      Сноска. Постановление дополнено приложением 11 в соответствии с постановлением акимата Ерейментауского района Акмолинской области от 11.01.2021 </w:t>
      </w:r>
      <w:r>
        <w:rPr>
          <w:rFonts w:ascii="Times New Roman"/>
          <w:b w:val="false"/>
          <w:i w:val="false"/>
          <w:color w:val="ff0000"/>
          <w:sz w:val="28"/>
        </w:rPr>
        <w:t>№ а-1/4</w:t>
      </w:r>
      <w:r>
        <w:rPr>
          <w:rFonts w:ascii="Times New Roman"/>
          <w:b w:val="false"/>
          <w:i w:val="false"/>
          <w:color w:val="ff0000"/>
          <w:sz w:val="28"/>
        </w:rPr>
        <w:t xml:space="preserve"> (вводится в действие со дня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28" w:id="1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Куншалганского сельского округа Ерейментауского района</w:t>
      </w:r>
    </w:p>
    <w:bookmarkEnd w:id="15"/>
    <w:p>
      <w:pPr>
        <w:spacing w:after="0"/>
        <w:ind w:left="0"/>
        <w:jc w:val="both"/>
      </w:pPr>
      <w:r>
        <w:rPr>
          <w:rFonts w:ascii="Times New Roman"/>
          <w:b w:val="false"/>
          <w:i w:val="false"/>
          <w:color w:val="ff0000"/>
          <w:sz w:val="28"/>
        </w:rPr>
        <w:t xml:space="preserve">
      Сноска. Постановление дополнено приложением 12 в соответствии с постановлением акимата Ерейментауского района Акмолинской области от 11.01.2021 </w:t>
      </w:r>
      <w:r>
        <w:rPr>
          <w:rFonts w:ascii="Times New Roman"/>
          <w:b w:val="false"/>
          <w:i w:val="false"/>
          <w:color w:val="ff0000"/>
          <w:sz w:val="28"/>
        </w:rPr>
        <w:t>№ а-1/4</w:t>
      </w:r>
      <w:r>
        <w:rPr>
          <w:rFonts w:ascii="Times New Roman"/>
          <w:b w:val="false"/>
          <w:i w:val="false"/>
          <w:color w:val="ff0000"/>
          <w:sz w:val="28"/>
        </w:rPr>
        <w:t xml:space="preserve"> (вводится в действие со дня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Ерейментауского района</w:t>
            </w:r>
            <w:r>
              <w:br/>
            </w:r>
            <w:r>
              <w:rPr>
                <w:rFonts w:ascii="Times New Roman"/>
                <w:b w:val="false"/>
                <w:i w:val="false"/>
                <w:color w:val="000000"/>
                <w:sz w:val="20"/>
              </w:rPr>
              <w:t>от 15 июля 2020 года</w:t>
            </w:r>
            <w:r>
              <w:br/>
            </w:r>
            <w:r>
              <w:rPr>
                <w:rFonts w:ascii="Times New Roman"/>
                <w:b w:val="false"/>
                <w:i w:val="false"/>
                <w:color w:val="000000"/>
                <w:sz w:val="20"/>
              </w:rPr>
              <w:t>№ а-7/212</w:t>
            </w:r>
          </w:p>
        </w:tc>
      </w:tr>
    </w:tbl>
    <w:bookmarkStart w:name="z30" w:id="1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Еркиншиликского сельского округа Ерейментауского района</w:t>
      </w:r>
    </w:p>
    <w:bookmarkEnd w:id="16"/>
    <w:p>
      <w:pPr>
        <w:spacing w:after="0"/>
        <w:ind w:left="0"/>
        <w:jc w:val="both"/>
      </w:pPr>
      <w:r>
        <w:rPr>
          <w:rFonts w:ascii="Times New Roman"/>
          <w:b w:val="false"/>
          <w:i w:val="false"/>
          <w:color w:val="ff0000"/>
          <w:sz w:val="28"/>
        </w:rPr>
        <w:t xml:space="preserve">
      Сноска. Постановление дополнено приложением 13 в соответствии с постановлением акимата Ерейментауского района Акмолинской области от 11.01.2021 </w:t>
      </w:r>
      <w:r>
        <w:rPr>
          <w:rFonts w:ascii="Times New Roman"/>
          <w:b w:val="false"/>
          <w:i w:val="false"/>
          <w:color w:val="ff0000"/>
          <w:sz w:val="28"/>
        </w:rPr>
        <w:t>№ а-1/4</w:t>
      </w:r>
      <w:r>
        <w:rPr>
          <w:rFonts w:ascii="Times New Roman"/>
          <w:b w:val="false"/>
          <w:i w:val="false"/>
          <w:color w:val="ff0000"/>
          <w:sz w:val="28"/>
        </w:rPr>
        <w:t xml:space="preserve"> (вводится в действие со дня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