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64d51e" w14:textId="c64d51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управления и пользования пастбищ Жуалынского района за 2020-2021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Жуалынского районного маслихата Жамбылской области от 14 апреля 2020 года № 63-3. Зарегистрировано Департаментом юстиции Жамбылской области 28 апреля 2020 года № 4586.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Жуалынский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об управлении и пользовании пастбищ Жуалынском районе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. 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Контроль за исполнением данного решения возложить на постоянную комиссию районного маслихата по вопросам административно- территориальных структур, социально-экономическому развитию территорий, бюджета и местных налогов по защите прав граждан. 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 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сессии Жуалынского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Айткулова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Жуалынского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Тлеубеков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Жуалынского район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14 апреля 2020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63-3</w:t>
            </w:r>
          </w:p>
        </w:tc>
      </w:tr>
    </w:tbl>
    <w:bookmarkStart w:name="z1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Введение к плану по управлению пастбищами и их использованию по Жуалынскому району на 2020-2021 годы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- в редакции решения Жуалынского районного маслихата Жамбылской области от 11.09.2020 </w:t>
      </w:r>
      <w:r>
        <w:rPr>
          <w:rFonts w:ascii="Times New Roman"/>
          <w:b w:val="false"/>
          <w:i w:val="false"/>
          <w:color w:val="ff0000"/>
          <w:sz w:val="28"/>
        </w:rPr>
        <w:t>№ 71-3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Жуалынский район основан на сельском хозяйстве, в последнее время животноводство развивается динамично. Особое место в выполнении задачи полного обеспечения продовольствием страны занимает развитие животноводства, основой которого является эффективное и рациональное использование природных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землепользователей и собственников первоочередной задачей является эффективное использование природных пастбищ, предотвращение деградации пастбищ, реализация мер по улучшению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"Об утверждении предельно допустимой нормы нагрузки на общую площадь пастбищ"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акиматом Жуалынского района проводится анализ состояния обеспеченности пастбищными угодьями поголовья скота на территории района крестьянскими хозяйствами села, сельских округов.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Погода в Жуалынском районе - очень континентальный: зима суровая, часто наблюдаются метели, весеной идет паводки, лето жаркое.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температура января - 25-27 градусов, в июле - 22-24 градуса. Среднегодовой объем атмосферных осадков составляет 300-500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районе количество крупного рогатого скота составляет 54 623 голов, мелкого скота 197 310 голов, лошадей 11821 голов и для данных животных имеется 14 ветеринарных пунктов, 14 осеменаторских пунктов, 4 скотомогильника (биотермических ям).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Жуалынском районе 1 село, 13 сельских округов. Имеет 49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сегодняшний день в сельскохозяйственном производстве занято 2368 крестьянских хозяйств, 4 сельскохозяйственных кооператива, 13 товариществ с ограниченной ответственностью.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пастбищных угодиях Мойынкумского региона установлено всего 67 колодцев Биликольского лесничества коммунального государственного учреждения "Жуалынское учреждение по охране лесов и животного мира". В Жуалынском районе 14 косвенные лесопользователи ведут хозяйства используя колодезные воды.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плана: управление пастбищами и их использование.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реализации плана: с начала 2020 года до конца 2021 года.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Жуалынского района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6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пользователей пастбищ к водоисточникам (озерам, рекам, прудам, ямам, оросительным или обводнительным каналам, трубчатым или шахтным колодцам), составленная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района, селе, сельском округе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1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определяющие сезонные маршруты выпаса и отгона сельскохозяйственных животных предлагаемых для владельцев скота по Жуалынскому району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15"/>
        <w:gridCol w:w="2521"/>
        <w:gridCol w:w="2972"/>
        <w:gridCol w:w="2973"/>
        <w:gridCol w:w="1319"/>
      </w:tblGrid>
      <w:tr>
        <w:trPr>
          <w:trHeight w:val="30" w:hRule="atLeast"/>
        </w:trPr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села, сельского округа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выпаса скота на отгонные пастбища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возвращения скота с отгонных пастбищ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Примеча-ние</w:t>
            </w:r>
          </w:p>
        </w:tc>
      </w:tr>
      <w:tr>
        <w:trPr>
          <w:trHeight w:val="30" w:hRule="atLeast"/>
        </w:trPr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Б.Момышулы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Актобинский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Аксайский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Биликольский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ноября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Боралдайский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Жетитобинский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Карасазский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Кошкаратинский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Кокбастауский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Куренбельский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Кызыларыкский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Мынбулакский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Нурлыкентский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Шакпакский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состоянии геоботанического обследования пастбищ в Жуалынском районе 1. Общая информация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Жуалынский район расположен на юге Жамбылской области и граничит на северо-западе с Таласским, на северо-востоке с Жамбылским районами Жамбылской области, на юго-востоке с Республикой Кыргызстан, на юго-западе и западе с Туркестанской областью.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территориальному расположению район состоит из двух участков-основного и в песках Мойынкум. Территория основного землепользования района представляет собой компактный массив, протяженность которого с севера на юг составляет 90 километр, с востока на запад 80 километр. Участок, расположенный в песках Мойынкум в 200 километр от районного центра и эти земли являются зимними пастбищами для отгонного животноводства.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района по административным границам 421,3 тыс. га, что составляет 2,9 % территории области.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Районный центр село Б.Момышулы расположен в восточной части района в 60 километр от областного центра города Тараз.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Районный центр также является крупной железнодорожной станцией. Внутренняя связь с населенными пунктами района осуществляется дорогами республиканского, областного и местного значения.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Основная отрасль сельского хозяйства района - картофелеводство и молочное животноводство. Развитие этой отрасли обусловлено природно-климатическими условиями, а также близкое расположение крупного промышленного центра города Тараз. Район обеспечивает жителей этого города картофелем и молоком.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Расчет распределения всех земель района по категориям земель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74"/>
        <w:gridCol w:w="3384"/>
        <w:gridCol w:w="4262"/>
        <w:gridCol w:w="3780"/>
      </w:tblGrid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категорий земель</w:t>
            </w:r>
          </w:p>
        </w:tc>
        <w:tc>
          <w:tcPr>
            <w:tcW w:w="4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том числе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(поливные)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используемые в сельском хозяйстве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земли негосударственных сельскохозяйственных юридических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земли государственных сельскохозяйственных юридических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земли крестьянских хозяйств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земли предоставленные гражданам для ведения огородничества и дачного строительства</w:t>
            </w:r>
          </w:p>
        </w:tc>
        <w:tc>
          <w:tcPr>
            <w:tcW w:w="4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210 772,0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230 754,0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3 028,0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183 990,0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8 707,5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1 664,3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6 967,2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4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32 551,0</w:t>
            </w:r>
          </w:p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1529,0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Земли промышленности, транспортного, охранного и других направлении </w:t>
            </w:r>
          </w:p>
        </w:tc>
        <w:tc>
          <w:tcPr>
            <w:tcW w:w="4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4 384,0</w:t>
            </w:r>
          </w:p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особо охраняемых природных территорий</w:t>
            </w:r>
          </w:p>
        </w:tc>
        <w:tc>
          <w:tcPr>
            <w:tcW w:w="4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10 633,0</w:t>
            </w:r>
          </w:p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4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103 861,0</w:t>
            </w:r>
          </w:p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Земли водного фонда </w:t>
            </w:r>
          </w:p>
        </w:tc>
        <w:tc>
          <w:tcPr>
            <w:tcW w:w="4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8 615,0</w:t>
            </w:r>
          </w:p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4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42 882,0</w:t>
            </w:r>
          </w:p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192,5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Всего: </w:t>
            </w:r>
          </w:p>
        </w:tc>
        <w:tc>
          <w:tcPr>
            <w:tcW w:w="4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413 698,0</w:t>
            </w:r>
          </w:p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17 940,0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района расположена в горной и предгорной природно-хозяйственной части Тянь-Шаня на орошаемых и богарных землях, является развитым животноводством.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по агроклиматическому типу подразделяются на следующие виды: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очень засушливая предгорная территория, северная предгорная часть;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всю остальную часть Жуалынского района, занимает умеренно засушливая и умеренно жаркая территория.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целом климат района засушливый и резко континентальный, что обусловлено его внутри материковым положением. Однако, горные системы оказывают существенное влияние на формирование климата. В результате чего на территории района имеются прохладные и засушливые участки, характерные для южной части Казахстана, при наличии сухого и жаркого климата.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Самая низкая температура воздуха формируется в Жуалынском котловине. Происходит это в основном из-за окружения горами со всех сторон, только из узкой переправы на северо-востоке проникает сибирский антициклон и арктический холод. Зима продолжительная и холодная. В течение пяти месяцев сохраняется отрицательная среднемесячная температура воздуха.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Выпадение осадков по территории района неравномерное. Крайне низкое выпадение атмосферных осадков наблюдается в северо-восточной части, В среднем за год выпадает 324 мм осадков.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Большое количество влаги выпадает в горах западной части района, средне годовое количество достигает 636 мм. В весенний период выпадает большое количество осадков. В этот период выпадает 40% годовой нормы. Летом, особенно во второй половине, осадков выпадает очень мало. При выпадении осадки в году 20 дней бывает грозы. Наиболее часто грозы бывают в мае и июне.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Климатические условия благоприятно влияют на развитие различных отраслей сельскохозяйственного производства. В горной местности, где осадки выпадают значительно больше, развито богарное земледелие. Выращивают в основном яровые зерновые, так как озимая пшеница плохо переносит перезимовку.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орошаемых землях выращивают картофель и овощи. Возможно развитие садоводства. При выращивании овощей весенние заморозки вызывают трудности.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северо-восточной части района, в соответствии с низким уровнем влаги земледелие проводится путем дополнительного полива орошении. В летнее и весенне-осеннее время горные склоны используют в качестве пастбищ, выращивают крупный рогатый скот, овцы и лошади.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Рельеф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Жуалынского района развиты горные, так и равнинные рельефы. Горные массивы занимают центральную, южную и юго-западную части района. Разделены они узкими межгорными долинами (впадинами). Равнинный рельеф наблюдается в северной предгорной части района.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южной части района проходит хребет Таласского Алатау. На юго-западе в пределы района входят горы Боролдай, являющиеся отрогами большого Каратау. Склоны высокогорного района используют в качестве пастбищ в весеннее-осенний и летнее периоды для всех видов скот. В зависимости от сложности рельефа местности проведение земледелия невозможно.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Между горными системами Таласского Алатау на юге, горы Боролдай и хребта Каратау на западе на расстоянии 960-1500 метров над уровнем моря полого-наклонной равнине Жуалынской котловины сосредоточены самые плодородные земли.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Горный рельеф местности, разделенный глубокими руслами рек, оврагами значительно затрудняет использование территории в земледелии. В основном это пастбищные угодья. В межгорных землях района трудно использовать сельскохозяйственную технику.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Растительность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Территории района отличается большим количеством растений, так как в равнинной части влияют географические условия, а в горной зоне-влияние закономерностей вертикальной зоны.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горах Боралдайского и Таласского Алатау расположены горные луга. На этих летних пастбищах имеются растения высокой усвояемости для всех видов животных. Урожайность зелени 15-25 ц /га.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Низкогорные и предгорные участки представляют собой пастбищные и сенокосные угодья. Сезон использования пастбищ весенне-осенние.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в основном представлены такими разновидностями растений как полынно-колючим, полынно–кустарно-злаковым, полынно–овчарничато-камышным, так же полынно–зерново-кустарниковой растительностью и составляют сложную скрещенную экосистему местной флоры.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Растительность пойменной части реки Терс богата в видовом составе благодаря близкому стоянию грунтовых вод. Используется этот район в основном в качестве сенокосных угодий с урожайностью 10-18 ц/га сена. Некоторые участки стравливаются всеми видами скота. Надпойменная терраса реки Терс относится к району интенсивного земледелия. Природные растения сохранились вдоль дорог с большим количеством посевов.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Таким образом, сенокосные и пастбищные угодья на территории района можно использовать на весь сезон.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целях увеличения продуктивности природных земель и сдерживания развития водной эрозии почв следует строго регулировать выпас скота, ввести пастбищный оборот, засеять сено и следует использовать пастбища сезонно.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Образец схемы шестиразового пастбищеоборота после однократного выпаса с учетом календарного графика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1"/>
        <w:gridCol w:w="1971"/>
        <w:gridCol w:w="1972"/>
        <w:gridCol w:w="1972"/>
        <w:gridCol w:w="1972"/>
        <w:gridCol w:w="2056"/>
        <w:gridCol w:w="2056"/>
      </w:tblGrid>
      <w:tr>
        <w:trPr>
          <w:trHeight w:val="30" w:hRule="atLeast"/>
        </w:trPr>
        <w:tc>
          <w:tcPr>
            <w:tcW w:w="30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пастбищных угодий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</w:t>
            </w:r>
          </w:p>
        </w:tc>
      </w:tr>
      <w:tr>
        <w:trPr>
          <w:trHeight w:val="30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24.04. по 02.06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03.06. по 12.07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13.07. по 21.08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22.08. по 30.09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01.10. по 10.11.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</w:tr>
      <w:tr>
        <w:trPr>
          <w:trHeight w:val="30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произво-дится)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24.04. по 02.06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03.06. по 12.07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13.07. по 21.08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22.08. по 30.09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01.10. по 10.11.</w:t>
            </w:r>
          </w:p>
        </w:tc>
      </w:tr>
      <w:tr>
        <w:trPr>
          <w:trHeight w:val="30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24.04. по 02.06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03.06. по 12.07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13.07. по 21.08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22.08. по 30.09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01.10. по 10.11.</w:t>
            </w:r>
          </w:p>
        </w:tc>
      </w:tr>
      <w:tr>
        <w:trPr>
          <w:trHeight w:val="30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24.04. по 02.06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03.06. по 12.07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13.07. по 21.08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22.08. по 30.09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01.10. по 10.11.</w:t>
            </w:r>
          </w:p>
        </w:tc>
      </w:tr>
      <w:tr>
        <w:trPr>
          <w:trHeight w:val="30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24.04. по 02.06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03.06. по 12.07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13.07. по 21.08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22.08. по 30.09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01.10. по 10.11.</w:t>
            </w:r>
          </w:p>
        </w:tc>
      </w:tr>
      <w:tr>
        <w:trPr>
          <w:trHeight w:val="30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24.04. по 02.06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03.06. по 12.07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13.07. по 21.08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22.08. по 30.09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01.10. по 10.11.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Как видно в схеме пастбищного вращения, раз в 6 лет флора данной территории "отдыхает", а это означает, что деградация пастбищ предотвращается.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Почвы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Наиболее распространение на территории района имеют светло-каштановые карбонатные почвы. Распространены они на средних и нижних отделах предгорных равнин, на пониженных участках плато, их склонах. Эти почвы в районе в основном освоены под богарное и орошаемое земледелие.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северо-восточной части района распространены сероземы обыкновенные. Выделено около десятки разновидностей сероземов обыкновенных. Механический состав их в основном средний и легкий суглинок.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пониженных элементах рельефа в районе озера Биликоль и в области речных долин распространены лугово-сероземные, сероземно-луговые почвы. Для этих почв характерно повышенное содержание гумуса. Незасоленные и глубоко засоленные разновидности этих почв считаются лучшими землями в районе, на которых возможно выращивание всех сельскохозяйственных культур. Солончаковатые, солонцевато-солончаковые и сильно солончаковатые разновидности этих почв используется как пастбища и сенокосы.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Из-за сложности горного рельефа часть пахотнопригодных земель невозможно использовать в земледелии. Поэтому их рекомендуется использовать в качестве пастбищных угодий.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Гидрография и гидрогеология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Гидрографическая сеть района хорошо развита и представлена небольшими, но многочисленными реками, ручьями и родниками. Существенным элементом гидрографии территории района являются оросительные каналы, пруды, водохранилища и "Карасу"- выходы подземных и возрастных оросительных вод.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Река Терс является левым притоком, составляющим реки Аса и начинается от родника на стыке гор Каратау и Таласским Алатау на высоте 1200-1500 метр. Средний уклон реки 7,6%. Пойма имеется по всей длине реки Терс, двухсторонняя, луговая, с преобладающей шириной 150-250 метр, а у села Нурлыкент-480 метр. Русло реки извилистое, неразветленное, устойчивое. Преобладающая ширина 10-20 метр, наибольшая -40 метр, глубина 0,5-0,8 метр. На реке Терс ниже села Нурлыкент для целей орошения построено Терс-Ащибулакское водохранилище сезонного регулирования стока, объемом 0,158 км3.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Река Аксай берет начало на северных склонах хребта Таласского Алатау, впадает в реку Терс.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Река Коксай берет начало на северном склоне Таласского Алатау из небольшого горного озера, расположенного на высоте 2500 метр и не доходя до реки Терс теряется.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у подножья Каратау расположено озеро Биликоль. Озеро вытянуто с юга на север и имеет неправильную форму. Площадь зеркала озера около 87 км2, наибольшая глубина 6-7 метр. Берега пологие у устья реки Аса и с севера при ее выходе поросшие камышом.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Подземные воды этого региона могут быть использованы в основном для обводнения пастбищ.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 Геоботаника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определения продуктивности пастбищ использовались данные геоботанических исследований специалистов Республиканского государственного предприятия "ГосНПЦзем" на 1980-2012 годы. Средний урожай сухой массы пастбищ составляет 3,3 цн/га по размеру корма – при -1,5 цн/га. Суммируя это, мы можем рассчитать вес кормовой единицы в районе: 1,5 * 224 956 га = 337434 цн корма.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Запас пищи для скота используется для выпаса, который продлевается 180-200 дней. Вспомогательные запасы травы и запасы кошения используются в зимний период.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8. Емкость пастбища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пастбищного потенциала было основано на данных о его производительности в период пастбищ. Приблизительно были получены следующие нормы зеленой травы (в среднем на одного скота): крупный рогатый скот (на одного) - 4 кг, мелкий скот (на одного) - 2 кг, лошадь - 6 кг. Продолжительность пастбищного периода составляет 180-200 дней. Таким образом, можно определить способность пастбища, зная пастбищный продукт, необходимость за один день корма для животных, продолжительность пастбищного периода.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продуктивность пастбищ, тоесть сухая масса 3,3 цн с гектара, продолжительность 180 дней, даты начала одного из выпаса скота пастбища, необходима 4 кг зеленой пищи на всех этапах требуется 4 * 180 = 720 кг или 7,2 цн.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ветеринарно-санитарных объектах по селу, сельским округам Жуалынского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24"/>
        <w:gridCol w:w="2330"/>
        <w:gridCol w:w="2324"/>
        <w:gridCol w:w="1498"/>
        <w:gridCol w:w="2325"/>
        <w:gridCol w:w="1499"/>
      </w:tblGrid>
      <w:tr>
        <w:trPr>
          <w:trHeight w:val="30" w:hRule="atLeast"/>
        </w:trPr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села, сельских округов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животных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для осеменения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</w:tr>
      <w:tr>
        <w:trPr>
          <w:trHeight w:val="30" w:hRule="atLeast"/>
        </w:trPr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Б.Момышулы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Аксайский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Актобинский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Биликольский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Боралдайский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Жетитобинский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Карасазский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Кошкаратинский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Кокбастауский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Куренбельский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Кызыларыкский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Мынбулакский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Нурлыкентский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Шакпакский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с указанием их владельцев – пастбище пользователей, физических и (или) юридических лиц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48"/>
        <w:gridCol w:w="1460"/>
        <w:gridCol w:w="2472"/>
        <w:gridCol w:w="2812"/>
        <w:gridCol w:w="2472"/>
        <w:gridCol w:w="2136"/>
      </w:tblGrid>
      <w:tr>
        <w:trPr>
          <w:trHeight w:val="30" w:hRule="atLeast"/>
        </w:trPr>
        <w:tc>
          <w:tcPr>
            <w:tcW w:w="9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руководителей крестьянских хозяйств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Расчет поголовья скота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Птицы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Аксайскому сельскому округу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1657,0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6919,0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458,0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Калдарбеков Шаяхмет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Сат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Олжабаева Базаркүл 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1436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6227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Актобинскому сельскому округу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3167,0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10779,0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645,0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Каримова Светлана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Ишанкулова Лайла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Токтаев Сейдакпар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Тойшибеков Азимхан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2867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9199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Боралдайскому сельскому округу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3190,0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18109,0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1292,0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Айгелдиев Хамит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1665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Дуйсебекова Алтынай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Жайшыбеков Марат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Жумадилов Мусрепбек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Қонашева Жәмиля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Курмашев Естай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Мешелов Кенже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Мырзалиев Нургали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Сұрамысов Аманкелді 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 Бауыржан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2567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7649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Биликолскому сельскому округу 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2031,0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46047,0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2709,0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Нартбай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Айхимбеков Бахытжан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Паширов Тұрсынбай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Тажиев Амангелды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4176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Мұстафаев Мұрат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Қайнарбеков Төрехан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Мышбаев Қадырқұл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5257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Лұхманова Тажикул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Абсалямова Хазиза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2245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Оразымбетов Жұмабек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947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Бейсенбаева Канымкул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Цой Евгений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Абдуалиев Полат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22104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селе Б.Момышулы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1524,0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6387,0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117,0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1524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6387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11056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Нурлыкентскому сельскому округу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3978,0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6899,0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306,0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Жұмашев Әбен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Елекбаев Айбек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Төлегенов Мейірбек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5464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Жетитобинскому сельскому округу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4083,0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19000,0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645,0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Саурықов Еркебұлан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Наушабаев Қанат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Абдрахов Естөре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Қадірбаев Өтеш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Жақсылықов Рахым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Жақыпбеков Алби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2982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Карасазскому сельскому округу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4214,0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9364,0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663,0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Махатаев Әмірқұл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Орақов Орынбасар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Ертаев Лесбек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Абылнұр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Сегізбаев Дархан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Қойбақов Сейтхан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Темірбекова Жанылкүл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1554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4169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Кошкаратинскому сельскому округу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3160,0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18252,0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706,0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Болат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Абдикеров Сағындык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1325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Тажибаев Досан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Дазиев 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Төлеушов Ерболат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Қадыров Ерғали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Дазиев Муцелик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1355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Толипбеков Досымбек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Бердалиева Роза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Тасболатов Мади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Әбдіқадыров Баймен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2432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Кокбастаускому сельскому округу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3004,0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12764,0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722,0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Нұрпейсов Сағынбек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Раздыков Кенжехан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1055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Айнабекова Беріккүл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Абдреева Б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Турашева Мария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2794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6949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Куренбелскому сельскому округу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3081,0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16565,0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665,0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Нысанов Алик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Төре Руслан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Арынов Марат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3011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14579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Кызыларыкскому сельскому округу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3068,0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5753,0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810,0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Үсенбаев Дәулет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Асқар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Елекбаев Айбек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 Нұрмаханбет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1872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Халыкова Қалдыкүл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2887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Шакпакскому сельскому округу 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3283,0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9799,0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786,0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Коломацкий Виктор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Копбай Феруза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Нұралы Орынбасар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Федотова Оксана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Сәбеев Сайып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2302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9799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Мынбулакскому сельскому округу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1654,0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7543,0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386,0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Ашықбеков Шырынбек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Қаңтарбаева Анар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Төреқұлов Нұрлыхан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1654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6643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41094,0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242201,0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10910,0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72 746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сформированных стад, отаров, табунов по видам сельскохозяйственных животных и половозрастным группам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79"/>
        <w:gridCol w:w="1885"/>
        <w:gridCol w:w="2553"/>
        <w:gridCol w:w="1548"/>
        <w:gridCol w:w="2554"/>
        <w:gridCol w:w="1881"/>
      </w:tblGrid>
      <w:tr>
        <w:trPr>
          <w:trHeight w:val="30" w:hRule="atLeast"/>
        </w:trPr>
        <w:tc>
          <w:tcPr>
            <w:tcW w:w="1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8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села,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стад,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(табун)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 крупно рогатого скота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(отар)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(стадо)</w:t>
            </w:r>
          </w:p>
        </w:tc>
      </w:tr>
      <w:tr>
        <w:trPr>
          <w:trHeight w:val="30" w:hRule="atLeast"/>
        </w:trPr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Б.Момышулы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Аксайский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Актобинский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Боралдайский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Биликольский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Нурлыкентский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Жетитобинский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Карасазский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Кошкаратинский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Кокбастауский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Куренбельский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Кызыларыкский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Шакпакский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Мынбулакский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мероприятий по замене пастбищ предоставляемые для размещения и перераспределения поголовья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09"/>
        <w:gridCol w:w="1094"/>
        <w:gridCol w:w="2048"/>
        <w:gridCol w:w="2048"/>
        <w:gridCol w:w="2753"/>
        <w:gridCol w:w="1073"/>
        <w:gridCol w:w="2375"/>
      </w:tblGrid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для потребления населения (пастбища и сенокосы)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 скота у населения и крестьянских хозяйств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на одно поголовья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по нормативу площади пастбищ (га)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Аксайский селский округ по крестьянскому хозяйству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 га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 га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-4539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МРС-6374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Лошади-528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18 156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5 099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2 534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11 441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25 789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Актюбинский селский округ по крестьянскому хозяйству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2087 га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1221 га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-3058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МРС-7174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Лошади-1190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12 232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5 739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5 712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11 422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23 683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Жетитобинский селский округ по крестьянскому хозяйству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3070 га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1966 га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КРС-6362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МРС-2774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Лошади-1072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25 448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5145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35 178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52 788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Биликолский с/о по крестьянскому хозяйству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3028 га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2465 га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КРС-2307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МРС-34718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Лошади-2215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9 228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10632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39 240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47 634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Боралдайский селский округ по крестьянскому хозяйству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3608 га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2965 га</w:t>
            </w:r>
          </w:p>
          <w:bookmarkEnd w:id="5"/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КРС-4527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МРС-18904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Лошади-1383</w:t>
            </w:r>
          </w:p>
          <w:bookmarkEnd w:id="6"/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7"/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20 371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17013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7468</w:t>
            </w:r>
          </w:p>
          <w:bookmarkEnd w:id="8"/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24 814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44 852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Куренбелский селский округ по крестьянскому хозяйству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4124 га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3618 га</w:t>
            </w:r>
          </w:p>
          <w:bookmarkEnd w:id="9"/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КРС-3306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МРС-16814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Лошади-689</w:t>
            </w:r>
          </w:p>
          <w:bookmarkEnd w:id="10"/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1"/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14 877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3720</w:t>
            </w:r>
          </w:p>
          <w:bookmarkEnd w:id="12"/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20 809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33 729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Кокбастауский селский округ по крестьянскому хозяйству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2096 га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 га</w:t>
            </w:r>
          </w:p>
          <w:bookmarkEnd w:id="13"/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КРС- 3058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МРС-13720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Лошади-651</w:t>
            </w:r>
          </w:p>
          <w:bookmarkEnd w:id="14"/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5"/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12 232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10976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3124</w:t>
            </w:r>
          </w:p>
          <w:bookmarkEnd w:id="16"/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17 429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26 332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Карасазский селский округ по крестьянскому хозяйству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2234 га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 га</w:t>
            </w:r>
          </w:p>
          <w:bookmarkEnd w:id="17"/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КРС-4989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МРС-6327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Лошади-542</w:t>
            </w:r>
          </w:p>
          <w:bookmarkEnd w:id="18"/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9"/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16 856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7491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3182</w:t>
            </w:r>
          </w:p>
          <w:bookmarkEnd w:id="20"/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11 858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27 529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Кошкаратинский селский округ по крестьянскому хозяйству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2394 га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1976 га</w:t>
            </w:r>
          </w:p>
          <w:bookmarkEnd w:id="21"/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КРС-3628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МРС-23699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Лошади-536</w:t>
            </w:r>
          </w:p>
          <w:bookmarkEnd w:id="22"/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23"/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16 326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21329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2894</w:t>
            </w:r>
          </w:p>
          <w:bookmarkEnd w:id="24"/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27 863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40 549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Кызыларыкский селский округ по крестьянскому хозяйству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2841 га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2134 га</w:t>
            </w:r>
          </w:p>
          <w:bookmarkEnd w:id="25"/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КРС-2300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МРС-9522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Лошади-1078</w:t>
            </w:r>
          </w:p>
          <w:bookmarkEnd w:id="26"/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27"/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9 200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7617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5174</w:t>
            </w:r>
          </w:p>
          <w:bookmarkEnd w:id="28"/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12 900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21 991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Мынбулакский с/о по крестьянскому хозяйству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 га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 га</w:t>
            </w:r>
          </w:p>
          <w:bookmarkEnd w:id="29"/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КРС-2772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МРС-6203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Лошади-372</w:t>
            </w:r>
          </w:p>
          <w:bookmarkEnd w:id="30"/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31"/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11 088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4962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1785</w:t>
            </w:r>
          </w:p>
          <w:bookmarkEnd w:id="32"/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9 347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17 835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Нурлыкентский сельский округ по крестьянскому хозяйству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1901 га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1392 га</w:t>
            </w:r>
          </w:p>
          <w:bookmarkEnd w:id="33"/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КРС-5888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МРС-7976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Лошади-396</w:t>
            </w:r>
          </w:p>
          <w:bookmarkEnd w:id="34"/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35"/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26 496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7178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2138</w:t>
            </w:r>
          </w:p>
          <w:bookmarkEnd w:id="36"/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14 260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35 812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Шакпакский селский округ по крестьянскому хозяйству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2170 га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1355 га</w:t>
            </w:r>
          </w:p>
          <w:bookmarkEnd w:id="37"/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КРС-5027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МРС-13733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Лошади-818</w:t>
            </w:r>
          </w:p>
          <w:bookmarkEnd w:id="38"/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39"/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20 108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11018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3926</w:t>
            </w:r>
          </w:p>
          <w:bookmarkEnd w:id="40"/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19618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35052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14 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Б.Момышулы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крестьянскому хозяйству</w:t>
            </w:r>
          </w:p>
          <w:bookmarkEnd w:id="41"/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 га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га</w:t>
            </w:r>
          </w:p>
          <w:bookmarkEnd w:id="42"/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КРС-2862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МРС-4362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Лошади-351</w:t>
            </w:r>
          </w:p>
          <w:bookmarkEnd w:id="43"/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44"/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12 879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3925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1895</w:t>
            </w:r>
          </w:p>
          <w:bookmarkEnd w:id="45"/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7 575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18 699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району: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32 551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22 578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-54 623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 -197 310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-11 821</w:t>
            </w:r>
          </w:p>
          <w:bookmarkEnd w:id="46"/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452 274</w:t>
            </w:r>
          </w:p>
        </w:tc>
      </w:tr>
    </w:tbl>
    <w:bookmarkStart w:name="z24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таблицы: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63"/>
        <w:gridCol w:w="2384"/>
        <w:gridCol w:w="2384"/>
        <w:gridCol w:w="2384"/>
        <w:gridCol w:w="2385"/>
      </w:tblGrid>
      <w:tr>
        <w:trPr>
          <w:trHeight w:val="30" w:hRule="atLeast"/>
        </w:trPr>
        <w:tc>
          <w:tcPr>
            <w:tcW w:w="276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государственного земельного фонда (га)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земель населенных пунктов (га)</w:t>
            </w:r>
          </w:p>
          <w:bookmarkEnd w:id="48"/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земель лесного фонда (га)</w:t>
            </w:r>
          </w:p>
          <w:bookmarkEnd w:id="49"/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пастбищных земель крестьянских хозяйств</w:t>
            </w:r>
          </w:p>
        </w:tc>
      </w:tr>
      <w:tr>
        <w:trPr>
          <w:trHeight w:val="30" w:hRule="atLeast"/>
        </w:trPr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25 789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3 850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4 708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</w:t>
            </w:r>
          </w:p>
        </w:tc>
      </w:tr>
      <w:tr>
        <w:trPr>
          <w:trHeight w:val="30" w:hRule="atLeast"/>
        </w:trPr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23 683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1 221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3 172</w:t>
            </w:r>
          </w:p>
        </w:tc>
      </w:tr>
      <w:tr>
        <w:trPr>
          <w:trHeight w:val="30" w:hRule="atLeast"/>
        </w:trPr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52 788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1 626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1 966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2 000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3 087</w:t>
            </w:r>
          </w:p>
        </w:tc>
      </w:tr>
      <w:tr>
        <w:trPr>
          <w:trHeight w:val="30" w:hRule="atLeast"/>
        </w:trPr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47 634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1 658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2 465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12 791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30 720</w:t>
            </w:r>
          </w:p>
        </w:tc>
      </w:tr>
      <w:tr>
        <w:trPr>
          <w:trHeight w:val="30" w:hRule="atLeast"/>
        </w:trPr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44 852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2 653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2 893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9 308</w:t>
            </w:r>
          </w:p>
        </w:tc>
      </w:tr>
      <w:tr>
        <w:trPr>
          <w:trHeight w:val="30" w:hRule="atLeast"/>
        </w:trPr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33 729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3 618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3 701</w:t>
            </w:r>
          </w:p>
        </w:tc>
      </w:tr>
      <w:tr>
        <w:trPr>
          <w:trHeight w:val="30" w:hRule="atLeast"/>
        </w:trPr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26 332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1 297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1 044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7 986</w:t>
            </w:r>
          </w:p>
        </w:tc>
      </w:tr>
      <w:tr>
        <w:trPr>
          <w:trHeight w:val="30" w:hRule="atLeast"/>
        </w:trPr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27 529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1 484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3 012</w:t>
            </w:r>
          </w:p>
        </w:tc>
      </w:tr>
      <w:tr>
        <w:trPr>
          <w:trHeight w:val="30" w:hRule="atLeast"/>
        </w:trPr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40 549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1 976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1 319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7 600</w:t>
            </w:r>
          </w:p>
        </w:tc>
      </w:tr>
      <w:tr>
        <w:trPr>
          <w:trHeight w:val="30" w:hRule="atLeast"/>
        </w:trPr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21 991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2 497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2 134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2 696</w:t>
            </w:r>
          </w:p>
        </w:tc>
      </w:tr>
      <w:tr>
        <w:trPr>
          <w:trHeight w:val="30" w:hRule="atLeast"/>
        </w:trPr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17 835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3 104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3 123</w:t>
            </w:r>
          </w:p>
        </w:tc>
      </w:tr>
      <w:tr>
        <w:trPr>
          <w:trHeight w:val="30" w:hRule="atLeast"/>
        </w:trPr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35 812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1 392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</w:tr>
      <w:tr>
        <w:trPr>
          <w:trHeight w:val="30" w:hRule="atLeast"/>
        </w:trPr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35 052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1 355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2 292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2 690</w:t>
            </w:r>
          </w:p>
        </w:tc>
      </w:tr>
      <w:tr>
        <w:trPr>
          <w:trHeight w:val="30" w:hRule="atLeast"/>
        </w:trPr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18 699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4 404</w:t>
            </w:r>
          </w:p>
        </w:tc>
      </w:tr>
      <w:tr>
        <w:trPr>
          <w:trHeight w:val="30" w:hRule="atLeast"/>
        </w:trPr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452 274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18 587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22 506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25 657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83 232</w:t>
            </w:r>
          </w:p>
        </w:tc>
      </w:tr>
    </w:tbl>
    <w:bookmarkStart w:name="z250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Особенности выпаса сельскохозяйственных животных на культурных и аридных пастбищах</w:t>
      </w:r>
    </w:p>
    <w:bookmarkEnd w:id="50"/>
    <w:bookmarkStart w:name="z25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передвижения сельскохозяйственных. А также продолжительность пастбищного периода.</w:t>
      </w:r>
    </w:p>
    <w:bookmarkEnd w:id="51"/>
    <w:bookmarkStart w:name="z25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Период продолжительности пастбищ в зависимости от почвенно-климатической зоны, вида сельскохозяйственных животных, а также продуктивности пастбищ:</w:t>
      </w:r>
    </w:p>
    <w:bookmarkEnd w:id="52"/>
    <w:bookmarkStart w:name="z25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горная, лесостепная-170-180 день;</w:t>
      </w:r>
    </w:p>
    <w:bookmarkEnd w:id="53"/>
    <w:bookmarkStart w:name="z25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песчаная пустыня- 180-200 день.</w:t>
      </w:r>
    </w:p>
    <w:bookmarkEnd w:id="54"/>
    <w:bookmarkStart w:name="z25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крупного рогатого скота молочного порода – минимальная, а для мясного крупного рогатого скота, овец, лошадей, верблюдов – максимальная и зависит от глубины снежного покрова, плотности снега и других факторов.</w:t>
      </w:r>
    </w:p>
    <w:bookmarkEnd w:id="55"/>
    <w:bookmarkStart w:name="z256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прогона и переселения сельскохозяйственных животных установлено 1870 гектаров земли по Жуалынскому району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