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87bf5c" w14:textId="287bf5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Абайскому району на 2020-2021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Абайского районного маслихата Карагандинской области от 13 июля 2020 года № 66/709. Зарегистрировано Департаментом юстиции Карагандинской области 15 июля 2020 года № 5946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>
     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 и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Абайский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План по управлению пастбищами и их использованию по Абайскому району на 2020-2021 годы,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сессии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Лозинский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Абайского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Цай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13 июля 2020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66/709</w:t>
            </w:r>
          </w:p>
        </w:tc>
      </w:tr>
    </w:tbl>
    <w:bookmarkStart w:name="z1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Абайскому району на 2020-2021 годы</w:t>
      </w:r>
    </w:p>
    <w:bookmarkEnd w:id="3"/>
    <w:bookmarkStart w:name="z11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План по управлению пастбищами и их использованию по Абайскому району на 2020-2021 годы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 пастбищах". Настоящий План обеспечивает рациональное использование пастбищ, устойчивое обеспечение потребности в кормах и предотвращение процессов деградации пастбищ.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схемы расположения пастбищ собственников земельных участков и землепользователей на территории города, сел, поселков, сельских округов Абайского района (</w:t>
      </w:r>
      <w:r>
        <w:rPr>
          <w:rFonts w:ascii="Times New Roman"/>
          <w:b w:val="false"/>
          <w:i w:val="false"/>
          <w:color w:val="000000"/>
          <w:sz w:val="28"/>
        </w:rPr>
        <w:t>приложения 1</w:t>
      </w:r>
      <w:r>
        <w:rPr>
          <w:rFonts w:ascii="Times New Roman"/>
          <w:b w:val="false"/>
          <w:i w:val="false"/>
          <w:color w:val="000000"/>
          <w:sz w:val="28"/>
        </w:rPr>
        <w:t xml:space="preserve"> - </w:t>
      </w:r>
      <w:r>
        <w:rPr>
          <w:rFonts w:ascii="Times New Roman"/>
          <w:b w:val="false"/>
          <w:i w:val="false"/>
          <w:color w:val="000000"/>
          <w:sz w:val="28"/>
        </w:rPr>
        <w:t>30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схема пастбищеоборотов на землях населенных пунктов по Абайскому району на 2020-2021 годы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31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схемы внешних и внутренних границ и площадей пастбищ, объектов пастбищной инфраструктуры в границах города, сел, поселков, сельских округов Абайского района (</w:t>
      </w:r>
      <w:r>
        <w:rPr>
          <w:rFonts w:ascii="Times New Roman"/>
          <w:b w:val="false"/>
          <w:i w:val="false"/>
          <w:color w:val="000000"/>
          <w:sz w:val="28"/>
        </w:rPr>
        <w:t>приложения 32</w:t>
      </w:r>
      <w:r>
        <w:rPr>
          <w:rFonts w:ascii="Times New Roman"/>
          <w:b w:val="false"/>
          <w:i w:val="false"/>
          <w:color w:val="000000"/>
          <w:sz w:val="28"/>
        </w:rPr>
        <w:t xml:space="preserve"> - </w:t>
      </w:r>
      <w:r>
        <w:rPr>
          <w:rFonts w:ascii="Times New Roman"/>
          <w:b w:val="false"/>
          <w:i w:val="false"/>
          <w:color w:val="000000"/>
          <w:sz w:val="28"/>
        </w:rPr>
        <w:t>63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схемы внешних и внутренних границ и площадей пастбищ, объектов пастбищной инфраструктуры города, сел, поселков, сельских округов в границах отгонных земельных участков Абайского района (</w:t>
      </w:r>
      <w:r>
        <w:rPr>
          <w:rFonts w:ascii="Times New Roman"/>
          <w:b w:val="false"/>
          <w:i w:val="false"/>
          <w:color w:val="000000"/>
          <w:sz w:val="28"/>
        </w:rPr>
        <w:t>приложения 64</w:t>
      </w:r>
      <w:r>
        <w:rPr>
          <w:rFonts w:ascii="Times New Roman"/>
          <w:b w:val="false"/>
          <w:i w:val="false"/>
          <w:color w:val="000000"/>
          <w:sz w:val="28"/>
        </w:rPr>
        <w:t xml:space="preserve"> - </w:t>
      </w:r>
      <w:r>
        <w:rPr>
          <w:rFonts w:ascii="Times New Roman"/>
          <w:b w:val="false"/>
          <w:i w:val="false"/>
          <w:color w:val="000000"/>
          <w:sz w:val="28"/>
        </w:rPr>
        <w:t>78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схемы доступа пастбищепользователей к водоисточникам в границах города, сел, поселков, сельских округов Абайского района (</w:t>
      </w:r>
      <w:r>
        <w:rPr>
          <w:rFonts w:ascii="Times New Roman"/>
          <w:b w:val="false"/>
          <w:i w:val="false"/>
          <w:color w:val="000000"/>
          <w:sz w:val="28"/>
        </w:rPr>
        <w:t>приложения 79</w:t>
      </w:r>
      <w:r>
        <w:rPr>
          <w:rFonts w:ascii="Times New Roman"/>
          <w:b w:val="false"/>
          <w:i w:val="false"/>
          <w:color w:val="000000"/>
          <w:sz w:val="28"/>
        </w:rPr>
        <w:t xml:space="preserve"> - </w:t>
      </w:r>
      <w:r>
        <w:rPr>
          <w:rFonts w:ascii="Times New Roman"/>
          <w:b w:val="false"/>
          <w:i w:val="false"/>
          <w:color w:val="000000"/>
          <w:sz w:val="28"/>
        </w:rPr>
        <w:t>112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схемы доступа пастбищепользователей к водоисточникам города, сел, поселков, сельских округов в границах отгонных земельных участков Абайского района (</w:t>
      </w:r>
      <w:r>
        <w:rPr>
          <w:rFonts w:ascii="Times New Roman"/>
          <w:b w:val="false"/>
          <w:i w:val="false"/>
          <w:color w:val="000000"/>
          <w:sz w:val="28"/>
        </w:rPr>
        <w:t>приложения 113</w:t>
      </w:r>
      <w:r>
        <w:rPr>
          <w:rFonts w:ascii="Times New Roman"/>
          <w:b w:val="false"/>
          <w:i w:val="false"/>
          <w:color w:val="000000"/>
          <w:sz w:val="28"/>
        </w:rPr>
        <w:t xml:space="preserve"> - </w:t>
      </w:r>
      <w:r>
        <w:rPr>
          <w:rFonts w:ascii="Times New Roman"/>
          <w:b w:val="false"/>
          <w:i w:val="false"/>
          <w:color w:val="000000"/>
          <w:sz w:val="28"/>
        </w:rPr>
        <w:t>124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2"/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схемы перераспределения пастбищ для размещения поголовья сельскохозяйственных животных в границах города, сел, поселков, сельских округов Абайского района (</w:t>
      </w:r>
      <w:r>
        <w:rPr>
          <w:rFonts w:ascii="Times New Roman"/>
          <w:b w:val="false"/>
          <w:i w:val="false"/>
          <w:color w:val="000000"/>
          <w:sz w:val="28"/>
        </w:rPr>
        <w:t>приложения 125</w:t>
      </w:r>
      <w:r>
        <w:rPr>
          <w:rFonts w:ascii="Times New Roman"/>
          <w:b w:val="false"/>
          <w:i w:val="false"/>
          <w:color w:val="000000"/>
          <w:sz w:val="28"/>
        </w:rPr>
        <w:t xml:space="preserve"> - </w:t>
      </w:r>
      <w:r>
        <w:rPr>
          <w:rFonts w:ascii="Times New Roman"/>
          <w:b w:val="false"/>
          <w:i w:val="false"/>
          <w:color w:val="000000"/>
          <w:sz w:val="28"/>
        </w:rPr>
        <w:t>156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схемы перераспределения пастбищ для размещения поголовья сельскохозяйственных животных города, сел, поселков, сельских округов в границах отгонных земельных участков Абайского района (</w:t>
      </w:r>
      <w:r>
        <w:rPr>
          <w:rFonts w:ascii="Times New Roman"/>
          <w:b w:val="false"/>
          <w:i w:val="false"/>
          <w:color w:val="000000"/>
          <w:sz w:val="28"/>
        </w:rPr>
        <w:t>приложения 157</w:t>
      </w:r>
      <w:r>
        <w:rPr>
          <w:rFonts w:ascii="Times New Roman"/>
          <w:b w:val="false"/>
          <w:i w:val="false"/>
          <w:color w:val="000000"/>
          <w:sz w:val="28"/>
        </w:rPr>
        <w:t xml:space="preserve"> - </w:t>
      </w:r>
      <w:r>
        <w:rPr>
          <w:rFonts w:ascii="Times New Roman"/>
          <w:b w:val="false"/>
          <w:i w:val="false"/>
          <w:color w:val="000000"/>
          <w:sz w:val="28"/>
        </w:rPr>
        <w:t>171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4"/>
    <w:bookmarkStart w:name="z2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календарный график по выпасу и отгону сельскохозяйственных животных для использования сезонных пастбищ установленного маршрута (</w:t>
      </w:r>
      <w:r>
        <w:rPr>
          <w:rFonts w:ascii="Times New Roman"/>
          <w:b w:val="false"/>
          <w:i w:val="false"/>
          <w:color w:val="000000"/>
          <w:sz w:val="28"/>
        </w:rPr>
        <w:t>приложение 172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5"/>
    <w:bookmarkStart w:name="z2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схемы расположения населенных пунктов в границах города, сел, поселков, сельских округов Абайского района с указанием площадей пастбищных угодий (приложения 173 - 185);</w:t>
      </w:r>
    </w:p>
    <w:bookmarkEnd w:id="16"/>
    <w:bookmarkStart w:name="z2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информацию по всем категориям земель района (</w:t>
      </w:r>
      <w:r>
        <w:rPr>
          <w:rFonts w:ascii="Times New Roman"/>
          <w:b w:val="false"/>
          <w:i w:val="false"/>
          <w:color w:val="000000"/>
          <w:sz w:val="28"/>
        </w:rPr>
        <w:t>приложение 186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7"/>
    <w:bookmarkStart w:name="z2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сведения о ветеринарно-санитарных объектах (</w:t>
      </w:r>
      <w:r>
        <w:rPr>
          <w:rFonts w:ascii="Times New Roman"/>
          <w:b w:val="false"/>
          <w:i w:val="false"/>
          <w:color w:val="000000"/>
          <w:sz w:val="28"/>
        </w:rPr>
        <w:t>приложение 187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18"/>
    <w:bookmarkStart w:name="z2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Заключение</w:t>
      </w:r>
    </w:p>
    <w:bookmarkEnd w:id="19"/>
    <w:bookmarkStart w:name="z2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имеется 514 174 гектар пастбищ, именно поэтому реализация Плана по управлению пастбищами и их использованию на территории земель Абайского района даст возможность более эффективно и рационально использовать земли, повысить продуктивность пастбищ, сохранить ценный состав травостоя в течение длительного времени, обеспечить пастбищными кормами наибольшее количество животных, получить высокий выход животноводческой продукции и увеличить поголовье скота.</w:t>
      </w:r>
    </w:p>
    <w:bookmarkEnd w:id="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29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города Абай Абайского района</w:t>
      </w:r>
    </w:p>
    <w:bookmarkEnd w:id="21"/>
    <w:bookmarkStart w:name="z30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6718300" cy="957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957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32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Акбастау Акбастауского сельского округа Абайского района</w:t>
      </w:r>
    </w:p>
    <w:bookmarkEnd w:id="23"/>
    <w:bookmarkStart w:name="z3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035800" cy="953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953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35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Есенгельды Есенгельдинского сельского округа Абайского района (основной участок)</w:t>
      </w:r>
    </w:p>
    <w:bookmarkEnd w:id="25"/>
    <w:bookmarkStart w:name="z36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061200" cy="980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98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38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Есенгельды Есенгельдинского сельского округа Абайского района</w:t>
      </w:r>
    </w:p>
    <w:bookmarkEnd w:id="27"/>
    <w:bookmarkStart w:name="z3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7073900" cy="986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73900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41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Пахотное Есенгельдинского сельского округа Абайского района</w:t>
      </w:r>
    </w:p>
    <w:bookmarkEnd w:id="29"/>
    <w:bookmarkStart w:name="z4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112000" cy="985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985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44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Самарка Самарского сельского округа Абайского района</w:t>
      </w:r>
    </w:p>
    <w:bookmarkEnd w:id="31"/>
    <w:bookmarkStart w:name="z45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035800" cy="971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47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Бородиновка Самарского сельского округа Абайского района</w:t>
      </w:r>
    </w:p>
    <w:bookmarkEnd w:id="33"/>
    <w:bookmarkStart w:name="z48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556500" cy="949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50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Пруды Самарского сельского округа Абайского района</w:t>
      </w:r>
    </w:p>
    <w:bookmarkEnd w:id="35"/>
    <w:bookmarkStart w:name="z51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188200" cy="962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962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53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Сарепта Дзержинского сельского округа Абайского района</w:t>
      </w:r>
    </w:p>
    <w:bookmarkEnd w:id="37"/>
    <w:bookmarkStart w:name="z54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894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56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Койбас Дзержинского сельского округа Абайского района</w:t>
      </w:r>
    </w:p>
    <w:bookmarkEnd w:id="39"/>
    <w:bookmarkStart w:name="z57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810500" cy="918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59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Коянды Дзержинского сельского округа Абайского района (чересполосный участок)</w:t>
      </w:r>
    </w:p>
    <w:bookmarkEnd w:id="41"/>
    <w:bookmarkStart w:name="z60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861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62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Юбилейное Ильичевского сельского округа Абайского района</w:t>
      </w:r>
    </w:p>
    <w:bookmarkEnd w:id="43"/>
    <w:bookmarkStart w:name="z6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925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65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Жон Ильичевского сельского округа Абайского района (основной участок)</w:t>
      </w:r>
    </w:p>
    <w:bookmarkEnd w:id="45"/>
    <w:bookmarkStart w:name="z66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759700" cy="826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68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Жон Ильичевского сельского округа Абайского района</w:t>
      </w:r>
    </w:p>
    <w:bookmarkEnd w:id="47"/>
    <w:bookmarkStart w:name="z69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810500" cy="891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71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 Жартас и Каракога Карагандинского сельского округа Абайского района</w:t>
      </w:r>
    </w:p>
    <w:bookmarkEnd w:id="49"/>
    <w:bookmarkStart w:name="z72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6972300" cy="864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74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 Восход и Поливное Карагандинского сельского округа Абайского района</w:t>
      </w:r>
    </w:p>
    <w:bookmarkEnd w:id="51"/>
    <w:bookmarkStart w:name="z75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7035800" cy="850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77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Дубовка Дубовского сельского округа Абайского района</w:t>
      </w:r>
    </w:p>
    <w:bookmarkEnd w:id="53"/>
    <w:bookmarkStart w:name="z78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7810500" cy="930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0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80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Агрогородок Мичуринского сельского округа Абайского района</w:t>
      </w:r>
    </w:p>
    <w:bookmarkEnd w:id="55"/>
    <w:bookmarkStart w:name="z81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7302500" cy="891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83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Садовое Мичуринского сельского округа Абайского района</w:t>
      </w:r>
    </w:p>
    <w:bookmarkEnd w:id="57"/>
    <w:bookmarkStart w:name="z84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7035800" cy="840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86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Ягодное Мичуринского сельского округа Абайского района</w:t>
      </w:r>
    </w:p>
    <w:bookmarkEnd w:id="59"/>
    <w:bookmarkStart w:name="z87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7531100" cy="829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89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поселка Карабас Абайского района</w:t>
      </w:r>
    </w:p>
    <w:bookmarkEnd w:id="61"/>
    <w:bookmarkStart w:name="z90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"/>
    <w:p>
      <w:pPr>
        <w:spacing w:after="0"/>
        <w:ind w:left="0"/>
        <w:jc w:val="both"/>
      </w:pPr>
      <w:r>
        <w:drawing>
          <wp:inline distT="0" distB="0" distL="0" distR="0">
            <wp:extent cx="6845300" cy="897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92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поселка Южный Абайского района</w:t>
      </w:r>
    </w:p>
    <w:bookmarkEnd w:id="63"/>
    <w:bookmarkStart w:name="z93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"/>
    <w:p>
      <w:pPr>
        <w:spacing w:after="0"/>
        <w:ind w:left="0"/>
        <w:jc w:val="both"/>
      </w:pPr>
      <w:r>
        <w:drawing>
          <wp:inline distT="0" distB="0" distL="0" distR="0">
            <wp:extent cx="7048500" cy="891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95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 Курма и Жумабек Курминского сельского округа Абайского района</w:t>
      </w:r>
    </w:p>
    <w:bookmarkEnd w:id="65"/>
    <w:bookmarkStart w:name="z96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7620000" cy="876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98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 Коксу, Южное и Северное Коксунского сельского округа Абайского района</w:t>
      </w:r>
    </w:p>
    <w:bookmarkEnd w:id="67"/>
    <w:bookmarkStart w:name="z99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6972300" cy="875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875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101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Зеленые Ключи Коксунского сельского округа Абайского района</w:t>
      </w:r>
    </w:p>
    <w:bookmarkEnd w:id="69"/>
    <w:bookmarkStart w:name="z102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7353300" cy="882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104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Жартас Коксунского сельского округа Абайского района</w:t>
      </w:r>
    </w:p>
    <w:bookmarkEnd w:id="71"/>
    <w:bookmarkStart w:name="z105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"/>
    <w:p>
      <w:pPr>
        <w:spacing w:after="0"/>
        <w:ind w:left="0"/>
        <w:jc w:val="both"/>
      </w:pPr>
      <w:r>
        <w:drawing>
          <wp:inline distT="0" distB="0" distL="0" distR="0">
            <wp:extent cx="6807200" cy="868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107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поселка Топар Абайского района</w:t>
      </w:r>
    </w:p>
    <w:bookmarkEnd w:id="73"/>
    <w:bookmarkStart w:name="z108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"/>
    <w:p>
      <w:pPr>
        <w:spacing w:after="0"/>
        <w:ind w:left="0"/>
        <w:jc w:val="both"/>
      </w:pPr>
      <w:r>
        <w:drawing>
          <wp:inline distT="0" distB="0" distL="0" distR="0">
            <wp:extent cx="7797800" cy="988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110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Кулаайгыр Кулаайгырского сельского округа Абайского района</w:t>
      </w:r>
    </w:p>
    <w:bookmarkEnd w:id="75"/>
    <w:bookmarkStart w:name="z111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"/>
    <w:p>
      <w:pPr>
        <w:spacing w:after="0"/>
        <w:ind w:left="0"/>
        <w:jc w:val="both"/>
      </w:pPr>
      <w:r>
        <w:drawing>
          <wp:inline distT="0" distB="0" distL="0" distR="0">
            <wp:extent cx="7048500" cy="932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32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113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Жаманжол Кулаайгырского сельского округа Абайского района</w:t>
      </w:r>
    </w:p>
    <w:bookmarkEnd w:id="77"/>
    <w:bookmarkStart w:name="z114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6946900" cy="880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116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Ялта Кулаайгырского сельского округа Абайского района</w:t>
      </w:r>
    </w:p>
    <w:bookmarkEnd w:id="79"/>
    <w:bookmarkStart w:name="z117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0"/>
    <w:p>
      <w:pPr>
        <w:spacing w:after="0"/>
        <w:ind w:left="0"/>
        <w:jc w:val="both"/>
      </w:pPr>
      <w:r>
        <w:drawing>
          <wp:inline distT="0" distB="0" distL="0" distR="0">
            <wp:extent cx="7010400" cy="905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905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119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землях населенных пунктов по Абайскому району на 2020-2021 годы</w:t>
      </w:r>
    </w:p>
    <w:bookmarkEnd w:id="81"/>
    <w:bookmarkStart w:name="z120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"/>
    <w:p>
      <w:pPr>
        <w:spacing w:after="0"/>
        <w:ind w:left="0"/>
        <w:jc w:val="both"/>
      </w:pPr>
      <w:r>
        <w:drawing>
          <wp:inline distT="0" distB="0" distL="0" distR="0">
            <wp:extent cx="7810500" cy="273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1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1 - Есенгельдинский сельский округ</w:t>
      </w:r>
    </w:p>
    <w:bookmarkEnd w:id="83"/>
    <w:bookmarkStart w:name="z122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2 - Самарский сельский округ</w:t>
      </w:r>
    </w:p>
    <w:bookmarkEnd w:id="84"/>
    <w:bookmarkStart w:name="z123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3 - Дзержинский сельский округ</w:t>
      </w:r>
    </w:p>
    <w:bookmarkEnd w:id="85"/>
    <w:bookmarkStart w:name="z124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4 - Ильичевский сельский округ</w:t>
      </w:r>
    </w:p>
    <w:bookmarkEnd w:id="86"/>
    <w:bookmarkStart w:name="z125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5 - Карагандинский сельский округ</w:t>
      </w:r>
    </w:p>
    <w:bookmarkEnd w:id="87"/>
    <w:bookmarkStart w:name="z126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6 - Мичуринский сельский округ</w:t>
      </w:r>
    </w:p>
    <w:bookmarkEnd w:id="88"/>
    <w:bookmarkStart w:name="z127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7 - Дубовский сельский округ</w:t>
      </w:r>
    </w:p>
    <w:bookmarkEnd w:id="89"/>
    <w:bookmarkStart w:name="z128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8 - город Абай</w:t>
      </w:r>
    </w:p>
    <w:bookmarkEnd w:id="90"/>
    <w:bookmarkStart w:name="z129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9 - поселок Карабас</w:t>
      </w:r>
    </w:p>
    <w:bookmarkEnd w:id="91"/>
    <w:bookmarkStart w:name="z130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10 - Коксунский сельский округ</w:t>
      </w:r>
    </w:p>
    <w:bookmarkEnd w:id="92"/>
    <w:bookmarkStart w:name="z131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11 - поселок Топар</w:t>
      </w:r>
    </w:p>
    <w:bookmarkEnd w:id="93"/>
    <w:bookmarkStart w:name="z132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12 - Кулаайгырский сельский округ</w:t>
      </w:r>
    </w:p>
    <w:bookmarkEnd w:id="94"/>
    <w:bookmarkStart w:name="z133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13 - поселок Южный</w:t>
      </w:r>
    </w:p>
    <w:bookmarkEnd w:id="95"/>
    <w:bookmarkStart w:name="z134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14 - Курминский сельский округ</w:t>
      </w:r>
    </w:p>
    <w:bookmarkEnd w:id="96"/>
    <w:bookmarkStart w:name="z135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15 - Акбастауский сельский округ</w:t>
      </w:r>
    </w:p>
    <w:bookmarkEnd w:id="9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137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города Абай Абайского района</w:t>
      </w:r>
    </w:p>
    <w:bookmarkEnd w:id="98"/>
    <w:bookmarkStart w:name="z138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7683500" cy="925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140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Акбастау Акбастауского сельского округа Абайского района</w:t>
      </w:r>
    </w:p>
    <w:bookmarkEnd w:id="100"/>
    <w:bookmarkStart w:name="z141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"/>
    <w:p>
      <w:pPr>
        <w:spacing w:after="0"/>
        <w:ind w:left="0"/>
        <w:jc w:val="both"/>
      </w:pPr>
      <w:r>
        <w:drawing>
          <wp:inline distT="0" distB="0" distL="0" distR="0">
            <wp:extent cx="7150100" cy="938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938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143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Есенгельды Есенгельдинского сельского округа Абайского района (основной участок)</w:t>
      </w:r>
    </w:p>
    <w:bookmarkEnd w:id="102"/>
    <w:bookmarkStart w:name="z144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"/>
    <w:p>
      <w:pPr>
        <w:spacing w:after="0"/>
        <w:ind w:left="0"/>
        <w:jc w:val="both"/>
      </w:pPr>
      <w:r>
        <w:drawing>
          <wp:inline distT="0" distB="0" distL="0" distR="0">
            <wp:extent cx="7404100" cy="939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146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Есенгельды Есенгельдинского сельского округа Абайского района</w:t>
      </w:r>
    </w:p>
    <w:bookmarkEnd w:id="104"/>
    <w:bookmarkStart w:name="z147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7150100" cy="974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974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149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Пахотное Есенгельдинского сельского округа Абайского района</w:t>
      </w:r>
    </w:p>
    <w:bookmarkEnd w:id="106"/>
    <w:bookmarkStart w:name="z150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"/>
    <w:p>
      <w:pPr>
        <w:spacing w:after="0"/>
        <w:ind w:left="0"/>
        <w:jc w:val="both"/>
      </w:pPr>
      <w:r>
        <w:drawing>
          <wp:inline distT="0" distB="0" distL="0" distR="0">
            <wp:extent cx="7150100" cy="953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953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152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Самарка Самарского сельского округа Абайского района</w:t>
      </w:r>
    </w:p>
    <w:bookmarkEnd w:id="108"/>
    <w:bookmarkStart w:name="z153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"/>
    <w:p>
      <w:pPr>
        <w:spacing w:after="0"/>
        <w:ind w:left="0"/>
        <w:jc w:val="both"/>
      </w:pPr>
      <w:r>
        <w:drawing>
          <wp:inline distT="0" distB="0" distL="0" distR="0">
            <wp:extent cx="75057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155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Бородиновка Самарского сельского округа Абайского района</w:t>
      </w:r>
    </w:p>
    <w:bookmarkEnd w:id="110"/>
    <w:bookmarkStart w:name="z156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1"/>
    <w:p>
      <w:pPr>
        <w:spacing w:after="0"/>
        <w:ind w:left="0"/>
        <w:jc w:val="both"/>
      </w:pPr>
      <w:r>
        <w:drawing>
          <wp:inline distT="0" distB="0" distL="0" distR="0">
            <wp:extent cx="7378700" cy="962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962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158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Пруды Самарского сельского округа Абайского района</w:t>
      </w:r>
    </w:p>
    <w:bookmarkEnd w:id="112"/>
    <w:bookmarkStart w:name="z159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3"/>
    <w:p>
      <w:pPr>
        <w:spacing w:after="0"/>
        <w:ind w:left="0"/>
        <w:jc w:val="both"/>
      </w:pPr>
      <w:r>
        <w:drawing>
          <wp:inline distT="0" distB="0" distL="0" distR="0">
            <wp:extent cx="7150100" cy="957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957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161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Сарепта Дзержинского сельского округа Абайского района</w:t>
      </w:r>
    </w:p>
    <w:bookmarkEnd w:id="114"/>
    <w:bookmarkStart w:name="z162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5"/>
    <w:p>
      <w:pPr>
        <w:spacing w:after="0"/>
        <w:ind w:left="0"/>
        <w:jc w:val="both"/>
      </w:pPr>
      <w:r>
        <w:drawing>
          <wp:inline distT="0" distB="0" distL="0" distR="0">
            <wp:extent cx="7810500" cy="906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164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Койбас Дзержинского сельского округа Абайского района (основной участок)</w:t>
      </w:r>
    </w:p>
    <w:bookmarkEnd w:id="116"/>
    <w:bookmarkStart w:name="z165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7"/>
    <w:p>
      <w:pPr>
        <w:spacing w:after="0"/>
        <w:ind w:left="0"/>
        <w:jc w:val="both"/>
      </w:pPr>
      <w:r>
        <w:drawing>
          <wp:inline distT="0" distB="0" distL="0" distR="0">
            <wp:extent cx="7810500" cy="904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167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Койбас Дзержинского сельского округа Абайского района (чересполосный земельный участок)</w:t>
      </w:r>
    </w:p>
    <w:bookmarkEnd w:id="118"/>
    <w:bookmarkStart w:name="z168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"/>
    <w:p>
      <w:pPr>
        <w:spacing w:after="0"/>
        <w:ind w:left="0"/>
        <w:jc w:val="both"/>
      </w:pPr>
      <w:r>
        <w:drawing>
          <wp:inline distT="0" distB="0" distL="0" distR="0">
            <wp:extent cx="7810500" cy="911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1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170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Коянды Дзержинского сельского округа Абайского района (основной участок)</w:t>
      </w:r>
    </w:p>
    <w:bookmarkEnd w:id="120"/>
    <w:bookmarkStart w:name="z171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1"/>
    <w:p>
      <w:pPr>
        <w:spacing w:after="0"/>
        <w:ind w:left="0"/>
        <w:jc w:val="both"/>
      </w:pPr>
      <w:r>
        <w:drawing>
          <wp:inline distT="0" distB="0" distL="0" distR="0">
            <wp:extent cx="7810500" cy="875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5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173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Юбилейное Ильичевского сельского округа Абайского района</w:t>
      </w:r>
    </w:p>
    <w:bookmarkEnd w:id="122"/>
    <w:bookmarkStart w:name="z174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3"/>
    <w:p>
      <w:pPr>
        <w:spacing w:after="0"/>
        <w:ind w:left="0"/>
        <w:jc w:val="both"/>
      </w:pPr>
      <w:r>
        <w:drawing>
          <wp:inline distT="0" distB="0" distL="0" distR="0">
            <wp:extent cx="7391400" cy="923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92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176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Юбилейное Ильичевского сельского округа Абайского района</w:t>
      </w:r>
    </w:p>
    <w:bookmarkEnd w:id="124"/>
    <w:bookmarkStart w:name="z177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5"/>
    <w:p>
      <w:pPr>
        <w:spacing w:after="0"/>
        <w:ind w:left="0"/>
        <w:jc w:val="both"/>
      </w:pPr>
      <w:r>
        <w:drawing>
          <wp:inline distT="0" distB="0" distL="0" distR="0">
            <wp:extent cx="73914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179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Жон Ильичевского сельского округа Абайского района (основной участок)</w:t>
      </w:r>
    </w:p>
    <w:bookmarkEnd w:id="126"/>
    <w:bookmarkStart w:name="z180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7"/>
    <w:p>
      <w:pPr>
        <w:spacing w:after="0"/>
        <w:ind w:left="0"/>
        <w:jc w:val="both"/>
      </w:pPr>
      <w:r>
        <w:drawing>
          <wp:inline distT="0" distB="0" distL="0" distR="0">
            <wp:extent cx="7302500" cy="955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95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182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Жон Ильичевского сельского округа Абайского района</w:t>
      </w:r>
    </w:p>
    <w:bookmarkEnd w:id="128"/>
    <w:bookmarkStart w:name="z183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9"/>
    <w:p>
      <w:pPr>
        <w:spacing w:after="0"/>
        <w:ind w:left="0"/>
        <w:jc w:val="both"/>
      </w:pPr>
      <w:r>
        <w:drawing>
          <wp:inline distT="0" distB="0" distL="0" distR="0">
            <wp:extent cx="6997700" cy="929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185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 Жартас и Каракога Карагандинского сельского округа Абайского района</w:t>
      </w:r>
    </w:p>
    <w:bookmarkEnd w:id="130"/>
    <w:bookmarkStart w:name="z186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1"/>
    <w:p>
      <w:pPr>
        <w:spacing w:after="0"/>
        <w:ind w:left="0"/>
        <w:jc w:val="both"/>
      </w:pPr>
      <w:r>
        <w:drawing>
          <wp:inline distT="0" distB="0" distL="0" distR="0">
            <wp:extent cx="7467600" cy="962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962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188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 Восход и Поливное Карагандинского сельского округа Абайского района</w:t>
      </w:r>
    </w:p>
    <w:bookmarkEnd w:id="132"/>
    <w:bookmarkStart w:name="z189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3"/>
    <w:p>
      <w:pPr>
        <w:spacing w:after="0"/>
        <w:ind w:left="0"/>
        <w:jc w:val="both"/>
      </w:pPr>
      <w:r>
        <w:drawing>
          <wp:inline distT="0" distB="0" distL="0" distR="0">
            <wp:extent cx="7035800" cy="955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95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191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Дубовка Дубовского сельского округа Абайского района</w:t>
      </w:r>
    </w:p>
    <w:bookmarkEnd w:id="134"/>
    <w:bookmarkStart w:name="z192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5"/>
    <w:p>
      <w:pPr>
        <w:spacing w:after="0"/>
        <w:ind w:left="0"/>
        <w:jc w:val="both"/>
      </w:pPr>
      <w:r>
        <w:drawing>
          <wp:inline distT="0" distB="0" distL="0" distR="0">
            <wp:extent cx="7099300" cy="867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867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194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Агрогородок Мичуринского сельского округа Абайского района</w:t>
      </w:r>
    </w:p>
    <w:bookmarkEnd w:id="136"/>
    <w:bookmarkStart w:name="z195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7"/>
    <w:p>
      <w:pPr>
        <w:spacing w:after="0"/>
        <w:ind w:left="0"/>
        <w:jc w:val="both"/>
      </w:pPr>
      <w:r>
        <w:drawing>
          <wp:inline distT="0" distB="0" distL="0" distR="0">
            <wp:extent cx="6934200" cy="839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197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Садовое Мичуринского сельского округа Абайского района</w:t>
      </w:r>
    </w:p>
    <w:bookmarkEnd w:id="138"/>
    <w:bookmarkStart w:name="z198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9"/>
    <w:p>
      <w:pPr>
        <w:spacing w:after="0"/>
        <w:ind w:left="0"/>
        <w:jc w:val="both"/>
      </w:pPr>
      <w:r>
        <w:drawing>
          <wp:inline distT="0" distB="0" distL="0" distR="0">
            <wp:extent cx="6921500" cy="843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200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Ягодное Мичуринского сельского округа Абайского района</w:t>
      </w:r>
    </w:p>
    <w:bookmarkEnd w:id="140"/>
    <w:bookmarkStart w:name="z201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1"/>
    <w:p>
      <w:pPr>
        <w:spacing w:after="0"/>
        <w:ind w:left="0"/>
        <w:jc w:val="both"/>
      </w:pPr>
      <w:r>
        <w:drawing>
          <wp:inline distT="0" distB="0" distL="0" distR="0">
            <wp:extent cx="7086600" cy="843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203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поселка Карабас Абайского района</w:t>
      </w:r>
    </w:p>
    <w:bookmarkEnd w:id="142"/>
    <w:bookmarkStart w:name="z204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3"/>
    <w:p>
      <w:pPr>
        <w:spacing w:after="0"/>
        <w:ind w:left="0"/>
        <w:jc w:val="both"/>
      </w:pPr>
      <w:r>
        <w:drawing>
          <wp:inline distT="0" distB="0" distL="0" distR="0">
            <wp:extent cx="7023100" cy="882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206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поселка Южный Абайского района</w:t>
      </w:r>
    </w:p>
    <w:bookmarkEnd w:id="144"/>
    <w:bookmarkStart w:name="z207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5"/>
    <w:p>
      <w:pPr>
        <w:spacing w:after="0"/>
        <w:ind w:left="0"/>
        <w:jc w:val="both"/>
      </w:pPr>
      <w:r>
        <w:drawing>
          <wp:inline distT="0" distB="0" distL="0" distR="0">
            <wp:extent cx="6972300" cy="853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209"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 Курма и Жумабек Курминского сельского округа Абайского района</w:t>
      </w:r>
    </w:p>
    <w:bookmarkEnd w:id="146"/>
    <w:bookmarkStart w:name="z210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7"/>
    <w:p>
      <w:pPr>
        <w:spacing w:after="0"/>
        <w:ind w:left="0"/>
        <w:jc w:val="both"/>
      </w:pPr>
      <w:r>
        <w:drawing>
          <wp:inline distT="0" distB="0" distL="0" distR="0">
            <wp:extent cx="7810500" cy="842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212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 Коксу, Южное и Северное Коксунского сельского округа Абайского района</w:t>
      </w:r>
    </w:p>
    <w:bookmarkEnd w:id="148"/>
    <w:bookmarkStart w:name="z213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9"/>
    <w:p>
      <w:pPr>
        <w:spacing w:after="0"/>
        <w:ind w:left="0"/>
        <w:jc w:val="both"/>
      </w:pPr>
      <w:r>
        <w:drawing>
          <wp:inline distT="0" distB="0" distL="0" distR="0">
            <wp:extent cx="6921500" cy="886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215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Зеленые Ключи Коксунского сельского округа Абайского района</w:t>
      </w:r>
    </w:p>
    <w:bookmarkEnd w:id="150"/>
    <w:bookmarkStart w:name="z216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1"/>
    <w:p>
      <w:pPr>
        <w:spacing w:after="0"/>
        <w:ind w:left="0"/>
        <w:jc w:val="both"/>
      </w:pPr>
      <w:r>
        <w:drawing>
          <wp:inline distT="0" distB="0" distL="0" distR="0">
            <wp:extent cx="7137400" cy="875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875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218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Жартас Коксунского сельского округа Абайского района</w:t>
      </w:r>
    </w:p>
    <w:bookmarkEnd w:id="152"/>
    <w:bookmarkStart w:name="z219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3"/>
    <w:p>
      <w:pPr>
        <w:spacing w:after="0"/>
        <w:ind w:left="0"/>
        <w:jc w:val="both"/>
      </w:pPr>
      <w:r>
        <w:drawing>
          <wp:inline distT="0" distB="0" distL="0" distR="0">
            <wp:extent cx="6985000" cy="890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890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221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поселка Топар Абайского района</w:t>
      </w:r>
    </w:p>
    <w:bookmarkEnd w:id="154"/>
    <w:bookmarkStart w:name="z222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5"/>
    <w:p>
      <w:pPr>
        <w:spacing w:after="0"/>
        <w:ind w:left="0"/>
        <w:jc w:val="both"/>
      </w:pPr>
      <w:r>
        <w:drawing>
          <wp:inline distT="0" distB="0" distL="0" distR="0">
            <wp:extent cx="7810500" cy="928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8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224" w:id="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Кулаайгыр Кулаайгырского сельского округа Абайского района</w:t>
      </w:r>
    </w:p>
    <w:bookmarkEnd w:id="156"/>
    <w:bookmarkStart w:name="z225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7"/>
    <w:p>
      <w:pPr>
        <w:spacing w:after="0"/>
        <w:ind w:left="0"/>
        <w:jc w:val="both"/>
      </w:pPr>
      <w:r>
        <w:drawing>
          <wp:inline distT="0" distB="0" distL="0" distR="0">
            <wp:extent cx="7010400" cy="890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890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227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Жаманжол Кулаайгырского сельского округа Абайского района</w:t>
      </w:r>
    </w:p>
    <w:bookmarkEnd w:id="158"/>
    <w:bookmarkStart w:name="z228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9"/>
    <w:p>
      <w:pPr>
        <w:spacing w:after="0"/>
        <w:ind w:left="0"/>
        <w:jc w:val="both"/>
      </w:pPr>
      <w:r>
        <w:drawing>
          <wp:inline distT="0" distB="0" distL="0" distR="0">
            <wp:extent cx="6934200" cy="953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953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230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Ялта Кулаайгырского сельского округа Абайского района</w:t>
      </w:r>
    </w:p>
    <w:bookmarkEnd w:id="160"/>
    <w:bookmarkStart w:name="z231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1"/>
    <w:p>
      <w:pPr>
        <w:spacing w:after="0"/>
        <w:ind w:left="0"/>
        <w:jc w:val="both"/>
      </w:pPr>
      <w:r>
        <w:drawing>
          <wp:inline distT="0" distB="0" distL="0" distR="0">
            <wp:extent cx="7150100" cy="918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233" w:id="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города Абай в границах отгонных земельных участков Абайского района</w:t>
      </w:r>
    </w:p>
    <w:bookmarkEnd w:id="162"/>
    <w:bookmarkStart w:name="z234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3"/>
    <w:p>
      <w:pPr>
        <w:spacing w:after="0"/>
        <w:ind w:left="0"/>
        <w:jc w:val="both"/>
      </w:pPr>
      <w:r>
        <w:drawing>
          <wp:inline distT="0" distB="0" distL="0" distR="0">
            <wp:extent cx="78105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236" w:id="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села Есенгельды Есенгельдинского сельского округа в границах отгонных земельных участков Абайского района</w:t>
      </w:r>
    </w:p>
    <w:bookmarkEnd w:id="164"/>
    <w:bookmarkStart w:name="z237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5"/>
    <w:p>
      <w:pPr>
        <w:spacing w:after="0"/>
        <w:ind w:left="0"/>
        <w:jc w:val="both"/>
      </w:pPr>
      <w:r>
        <w:drawing>
          <wp:inline distT="0" distB="0" distL="0" distR="0">
            <wp:extent cx="7175500" cy="953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53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239" w:id="1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села Пахотное Есенгельдинского сельского округа в границах отгонных земельных участков Абайского района</w:t>
      </w:r>
    </w:p>
    <w:bookmarkEnd w:id="166"/>
    <w:bookmarkStart w:name="z240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7"/>
    <w:p>
      <w:pPr>
        <w:spacing w:after="0"/>
        <w:ind w:left="0"/>
        <w:jc w:val="both"/>
      </w:pPr>
      <w:r>
        <w:drawing>
          <wp:inline distT="0" distB="0" distL="0" distR="0">
            <wp:extent cx="7645400" cy="960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242" w:id="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села Самарка Самарского сельского округа в границах отгонных земельных участков Абайского района</w:t>
      </w:r>
    </w:p>
    <w:bookmarkEnd w:id="168"/>
    <w:bookmarkStart w:name="z243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9"/>
    <w:p>
      <w:pPr>
        <w:spacing w:after="0"/>
        <w:ind w:left="0"/>
        <w:jc w:val="both"/>
      </w:pPr>
      <w:r>
        <w:drawing>
          <wp:inline distT="0" distB="0" distL="0" distR="0">
            <wp:extent cx="7759700" cy="960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245" w:id="1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сел Самарка и Пруды Самарского сельского округа в границах отгонных земельных участков Абайского района</w:t>
      </w:r>
    </w:p>
    <w:bookmarkEnd w:id="170"/>
    <w:bookmarkStart w:name="z246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1"/>
    <w:p>
      <w:pPr>
        <w:spacing w:after="0"/>
        <w:ind w:left="0"/>
        <w:jc w:val="both"/>
      </w:pPr>
      <w:r>
        <w:drawing>
          <wp:inline distT="0" distB="0" distL="0" distR="0">
            <wp:extent cx="7810500" cy="957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7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248" w:id="1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села Сарепта Дзержинского сельского округа в границах отгонных земельных участков Абайского района (основной участок)</w:t>
      </w:r>
    </w:p>
    <w:bookmarkEnd w:id="172"/>
    <w:bookmarkStart w:name="z249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3"/>
    <w:p>
      <w:pPr>
        <w:spacing w:after="0"/>
        <w:ind w:left="0"/>
        <w:jc w:val="both"/>
      </w:pPr>
      <w:r>
        <w:drawing>
          <wp:inline distT="0" distB="0" distL="0" distR="0">
            <wp:extent cx="7810500" cy="906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251" w:id="1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села Сарепта Дзержинского сельского округа в границах отгонных земельных участков Абайского района</w:t>
      </w:r>
    </w:p>
    <w:bookmarkEnd w:id="174"/>
    <w:bookmarkStart w:name="z252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5"/>
    <w:p>
      <w:pPr>
        <w:spacing w:after="0"/>
        <w:ind w:left="0"/>
        <w:jc w:val="both"/>
      </w:pPr>
      <w:r>
        <w:drawing>
          <wp:inline distT="0" distB="0" distL="0" distR="0">
            <wp:extent cx="7810500" cy="920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0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254" w:id="1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 Сарепта и Койбас Дзержинского сельского округа в границах отгонных земельных участков Абайского района</w:t>
      </w:r>
    </w:p>
    <w:bookmarkEnd w:id="176"/>
    <w:bookmarkStart w:name="z255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7"/>
    <w:p>
      <w:pPr>
        <w:spacing w:after="0"/>
        <w:ind w:left="0"/>
        <w:jc w:val="both"/>
      </w:pPr>
      <w:r>
        <w:drawing>
          <wp:inline distT="0" distB="0" distL="0" distR="0">
            <wp:extent cx="7810500" cy="883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257" w:id="1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села Тасзаемка Ильичевского сельского округа в границах отгонных земельных участков Абайского района</w:t>
      </w:r>
    </w:p>
    <w:bookmarkEnd w:id="178"/>
    <w:bookmarkStart w:name="z258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9"/>
    <w:p>
      <w:pPr>
        <w:spacing w:after="0"/>
        <w:ind w:left="0"/>
        <w:jc w:val="both"/>
      </w:pPr>
      <w:r>
        <w:drawing>
          <wp:inline distT="0" distB="0" distL="0" distR="0">
            <wp:extent cx="7569200" cy="932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932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260" w:id="1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села Дубовка Дубовского сельского округа в границах отгонных земельных участков Абайского района</w:t>
      </w:r>
    </w:p>
    <w:bookmarkEnd w:id="180"/>
    <w:bookmarkStart w:name="z261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1"/>
    <w:p>
      <w:pPr>
        <w:spacing w:after="0"/>
        <w:ind w:left="0"/>
        <w:jc w:val="both"/>
      </w:pPr>
      <w:r>
        <w:drawing>
          <wp:inline distT="0" distB="0" distL="0" distR="0">
            <wp:extent cx="7124700" cy="830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263" w:id="1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села Агрогородок Мичуринского сельского округа в границах отгонных земельных участков Абайского района</w:t>
      </w:r>
    </w:p>
    <w:bookmarkEnd w:id="182"/>
    <w:bookmarkStart w:name="z264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3"/>
    <w:p>
      <w:pPr>
        <w:spacing w:after="0"/>
        <w:ind w:left="0"/>
        <w:jc w:val="both"/>
      </w:pPr>
      <w:r>
        <w:drawing>
          <wp:inline distT="0" distB="0" distL="0" distR="0">
            <wp:extent cx="6845300" cy="840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266" w:id="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поселка Карабас в границах отгонных земельных участков Абайского района</w:t>
      </w:r>
    </w:p>
    <w:bookmarkEnd w:id="184"/>
    <w:bookmarkStart w:name="z267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5"/>
    <w:p>
      <w:pPr>
        <w:spacing w:after="0"/>
        <w:ind w:left="0"/>
        <w:jc w:val="both"/>
      </w:pPr>
      <w:r>
        <w:drawing>
          <wp:inline distT="0" distB="0" distL="0" distR="0">
            <wp:extent cx="7239000" cy="847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269" w:id="1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села Коксу Коксунского сельского округа в границах отгонных земельных участков Абайского района</w:t>
      </w:r>
    </w:p>
    <w:bookmarkEnd w:id="186"/>
    <w:bookmarkStart w:name="z270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7"/>
    <w:p>
      <w:pPr>
        <w:spacing w:after="0"/>
        <w:ind w:left="0"/>
        <w:jc w:val="both"/>
      </w:pPr>
      <w:r>
        <w:drawing>
          <wp:inline distT="0" distB="0" distL="0" distR="0">
            <wp:extent cx="7175500" cy="895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272" w:id="1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сел Южное и Жартас Коксунского сельского округа в границах отгонных земельных участков Абайского района</w:t>
      </w:r>
    </w:p>
    <w:bookmarkEnd w:id="188"/>
    <w:bookmarkStart w:name="z273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9"/>
    <w:p>
      <w:pPr>
        <w:spacing w:after="0"/>
        <w:ind w:left="0"/>
        <w:jc w:val="both"/>
      </w:pPr>
      <w:r>
        <w:drawing>
          <wp:inline distT="0" distB="0" distL="0" distR="0">
            <wp:extent cx="7416800" cy="890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890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275" w:id="1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поселка Топар в границах отгонных земельных участков Абайского района</w:t>
      </w:r>
    </w:p>
    <w:bookmarkEnd w:id="190"/>
    <w:bookmarkStart w:name="z276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1"/>
    <w:p>
      <w:pPr>
        <w:spacing w:after="0"/>
        <w:ind w:left="0"/>
        <w:jc w:val="both"/>
      </w:pPr>
      <w:r>
        <w:drawing>
          <wp:inline distT="0" distB="0" distL="0" distR="0">
            <wp:extent cx="7683500" cy="701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278" w:id="1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города Абай Абайского района</w:t>
      </w:r>
    </w:p>
    <w:bookmarkEnd w:id="192"/>
    <w:bookmarkStart w:name="z279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3"/>
    <w:p>
      <w:pPr>
        <w:spacing w:after="0"/>
        <w:ind w:left="0"/>
        <w:jc w:val="both"/>
      </w:pPr>
      <w:r>
        <w:drawing>
          <wp:inline distT="0" distB="0" distL="0" distR="0">
            <wp:extent cx="7810500" cy="842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281" w:id="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Акбастау Акбастауского сельского округа Абайского района</w:t>
      </w:r>
    </w:p>
    <w:bookmarkEnd w:id="194"/>
    <w:bookmarkStart w:name="z282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5"/>
    <w:p>
      <w:pPr>
        <w:spacing w:after="0"/>
        <w:ind w:left="0"/>
        <w:jc w:val="both"/>
      </w:pPr>
      <w:r>
        <w:drawing>
          <wp:inline distT="0" distB="0" distL="0" distR="0">
            <wp:extent cx="7150100" cy="969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969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284" w:id="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Есенгельды Есенгельдинского сельского округа Абайского района (основной участок)</w:t>
      </w:r>
    </w:p>
    <w:bookmarkEnd w:id="196"/>
    <w:bookmarkStart w:name="z285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7"/>
    <w:p>
      <w:pPr>
        <w:spacing w:after="0"/>
        <w:ind w:left="0"/>
        <w:jc w:val="both"/>
      </w:pPr>
      <w:r>
        <w:drawing>
          <wp:inline distT="0" distB="0" distL="0" distR="0">
            <wp:extent cx="7810500" cy="920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0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287" w:id="1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Есенгельды Есенгельдинского сельского округа Абайского района</w:t>
      </w:r>
    </w:p>
    <w:bookmarkEnd w:id="198"/>
    <w:bookmarkStart w:name="z288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9"/>
    <w:p>
      <w:pPr>
        <w:spacing w:after="0"/>
        <w:ind w:left="0"/>
        <w:jc w:val="both"/>
      </w:pPr>
      <w:r>
        <w:drawing>
          <wp:inline distT="0" distB="0" distL="0" distR="0">
            <wp:extent cx="7150100" cy="974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974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290" w:id="2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Пахотное Есенгельдинского сельского округа Абайского района</w:t>
      </w:r>
    </w:p>
    <w:bookmarkEnd w:id="200"/>
    <w:bookmarkStart w:name="z291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1"/>
    <w:p>
      <w:pPr>
        <w:spacing w:after="0"/>
        <w:ind w:left="0"/>
        <w:jc w:val="both"/>
      </w:pPr>
      <w:r>
        <w:drawing>
          <wp:inline distT="0" distB="0" distL="0" distR="0">
            <wp:extent cx="7810500" cy="918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293" w:id="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Самарка Самарского сельского округа Абайского района</w:t>
      </w:r>
    </w:p>
    <w:bookmarkEnd w:id="202"/>
    <w:bookmarkStart w:name="z294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3"/>
    <w:p>
      <w:pPr>
        <w:spacing w:after="0"/>
        <w:ind w:left="0"/>
        <w:jc w:val="both"/>
      </w:pPr>
      <w:r>
        <w:drawing>
          <wp:inline distT="0" distB="0" distL="0" distR="0">
            <wp:extent cx="7188200" cy="969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969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296" w:id="2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Бородиновка Самарского сельского округа Абайского района</w:t>
      </w:r>
    </w:p>
    <w:bookmarkEnd w:id="204"/>
    <w:bookmarkStart w:name="z297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5"/>
    <w:p>
      <w:pPr>
        <w:spacing w:after="0"/>
        <w:ind w:left="0"/>
        <w:jc w:val="both"/>
      </w:pPr>
      <w:r>
        <w:drawing>
          <wp:inline distT="0" distB="0" distL="0" distR="0">
            <wp:extent cx="7378700" cy="975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299" w:id="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Пруды Самарского сельского округа Абайского района</w:t>
      </w:r>
    </w:p>
    <w:bookmarkEnd w:id="206"/>
    <w:bookmarkStart w:name="z300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7"/>
    <w:p>
      <w:pPr>
        <w:spacing w:after="0"/>
        <w:ind w:left="0"/>
        <w:jc w:val="both"/>
      </w:pPr>
      <w:r>
        <w:drawing>
          <wp:inline distT="0" distB="0" distL="0" distR="0">
            <wp:extent cx="7150100" cy="969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969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302" w:id="2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 Самарка и Пруды Самарского сельского округа Абайского района</w:t>
      </w:r>
    </w:p>
    <w:bookmarkEnd w:id="208"/>
    <w:bookmarkStart w:name="z303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9"/>
    <w:p>
      <w:pPr>
        <w:spacing w:after="0"/>
        <w:ind w:left="0"/>
        <w:jc w:val="both"/>
      </w:pPr>
      <w:r>
        <w:drawing>
          <wp:inline distT="0" distB="0" distL="0" distR="0">
            <wp:extent cx="7810500" cy="966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6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305" w:id="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Сарепта Дзержинского сельского округа Абайского района (основной участок)</w:t>
      </w:r>
    </w:p>
    <w:bookmarkEnd w:id="210"/>
    <w:bookmarkStart w:name="z306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1"/>
    <w:p>
      <w:pPr>
        <w:spacing w:after="0"/>
        <w:ind w:left="0"/>
        <w:jc w:val="both"/>
      </w:pPr>
      <w:r>
        <w:drawing>
          <wp:inline distT="0" distB="0" distL="0" distR="0">
            <wp:extent cx="7810500" cy="925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308" w:id="2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Сарепта Дзержинского сельского округа Абайского района</w:t>
      </w:r>
    </w:p>
    <w:bookmarkEnd w:id="212"/>
    <w:bookmarkStart w:name="z309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3"/>
    <w:p>
      <w:pPr>
        <w:spacing w:after="0"/>
        <w:ind w:left="0"/>
        <w:jc w:val="both"/>
      </w:pPr>
      <w:r>
        <w:drawing>
          <wp:inline distT="0" distB="0" distL="0" distR="0">
            <wp:extent cx="7810500" cy="913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3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311" w:id="2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КойбасДзержинского сельского округа Абайского района (основной участок)</w:t>
      </w:r>
    </w:p>
    <w:bookmarkEnd w:id="214"/>
    <w:bookmarkStart w:name="z312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5"/>
    <w:p>
      <w:pPr>
        <w:spacing w:after="0"/>
        <w:ind w:left="0"/>
        <w:jc w:val="both"/>
      </w:pPr>
      <w:r>
        <w:drawing>
          <wp:inline distT="0" distB="0" distL="0" distR="0">
            <wp:extent cx="7810500" cy="906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314" w:id="2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Койбас Дзержинского сельского округа Абайского района (чересполосный участок)</w:t>
      </w:r>
    </w:p>
    <w:bookmarkEnd w:id="216"/>
    <w:bookmarkStart w:name="z315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7"/>
    <w:p>
      <w:pPr>
        <w:spacing w:after="0"/>
        <w:ind w:left="0"/>
        <w:jc w:val="both"/>
      </w:pPr>
      <w:r>
        <w:drawing>
          <wp:inline distT="0" distB="0" distL="0" distR="0">
            <wp:extent cx="7810500" cy="910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317" w:id="2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Коянды Дзержинского сельского округа Абайского района</w:t>
      </w:r>
    </w:p>
    <w:bookmarkEnd w:id="218"/>
    <w:bookmarkStart w:name="z318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9"/>
    <w:p>
      <w:pPr>
        <w:spacing w:after="0"/>
        <w:ind w:left="0"/>
        <w:jc w:val="both"/>
      </w:pPr>
      <w:r>
        <w:drawing>
          <wp:inline distT="0" distB="0" distL="0" distR="0">
            <wp:extent cx="7810500" cy="875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5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320" w:id="2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Юбилейное Ильичевского сельского округа Абайского района</w:t>
      </w:r>
    </w:p>
    <w:bookmarkEnd w:id="220"/>
    <w:bookmarkStart w:name="z321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1"/>
    <w:p>
      <w:pPr>
        <w:spacing w:after="0"/>
        <w:ind w:left="0"/>
        <w:jc w:val="both"/>
      </w:pPr>
      <w:r>
        <w:drawing>
          <wp:inline distT="0" distB="0" distL="0" distR="0">
            <wp:extent cx="7391400" cy="923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92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323" w:id="2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Жон Ильичевского сельского округа Абайского района (основной участок)</w:t>
      </w:r>
    </w:p>
    <w:bookmarkEnd w:id="222"/>
    <w:bookmarkStart w:name="z324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3"/>
    <w:p>
      <w:pPr>
        <w:spacing w:after="0"/>
        <w:ind w:left="0"/>
        <w:jc w:val="both"/>
      </w:pPr>
      <w:r>
        <w:drawing>
          <wp:inline distT="0" distB="0" distL="0" distR="0">
            <wp:extent cx="7315200" cy="901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01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326" w:id="2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Жон Ильичевского сельского округа Абайского района</w:t>
      </w:r>
    </w:p>
    <w:bookmarkEnd w:id="224"/>
    <w:bookmarkStart w:name="z327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5"/>
    <w:p>
      <w:pPr>
        <w:spacing w:after="0"/>
        <w:ind w:left="0"/>
        <w:jc w:val="both"/>
      </w:pPr>
      <w:r>
        <w:drawing>
          <wp:inline distT="0" distB="0" distL="0" distR="0">
            <wp:extent cx="7023100" cy="932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932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329" w:id="2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Тасзаемка Ильичевского сельского округа Абайского района</w:t>
      </w:r>
    </w:p>
    <w:bookmarkEnd w:id="226"/>
    <w:bookmarkStart w:name="z330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7"/>
    <w:p>
      <w:pPr>
        <w:spacing w:after="0"/>
        <w:ind w:left="0"/>
        <w:jc w:val="both"/>
      </w:pPr>
      <w:r>
        <w:drawing>
          <wp:inline distT="0" distB="0" distL="0" distR="0">
            <wp:extent cx="75819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332" w:id="2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 Жартас и Каракога Карагандинского сельского округа Абайского района</w:t>
      </w:r>
    </w:p>
    <w:bookmarkEnd w:id="228"/>
    <w:bookmarkStart w:name="z333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9"/>
    <w:p>
      <w:pPr>
        <w:spacing w:after="0"/>
        <w:ind w:left="0"/>
        <w:jc w:val="both"/>
      </w:pPr>
      <w:r>
        <w:drawing>
          <wp:inline distT="0" distB="0" distL="0" distR="0">
            <wp:extent cx="7467600" cy="962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962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335" w:id="2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 Восход и Поливное Карагандинского сельского округа Абайского района</w:t>
      </w:r>
    </w:p>
    <w:bookmarkEnd w:id="230"/>
    <w:bookmarkStart w:name="z336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1"/>
    <w:p>
      <w:pPr>
        <w:spacing w:after="0"/>
        <w:ind w:left="0"/>
        <w:jc w:val="both"/>
      </w:pPr>
      <w:r>
        <w:drawing>
          <wp:inline distT="0" distB="0" distL="0" distR="0">
            <wp:extent cx="7035800" cy="963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338" w:id="2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Дубовка Дубовского сельского округа Абайского района</w:t>
      </w:r>
    </w:p>
    <w:bookmarkEnd w:id="232"/>
    <w:bookmarkStart w:name="z339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3"/>
    <w:p>
      <w:pPr>
        <w:spacing w:after="0"/>
        <w:ind w:left="0"/>
        <w:jc w:val="both"/>
      </w:pPr>
      <w:r>
        <w:drawing>
          <wp:inline distT="0" distB="0" distL="0" distR="0">
            <wp:extent cx="7112000" cy="861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341" w:id="2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Агрогородок Мичуринского сельского округа Абайского района</w:t>
      </w:r>
    </w:p>
    <w:bookmarkEnd w:id="234"/>
    <w:bookmarkStart w:name="z342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5"/>
    <w:p>
      <w:pPr>
        <w:spacing w:after="0"/>
        <w:ind w:left="0"/>
        <w:jc w:val="both"/>
      </w:pPr>
      <w:r>
        <w:drawing>
          <wp:inline distT="0" distB="0" distL="0" distR="0">
            <wp:extent cx="6934200" cy="840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344" w:id="2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Садовое Мичуринского сельского округа Абайского района</w:t>
      </w:r>
    </w:p>
    <w:bookmarkEnd w:id="236"/>
    <w:bookmarkStart w:name="z345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7"/>
    <w:p>
      <w:pPr>
        <w:spacing w:after="0"/>
        <w:ind w:left="0"/>
        <w:jc w:val="both"/>
      </w:pPr>
      <w:r>
        <w:drawing>
          <wp:inline distT="0" distB="0" distL="0" distR="0">
            <wp:extent cx="6921500" cy="843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347" w:id="2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Ягодное Мичуринского сельского округа Абайского района</w:t>
      </w:r>
    </w:p>
    <w:bookmarkEnd w:id="238"/>
    <w:bookmarkStart w:name="z348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9"/>
    <w:p>
      <w:pPr>
        <w:spacing w:after="0"/>
        <w:ind w:left="0"/>
        <w:jc w:val="both"/>
      </w:pPr>
      <w:r>
        <w:drawing>
          <wp:inline distT="0" distB="0" distL="0" distR="0">
            <wp:extent cx="7086600" cy="843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350" w:id="2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поселка Карабас Абайского района</w:t>
      </w:r>
    </w:p>
    <w:bookmarkEnd w:id="240"/>
    <w:bookmarkStart w:name="z351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1"/>
    <w:p>
      <w:pPr>
        <w:spacing w:after="0"/>
        <w:ind w:left="0"/>
        <w:jc w:val="both"/>
      </w:pPr>
      <w:r>
        <w:drawing>
          <wp:inline distT="0" distB="0" distL="0" distR="0">
            <wp:extent cx="7023100" cy="883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353" w:id="2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поселка Южный Абайского района</w:t>
      </w:r>
    </w:p>
    <w:bookmarkEnd w:id="242"/>
    <w:bookmarkStart w:name="z354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3"/>
    <w:p>
      <w:pPr>
        <w:spacing w:after="0"/>
        <w:ind w:left="0"/>
        <w:jc w:val="both"/>
      </w:pPr>
      <w:r>
        <w:drawing>
          <wp:inline distT="0" distB="0" distL="0" distR="0">
            <wp:extent cx="6972300" cy="853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356" w:id="2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 Курма и Жумабек Курминского сельского округа Абайского района</w:t>
      </w:r>
    </w:p>
    <w:bookmarkEnd w:id="244"/>
    <w:bookmarkStart w:name="z357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5"/>
    <w:p>
      <w:pPr>
        <w:spacing w:after="0"/>
        <w:ind w:left="0"/>
        <w:jc w:val="both"/>
      </w:pPr>
      <w:r>
        <w:drawing>
          <wp:inline distT="0" distB="0" distL="0" distR="0">
            <wp:extent cx="7810500" cy="842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359" w:id="2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 Коксу, Южное и Северное Коксунского сельского округа Абайского района</w:t>
      </w:r>
    </w:p>
    <w:bookmarkEnd w:id="246"/>
    <w:bookmarkStart w:name="z360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7"/>
    <w:p>
      <w:pPr>
        <w:spacing w:after="0"/>
        <w:ind w:left="0"/>
        <w:jc w:val="both"/>
      </w:pPr>
      <w:r>
        <w:drawing>
          <wp:inline distT="0" distB="0" distL="0" distR="0">
            <wp:extent cx="6921500" cy="886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362" w:id="2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Коксу Коксунского сельского округа Абайского района</w:t>
      </w:r>
    </w:p>
    <w:bookmarkEnd w:id="248"/>
    <w:bookmarkStart w:name="z363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9"/>
    <w:p>
      <w:pPr>
        <w:spacing w:after="0"/>
        <w:ind w:left="0"/>
        <w:jc w:val="both"/>
      </w:pPr>
      <w:r>
        <w:drawing>
          <wp:inline distT="0" distB="0" distL="0" distR="0">
            <wp:extent cx="7175500" cy="895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365" w:id="2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Зеленые Ключи Коксунского сельского округа Абайского района</w:t>
      </w:r>
    </w:p>
    <w:bookmarkEnd w:id="250"/>
    <w:bookmarkStart w:name="z366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1"/>
    <w:p>
      <w:pPr>
        <w:spacing w:after="0"/>
        <w:ind w:left="0"/>
        <w:jc w:val="both"/>
      </w:pPr>
      <w:r>
        <w:drawing>
          <wp:inline distT="0" distB="0" distL="0" distR="0">
            <wp:extent cx="7137400" cy="875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875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368" w:id="2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Жартас Коксунского сельского округа Абайского района</w:t>
      </w:r>
    </w:p>
    <w:bookmarkEnd w:id="252"/>
    <w:bookmarkStart w:name="z369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3"/>
    <w:p>
      <w:pPr>
        <w:spacing w:after="0"/>
        <w:ind w:left="0"/>
        <w:jc w:val="both"/>
      </w:pPr>
      <w:r>
        <w:drawing>
          <wp:inline distT="0" distB="0" distL="0" distR="0">
            <wp:extent cx="6985000" cy="890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890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371" w:id="2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поселка Топар Абайского района</w:t>
      </w:r>
    </w:p>
    <w:bookmarkEnd w:id="254"/>
    <w:bookmarkStart w:name="z372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5"/>
    <w:p>
      <w:pPr>
        <w:spacing w:after="0"/>
        <w:ind w:left="0"/>
        <w:jc w:val="both"/>
      </w:pPr>
      <w:r>
        <w:drawing>
          <wp:inline distT="0" distB="0" distL="0" distR="0">
            <wp:extent cx="7810500" cy="928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8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374" w:id="2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Кулаайгыр Кулаайгырского сельского округа Абайского района</w:t>
      </w:r>
    </w:p>
    <w:bookmarkEnd w:id="256"/>
    <w:bookmarkStart w:name="z375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7"/>
    <w:p>
      <w:pPr>
        <w:spacing w:after="0"/>
        <w:ind w:left="0"/>
        <w:jc w:val="both"/>
      </w:pPr>
      <w:r>
        <w:drawing>
          <wp:inline distT="0" distB="0" distL="0" distR="0">
            <wp:extent cx="7010400" cy="890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890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377" w:id="2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Жаманжол Кулаайгырского сельского округа Абайского района</w:t>
      </w:r>
    </w:p>
    <w:bookmarkEnd w:id="258"/>
    <w:bookmarkStart w:name="z378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9"/>
    <w:p>
      <w:pPr>
        <w:spacing w:after="0"/>
        <w:ind w:left="0"/>
        <w:jc w:val="both"/>
      </w:pPr>
      <w:r>
        <w:drawing>
          <wp:inline distT="0" distB="0" distL="0" distR="0">
            <wp:extent cx="6934200" cy="953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953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380" w:id="2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города Абай в границах отгонных земельных участков Абайского района</w:t>
      </w:r>
    </w:p>
    <w:bookmarkEnd w:id="260"/>
    <w:bookmarkStart w:name="z381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1"/>
    <w:p>
      <w:pPr>
        <w:spacing w:after="0"/>
        <w:ind w:left="0"/>
        <w:jc w:val="both"/>
      </w:pPr>
      <w:r>
        <w:drawing>
          <wp:inline distT="0" distB="0" distL="0" distR="0">
            <wp:extent cx="7810500" cy="883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383" w:id="2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села Есенгельды Есенгельдинского сельского округа в границах отгонных земельных участков Абайского района</w:t>
      </w:r>
    </w:p>
    <w:bookmarkEnd w:id="262"/>
    <w:bookmarkStart w:name="z384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3"/>
    <w:p>
      <w:pPr>
        <w:spacing w:after="0"/>
        <w:ind w:left="0"/>
        <w:jc w:val="both"/>
      </w:pPr>
      <w:r>
        <w:drawing>
          <wp:inline distT="0" distB="0" distL="0" distR="0">
            <wp:extent cx="7175500" cy="969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69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386" w:id="2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села Пахотное Есенгельдинского сельского округа в границах отгонных земельных участков Абайского района</w:t>
      </w:r>
    </w:p>
    <w:bookmarkEnd w:id="264"/>
    <w:bookmarkStart w:name="z387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5"/>
    <w:p>
      <w:pPr>
        <w:spacing w:after="0"/>
        <w:ind w:left="0"/>
        <w:jc w:val="both"/>
      </w:pPr>
      <w:r>
        <w:drawing>
          <wp:inline distT="0" distB="0" distL="0" distR="0">
            <wp:extent cx="7645400" cy="969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969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389" w:id="2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села Самарка Самарского сельского округа в границах отгонных земельных участков Абайского района</w:t>
      </w:r>
    </w:p>
    <w:bookmarkEnd w:id="266"/>
    <w:bookmarkStart w:name="z390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7"/>
    <w:p>
      <w:pPr>
        <w:spacing w:after="0"/>
        <w:ind w:left="0"/>
        <w:jc w:val="both"/>
      </w:pPr>
      <w:r>
        <w:drawing>
          <wp:inline distT="0" distB="0" distL="0" distR="0">
            <wp:extent cx="7810500" cy="943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3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392" w:id="2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села Сарепта Дзержинского сельского округа в границах отгонных земельных участков Абайского района</w:t>
      </w:r>
    </w:p>
    <w:bookmarkEnd w:id="268"/>
    <w:bookmarkStart w:name="z393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9"/>
    <w:p>
      <w:pPr>
        <w:spacing w:after="0"/>
        <w:ind w:left="0"/>
        <w:jc w:val="both"/>
      </w:pPr>
      <w:r>
        <w:drawing>
          <wp:inline distT="0" distB="0" distL="0" distR="0">
            <wp:extent cx="7810500" cy="930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0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395" w:id="2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сел Сарепта и Койбас Дзержинского сельского округа в границах отгонных земельных участков Абайского района</w:t>
      </w:r>
    </w:p>
    <w:bookmarkEnd w:id="270"/>
    <w:bookmarkStart w:name="z396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1"/>
    <w:p>
      <w:pPr>
        <w:spacing w:after="0"/>
        <w:ind w:left="0"/>
        <w:jc w:val="both"/>
      </w:pPr>
      <w:r>
        <w:drawing>
          <wp:inline distT="0" distB="0" distL="0" distR="0">
            <wp:extent cx="7810500" cy="864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398" w:id="2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села Юбилейное Ильичевского сельского округа в границах отгонных земельных участков Абайского района</w:t>
      </w:r>
    </w:p>
    <w:bookmarkEnd w:id="272"/>
    <w:bookmarkStart w:name="z399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3"/>
    <w:p>
      <w:pPr>
        <w:spacing w:after="0"/>
        <w:ind w:left="0"/>
        <w:jc w:val="both"/>
      </w:pPr>
      <w:r>
        <w:drawing>
          <wp:inline distT="0" distB="0" distL="0" distR="0">
            <wp:extent cx="73914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401" w:id="2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села Дубовка Дубовского сельского округа в границах отгонных земельных участков Абайского района</w:t>
      </w:r>
    </w:p>
    <w:bookmarkEnd w:id="274"/>
    <w:bookmarkStart w:name="z402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5"/>
    <w:p>
      <w:pPr>
        <w:spacing w:after="0"/>
        <w:ind w:left="0"/>
        <w:jc w:val="both"/>
      </w:pPr>
      <w:r>
        <w:drawing>
          <wp:inline distT="0" distB="0" distL="0" distR="0">
            <wp:extent cx="7112000" cy="935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404" w:id="2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села Агрогородок Мичуринского сельского округа в границах отгонных земельных участков Абайского района</w:t>
      </w:r>
    </w:p>
    <w:bookmarkEnd w:id="276"/>
    <w:bookmarkStart w:name="z405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7"/>
    <w:p>
      <w:pPr>
        <w:spacing w:after="0"/>
        <w:ind w:left="0"/>
        <w:jc w:val="both"/>
      </w:pPr>
      <w:r>
        <w:drawing>
          <wp:inline distT="0" distB="0" distL="0" distR="0">
            <wp:extent cx="7810500" cy="820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407" w:id="2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поселка Карабас в границах отгонных земельных участков Абайского района</w:t>
      </w:r>
    </w:p>
    <w:bookmarkEnd w:id="278"/>
    <w:bookmarkStart w:name="z408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9"/>
    <w:p>
      <w:pPr>
        <w:spacing w:after="0"/>
        <w:ind w:left="0"/>
        <w:jc w:val="both"/>
      </w:pPr>
      <w:r>
        <w:drawing>
          <wp:inline distT="0" distB="0" distL="0" distR="0">
            <wp:extent cx="7239000" cy="883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410" w:id="2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сел Южное и Жартас Коксунского сельского округа в границах отгонных земельных участков Абайского района</w:t>
      </w:r>
    </w:p>
    <w:bookmarkEnd w:id="280"/>
    <w:bookmarkStart w:name="z411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1"/>
    <w:p>
      <w:pPr>
        <w:spacing w:after="0"/>
        <w:ind w:left="0"/>
        <w:jc w:val="both"/>
      </w:pPr>
      <w:r>
        <w:drawing>
          <wp:inline distT="0" distB="0" distL="0" distR="0">
            <wp:extent cx="7416800" cy="890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890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413" w:id="2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поселка Топар в границах отгонных земельных участков Абайского района</w:t>
      </w:r>
    </w:p>
    <w:bookmarkEnd w:id="282"/>
    <w:bookmarkStart w:name="z414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3"/>
    <w:p>
      <w:pPr>
        <w:spacing w:after="0"/>
        <w:ind w:left="0"/>
        <w:jc w:val="both"/>
      </w:pPr>
      <w:r>
        <w:drawing>
          <wp:inline distT="0" distB="0" distL="0" distR="0">
            <wp:extent cx="7683500" cy="699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416" w:id="2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города Абай Абайского района</w:t>
      </w:r>
    </w:p>
    <w:bookmarkEnd w:id="284"/>
    <w:bookmarkStart w:name="z417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5"/>
    <w:p>
      <w:pPr>
        <w:spacing w:after="0"/>
        <w:ind w:left="0"/>
        <w:jc w:val="both"/>
      </w:pPr>
      <w:r>
        <w:drawing>
          <wp:inline distT="0" distB="0" distL="0" distR="0">
            <wp:extent cx="7810500" cy="896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6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419" w:id="2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Акбастау Акбастауского сельского округа Абайского района</w:t>
      </w:r>
    </w:p>
    <w:bookmarkEnd w:id="286"/>
    <w:bookmarkStart w:name="z420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7"/>
    <w:p>
      <w:pPr>
        <w:spacing w:after="0"/>
        <w:ind w:left="0"/>
        <w:jc w:val="both"/>
      </w:pPr>
      <w:r>
        <w:drawing>
          <wp:inline distT="0" distB="0" distL="0" distR="0">
            <wp:extent cx="7150100" cy="956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956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422" w:id="2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Есенгельды Есенгельдинского сельского округа Абайского района (основной участок)</w:t>
      </w:r>
    </w:p>
    <w:bookmarkEnd w:id="288"/>
    <w:bookmarkStart w:name="z423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9"/>
    <w:p>
      <w:pPr>
        <w:spacing w:after="0"/>
        <w:ind w:left="0"/>
        <w:jc w:val="both"/>
      </w:pPr>
      <w:r>
        <w:drawing>
          <wp:inline distT="0" distB="0" distL="0" distR="0">
            <wp:extent cx="7810500" cy="914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425" w:id="2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Есенгельды Есенгельдинского сельского округа Абайского района</w:t>
      </w:r>
    </w:p>
    <w:bookmarkEnd w:id="290"/>
    <w:bookmarkStart w:name="z426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1"/>
    <w:p>
      <w:pPr>
        <w:spacing w:after="0"/>
        <w:ind w:left="0"/>
        <w:jc w:val="both"/>
      </w:pPr>
      <w:r>
        <w:drawing>
          <wp:inline distT="0" distB="0" distL="0" distR="0">
            <wp:extent cx="7810500" cy="871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1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428" w:id="2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Пахотное Есенгельдинского сельского округа Абайского района</w:t>
      </w:r>
    </w:p>
    <w:bookmarkEnd w:id="292"/>
    <w:bookmarkStart w:name="z429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3"/>
    <w:p>
      <w:pPr>
        <w:spacing w:after="0"/>
        <w:ind w:left="0"/>
        <w:jc w:val="both"/>
      </w:pPr>
      <w:r>
        <w:drawing>
          <wp:inline distT="0" distB="0" distL="0" distR="0">
            <wp:extent cx="7150100" cy="957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957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431" w:id="2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Самарка Самарского сельского округа Абайского района (основной участок)</w:t>
      </w:r>
    </w:p>
    <w:bookmarkEnd w:id="294"/>
    <w:bookmarkStart w:name="z432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5"/>
    <w:p>
      <w:pPr>
        <w:spacing w:after="0"/>
        <w:ind w:left="0"/>
        <w:jc w:val="both"/>
      </w:pPr>
      <w:r>
        <w:drawing>
          <wp:inline distT="0" distB="0" distL="0" distR="0">
            <wp:extent cx="7810500" cy="952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434" w:id="2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Бородиновка Самарского сельского округа Абайского района</w:t>
      </w:r>
    </w:p>
    <w:bookmarkEnd w:id="296"/>
    <w:bookmarkStart w:name="z435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7"/>
    <w:p>
      <w:pPr>
        <w:spacing w:after="0"/>
        <w:ind w:left="0"/>
        <w:jc w:val="both"/>
      </w:pPr>
      <w:r>
        <w:drawing>
          <wp:inline distT="0" distB="0" distL="0" distR="0">
            <wp:extent cx="7391400" cy="982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437" w:id="2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Пруды Самарского сельского округа Абайского района</w:t>
      </w:r>
    </w:p>
    <w:bookmarkEnd w:id="298"/>
    <w:bookmarkStart w:name="z438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9"/>
    <w:p>
      <w:pPr>
        <w:spacing w:after="0"/>
        <w:ind w:left="0"/>
        <w:jc w:val="both"/>
      </w:pPr>
      <w:r>
        <w:drawing>
          <wp:inline distT="0" distB="0" distL="0" distR="0">
            <wp:extent cx="7150100" cy="969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969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440" w:id="3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 Самарка и Пруды Самарского сельского округа Абайского района</w:t>
      </w:r>
    </w:p>
    <w:bookmarkEnd w:id="300"/>
    <w:bookmarkStart w:name="z441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1"/>
    <w:p>
      <w:pPr>
        <w:spacing w:after="0"/>
        <w:ind w:left="0"/>
        <w:jc w:val="both"/>
      </w:pPr>
      <w:r>
        <w:drawing>
          <wp:inline distT="0" distB="0" distL="0" distR="0">
            <wp:extent cx="7416800" cy="969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969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443" w:id="3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Сарепта Дзержинского сельского округа Абайского района</w:t>
      </w:r>
    </w:p>
    <w:bookmarkEnd w:id="302"/>
    <w:bookmarkStart w:name="z444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3"/>
    <w:p>
      <w:pPr>
        <w:spacing w:after="0"/>
        <w:ind w:left="0"/>
        <w:jc w:val="both"/>
      </w:pPr>
      <w:r>
        <w:drawing>
          <wp:inline distT="0" distB="0" distL="0" distR="0">
            <wp:extent cx="7810500" cy="913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3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446" w:id="3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Койбас Дзержинского сельского округа Абайского района (основной участок)</w:t>
      </w:r>
    </w:p>
    <w:bookmarkEnd w:id="304"/>
    <w:bookmarkStart w:name="z447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5"/>
    <w:p>
      <w:pPr>
        <w:spacing w:after="0"/>
        <w:ind w:left="0"/>
        <w:jc w:val="both"/>
      </w:pPr>
      <w:r>
        <w:drawing>
          <wp:inline distT="0" distB="0" distL="0" distR="0">
            <wp:extent cx="7810500" cy="953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3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449" w:id="3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Койбас Дзержинского сельского округа Абайского района (чересполосный земельный участок)</w:t>
      </w:r>
    </w:p>
    <w:bookmarkEnd w:id="306"/>
    <w:bookmarkStart w:name="z450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7"/>
    <w:p>
      <w:pPr>
        <w:spacing w:after="0"/>
        <w:ind w:left="0"/>
        <w:jc w:val="both"/>
      </w:pPr>
      <w:r>
        <w:drawing>
          <wp:inline distT="0" distB="0" distL="0" distR="0">
            <wp:extent cx="7810500" cy="956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6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452" w:id="3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Коянды Дзержинского сельского округа Абайского района (основной участок)</w:t>
      </w:r>
    </w:p>
    <w:bookmarkEnd w:id="308"/>
    <w:bookmarkStart w:name="z453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9"/>
    <w:p>
      <w:pPr>
        <w:spacing w:after="0"/>
        <w:ind w:left="0"/>
        <w:jc w:val="both"/>
      </w:pPr>
      <w:r>
        <w:drawing>
          <wp:inline distT="0" distB="0" distL="0" distR="0">
            <wp:extent cx="7810500" cy="864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455" w:id="3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Юбилейное Ильичевского сельского округа Абайского района</w:t>
      </w:r>
    </w:p>
    <w:bookmarkEnd w:id="310"/>
    <w:bookmarkStart w:name="z456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1"/>
    <w:p>
      <w:pPr>
        <w:spacing w:after="0"/>
        <w:ind w:left="0"/>
        <w:jc w:val="both"/>
      </w:pPr>
      <w:r>
        <w:drawing>
          <wp:inline distT="0" distB="0" distL="0" distR="0">
            <wp:extent cx="7696200" cy="949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458" w:id="3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Жон Ильичевского сельского округа Абайского района (основной участок)</w:t>
      </w:r>
    </w:p>
    <w:bookmarkEnd w:id="312"/>
    <w:bookmarkStart w:name="z459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3"/>
    <w:p>
      <w:pPr>
        <w:spacing w:after="0"/>
        <w:ind w:left="0"/>
        <w:jc w:val="both"/>
      </w:pPr>
      <w:r>
        <w:drawing>
          <wp:inline distT="0" distB="0" distL="0" distR="0">
            <wp:extent cx="7759700" cy="984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984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461" w:id="3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Жон Ильичевского сельского округа Абайского района</w:t>
      </w:r>
    </w:p>
    <w:bookmarkEnd w:id="314"/>
    <w:bookmarkStart w:name="z462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5"/>
    <w:p>
      <w:pPr>
        <w:spacing w:after="0"/>
        <w:ind w:left="0"/>
        <w:jc w:val="both"/>
      </w:pPr>
      <w:r>
        <w:drawing>
          <wp:inline distT="0" distB="0" distL="0" distR="0">
            <wp:extent cx="7810500" cy="891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464" w:id="3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 Жартас и Каракога Карагандинского сельского округа Абайского района</w:t>
      </w:r>
    </w:p>
    <w:bookmarkEnd w:id="316"/>
    <w:bookmarkStart w:name="z465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7"/>
    <w:p>
      <w:pPr>
        <w:spacing w:after="0"/>
        <w:ind w:left="0"/>
        <w:jc w:val="both"/>
      </w:pPr>
      <w:r>
        <w:drawing>
          <wp:inline distT="0" distB="0" distL="0" distR="0">
            <wp:extent cx="7467600" cy="962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962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467" w:id="3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 Восход и Поливное Карагандинского сельского округа Абайского района</w:t>
      </w:r>
    </w:p>
    <w:bookmarkEnd w:id="318"/>
    <w:bookmarkStart w:name="z468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9"/>
    <w:p>
      <w:pPr>
        <w:spacing w:after="0"/>
        <w:ind w:left="0"/>
        <w:jc w:val="both"/>
      </w:pPr>
      <w:r>
        <w:drawing>
          <wp:inline distT="0" distB="0" distL="0" distR="0">
            <wp:extent cx="7035800" cy="850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470" w:id="3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Дубовка Дубовского сельского округа Абайского района</w:t>
      </w:r>
    </w:p>
    <w:bookmarkEnd w:id="320"/>
    <w:bookmarkStart w:name="z471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1"/>
    <w:p>
      <w:pPr>
        <w:spacing w:after="0"/>
        <w:ind w:left="0"/>
        <w:jc w:val="both"/>
      </w:pPr>
      <w:r>
        <w:drawing>
          <wp:inline distT="0" distB="0" distL="0" distR="0">
            <wp:extent cx="7810500" cy="816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473" w:id="3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Агрогородок Мичуринского сельского округа Абайского района</w:t>
      </w:r>
    </w:p>
    <w:bookmarkEnd w:id="322"/>
    <w:bookmarkStart w:name="z474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3"/>
    <w:p>
      <w:pPr>
        <w:spacing w:after="0"/>
        <w:ind w:left="0"/>
        <w:jc w:val="both"/>
      </w:pPr>
      <w:r>
        <w:drawing>
          <wp:inline distT="0" distB="0" distL="0" distR="0">
            <wp:extent cx="7086600" cy="892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89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476" w:id="3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Садовое Мичуринского сельского округа Абайского района</w:t>
      </w:r>
    </w:p>
    <w:bookmarkEnd w:id="324"/>
    <w:bookmarkStart w:name="z477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5"/>
    <w:p>
      <w:pPr>
        <w:spacing w:after="0"/>
        <w:ind w:left="0"/>
        <w:jc w:val="both"/>
      </w:pPr>
      <w:r>
        <w:drawing>
          <wp:inline distT="0" distB="0" distL="0" distR="0">
            <wp:extent cx="7023100" cy="842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479" w:id="3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Ягодное Мичуринского сельского округа Абайского района</w:t>
      </w:r>
    </w:p>
    <w:bookmarkEnd w:id="326"/>
    <w:bookmarkStart w:name="z480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7"/>
    <w:p>
      <w:pPr>
        <w:spacing w:after="0"/>
        <w:ind w:left="0"/>
        <w:jc w:val="both"/>
      </w:pPr>
      <w:r>
        <w:drawing>
          <wp:inline distT="0" distB="0" distL="0" distR="0">
            <wp:extent cx="7531100" cy="829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482" w:id="3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поселка Карабас Абайского района</w:t>
      </w:r>
    </w:p>
    <w:bookmarkEnd w:id="328"/>
    <w:bookmarkStart w:name="z483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9"/>
    <w:p>
      <w:pPr>
        <w:spacing w:after="0"/>
        <w:ind w:left="0"/>
        <w:jc w:val="both"/>
      </w:pPr>
      <w:r>
        <w:drawing>
          <wp:inline distT="0" distB="0" distL="0" distR="0">
            <wp:extent cx="6921500" cy="897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485" w:id="3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поселка Южный Абайского района</w:t>
      </w:r>
    </w:p>
    <w:bookmarkEnd w:id="330"/>
    <w:bookmarkStart w:name="z486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1"/>
    <w:p>
      <w:pPr>
        <w:spacing w:after="0"/>
        <w:ind w:left="0"/>
        <w:jc w:val="both"/>
      </w:pPr>
      <w:r>
        <w:drawing>
          <wp:inline distT="0" distB="0" distL="0" distR="0">
            <wp:extent cx="6972300" cy="853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488" w:id="3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 Курма и Жумабек Курминского сельского округа Абайского района</w:t>
      </w:r>
    </w:p>
    <w:bookmarkEnd w:id="332"/>
    <w:bookmarkStart w:name="z489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3"/>
    <w:p>
      <w:pPr>
        <w:spacing w:after="0"/>
        <w:ind w:left="0"/>
        <w:jc w:val="both"/>
      </w:pPr>
      <w:r>
        <w:drawing>
          <wp:inline distT="0" distB="0" distL="0" distR="0">
            <wp:extent cx="7810500" cy="842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491" w:id="3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 Коксу, Южное и Северное Коксунского сельского округа Абайского района</w:t>
      </w:r>
    </w:p>
    <w:bookmarkEnd w:id="334"/>
    <w:bookmarkStart w:name="z492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5"/>
    <w:p>
      <w:pPr>
        <w:spacing w:after="0"/>
        <w:ind w:left="0"/>
        <w:jc w:val="both"/>
      </w:pPr>
      <w:r>
        <w:drawing>
          <wp:inline distT="0" distB="0" distL="0" distR="0">
            <wp:extent cx="7150100" cy="923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92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494" w:id="3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Зеленые Ключи Коксунского сельского округа Абайского района</w:t>
      </w:r>
    </w:p>
    <w:bookmarkEnd w:id="336"/>
    <w:bookmarkStart w:name="z495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7"/>
    <w:p>
      <w:pPr>
        <w:spacing w:after="0"/>
        <w:ind w:left="0"/>
        <w:jc w:val="both"/>
      </w:pPr>
      <w:r>
        <w:drawing>
          <wp:inline distT="0" distB="0" distL="0" distR="0">
            <wp:extent cx="6934200" cy="831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497" w:id="3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Жартас Коксунского сельского округа Абайского района</w:t>
      </w:r>
    </w:p>
    <w:bookmarkEnd w:id="338"/>
    <w:bookmarkStart w:name="z498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9"/>
    <w:p>
      <w:pPr>
        <w:spacing w:after="0"/>
        <w:ind w:left="0"/>
        <w:jc w:val="both"/>
      </w:pPr>
      <w:r>
        <w:drawing>
          <wp:inline distT="0" distB="0" distL="0" distR="0">
            <wp:extent cx="6819900" cy="878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500" w:id="3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поселка Топар Абайского района</w:t>
      </w:r>
    </w:p>
    <w:bookmarkEnd w:id="340"/>
    <w:bookmarkStart w:name="z501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1"/>
    <w:p>
      <w:pPr>
        <w:spacing w:after="0"/>
        <w:ind w:left="0"/>
        <w:jc w:val="both"/>
      </w:pPr>
      <w:r>
        <w:drawing>
          <wp:inline distT="0" distB="0" distL="0" distR="0">
            <wp:extent cx="7797800" cy="988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503" w:id="3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Кулаайгыр Кулаайгырского сельского округа Абайского района</w:t>
      </w:r>
    </w:p>
    <w:bookmarkEnd w:id="342"/>
    <w:bookmarkStart w:name="z504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3"/>
    <w:p>
      <w:pPr>
        <w:spacing w:after="0"/>
        <w:ind w:left="0"/>
        <w:jc w:val="both"/>
      </w:pPr>
      <w:r>
        <w:drawing>
          <wp:inline distT="0" distB="0" distL="0" distR="0">
            <wp:extent cx="7480300" cy="932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932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506" w:id="3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Жаманжол Кулаайгырского сельского округа Абайского района</w:t>
      </w:r>
    </w:p>
    <w:bookmarkEnd w:id="344"/>
    <w:bookmarkStart w:name="z507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5"/>
    <w:p>
      <w:pPr>
        <w:spacing w:after="0"/>
        <w:ind w:left="0"/>
        <w:jc w:val="both"/>
      </w:pPr>
      <w:r>
        <w:drawing>
          <wp:inline distT="0" distB="0" distL="0" distR="0">
            <wp:extent cx="7035800" cy="942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942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509" w:id="3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Ялта Кулаайгырского сельского округа Абайского района</w:t>
      </w:r>
    </w:p>
    <w:bookmarkEnd w:id="346"/>
    <w:bookmarkStart w:name="z510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7"/>
    <w:p>
      <w:pPr>
        <w:spacing w:after="0"/>
        <w:ind w:left="0"/>
        <w:jc w:val="both"/>
      </w:pPr>
      <w:r>
        <w:drawing>
          <wp:inline distT="0" distB="0" distL="0" distR="0">
            <wp:extent cx="7327900" cy="976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976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512" w:id="3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города Абай в границах отгонных земельных участков Абайского района</w:t>
      </w:r>
    </w:p>
    <w:bookmarkEnd w:id="348"/>
    <w:bookmarkStart w:name="z513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9"/>
    <w:p>
      <w:pPr>
        <w:spacing w:after="0"/>
        <w:ind w:left="0"/>
        <w:jc w:val="both"/>
      </w:pPr>
      <w:r>
        <w:drawing>
          <wp:inline distT="0" distB="0" distL="0" distR="0">
            <wp:extent cx="7810500" cy="871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1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515" w:id="3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села Есенгельды Есенгельдинского сельского округа в границах отгонных земельных участков Абайского района</w:t>
      </w:r>
    </w:p>
    <w:bookmarkEnd w:id="350"/>
    <w:bookmarkStart w:name="z516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1"/>
    <w:p>
      <w:pPr>
        <w:spacing w:after="0"/>
        <w:ind w:left="0"/>
        <w:jc w:val="both"/>
      </w:pPr>
      <w:r>
        <w:drawing>
          <wp:inline distT="0" distB="0" distL="0" distR="0">
            <wp:extent cx="7810500" cy="915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5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518" w:id="3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села Пахотное Есенгельдинского сельского округа в границах отгонных земельных участков Абайского района</w:t>
      </w:r>
    </w:p>
    <w:bookmarkEnd w:id="352"/>
    <w:bookmarkStart w:name="z519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3"/>
    <w:p>
      <w:pPr>
        <w:spacing w:after="0"/>
        <w:ind w:left="0"/>
        <w:jc w:val="both"/>
      </w:pPr>
      <w:r>
        <w:drawing>
          <wp:inline distT="0" distB="0" distL="0" distR="0">
            <wp:extent cx="7658100" cy="953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953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521" w:id="3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села Самарка Самарского сельского округа в границах отгонных земельных участков Абайского района</w:t>
      </w:r>
    </w:p>
    <w:bookmarkEnd w:id="354"/>
    <w:bookmarkStart w:name="z522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5"/>
    <w:p>
      <w:pPr>
        <w:spacing w:after="0"/>
        <w:ind w:left="0"/>
        <w:jc w:val="both"/>
      </w:pPr>
      <w:r>
        <w:drawing>
          <wp:inline distT="0" distB="0" distL="0" distR="0">
            <wp:extent cx="7531100" cy="957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957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524" w:id="3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села Сарепта Дзержинского сельского округа в границах отгонных земельных участков Абайского района (основной участок)</w:t>
      </w:r>
    </w:p>
    <w:bookmarkEnd w:id="356"/>
    <w:bookmarkStart w:name="z525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7"/>
    <w:p>
      <w:pPr>
        <w:spacing w:after="0"/>
        <w:ind w:left="0"/>
        <w:jc w:val="both"/>
      </w:pPr>
      <w:r>
        <w:drawing>
          <wp:inline distT="0" distB="0" distL="0" distR="0">
            <wp:extent cx="7810500" cy="871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1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527" w:id="3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села Сарепта Дзержинского сельского округа в границах отгонных земельных участков Абайского района</w:t>
      </w:r>
    </w:p>
    <w:bookmarkEnd w:id="358"/>
    <w:bookmarkStart w:name="z528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9"/>
    <w:p>
      <w:pPr>
        <w:spacing w:after="0"/>
        <w:ind w:left="0"/>
        <w:jc w:val="both"/>
      </w:pPr>
      <w:r>
        <w:drawing>
          <wp:inline distT="0" distB="0" distL="0" distR="0">
            <wp:extent cx="7810500" cy="909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530" w:id="3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сел Сарепта и Койбас Дзержинского сельского округа в границах отгонных земельных участков Абайского района</w:t>
      </w:r>
    </w:p>
    <w:bookmarkEnd w:id="360"/>
    <w:bookmarkStart w:name="z531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1"/>
    <w:p>
      <w:pPr>
        <w:spacing w:after="0"/>
        <w:ind w:left="0"/>
        <w:jc w:val="both"/>
      </w:pPr>
      <w:r>
        <w:drawing>
          <wp:inline distT="0" distB="0" distL="0" distR="0">
            <wp:extent cx="7810500" cy="889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533" w:id="3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села Юбилейное Ильичевского сельского округа в границах отгонных земельных участков Абайского района</w:t>
      </w:r>
    </w:p>
    <w:bookmarkEnd w:id="362"/>
    <w:bookmarkStart w:name="z534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3"/>
    <w:p>
      <w:pPr>
        <w:spacing w:after="0"/>
        <w:ind w:left="0"/>
        <w:jc w:val="both"/>
      </w:pPr>
      <w:r>
        <w:drawing>
          <wp:inline distT="0" distB="0" distL="0" distR="0">
            <wp:extent cx="7810500" cy="927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7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536" w:id="3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села Тасзаемка Ильичевского сельского округа в границах отгонных земельных участков Абайского района</w:t>
      </w:r>
    </w:p>
    <w:bookmarkEnd w:id="364"/>
    <w:bookmarkStart w:name="z537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5"/>
    <w:p>
      <w:pPr>
        <w:spacing w:after="0"/>
        <w:ind w:left="0"/>
        <w:jc w:val="both"/>
      </w:pPr>
      <w:r>
        <w:drawing>
          <wp:inline distT="0" distB="0" distL="0" distR="0">
            <wp:extent cx="7264400" cy="932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932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539" w:id="3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села Дубовка Дубовского сельского округа в границах отгонных земельных участков Абайского района</w:t>
      </w:r>
    </w:p>
    <w:bookmarkEnd w:id="366"/>
    <w:bookmarkStart w:name="z540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7"/>
    <w:p>
      <w:pPr>
        <w:spacing w:after="0"/>
        <w:ind w:left="0"/>
        <w:jc w:val="both"/>
      </w:pPr>
      <w:r>
        <w:drawing>
          <wp:inline distT="0" distB="0" distL="0" distR="0">
            <wp:extent cx="7213600" cy="934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93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542" w:id="3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размащения поголовья сельскохозяйственных животных села Агрогородок Мичуринского сельского округа в границах отгонных земельных участков Абайского района</w:t>
      </w:r>
    </w:p>
    <w:bookmarkEnd w:id="368"/>
    <w:bookmarkStart w:name="z543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9"/>
    <w:p>
      <w:pPr>
        <w:spacing w:after="0"/>
        <w:ind w:left="0"/>
        <w:jc w:val="both"/>
      </w:pPr>
      <w:r>
        <w:drawing>
          <wp:inline distT="0" distB="0" distL="0" distR="0">
            <wp:extent cx="6896100" cy="853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545" w:id="3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поселка Карабас в границах отгонных земельных учасков Абайского района</w:t>
      </w:r>
    </w:p>
    <w:bookmarkEnd w:id="370"/>
    <w:bookmarkStart w:name="z546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1"/>
    <w:p>
      <w:pPr>
        <w:spacing w:after="0"/>
        <w:ind w:left="0"/>
        <w:jc w:val="both"/>
      </w:pPr>
      <w:r>
        <w:drawing>
          <wp:inline distT="0" distB="0" distL="0" distR="0">
            <wp:extent cx="7505700" cy="853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548" w:id="3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села Коксу Коксунского сельского округа в границах отгонных земельных участков Абайского района</w:t>
      </w:r>
    </w:p>
    <w:bookmarkEnd w:id="372"/>
    <w:bookmarkStart w:name="z549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3"/>
    <w:p>
      <w:pPr>
        <w:spacing w:after="0"/>
        <w:ind w:left="0"/>
        <w:jc w:val="both"/>
      </w:pPr>
      <w:r>
        <w:drawing>
          <wp:inline distT="0" distB="0" distL="0" distR="0">
            <wp:extent cx="7150100" cy="915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915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551" w:id="3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сел Южное и Жартас Коксунского сельского округа в границах отгонных земельных участков Абайского района</w:t>
      </w:r>
    </w:p>
    <w:bookmarkEnd w:id="374"/>
    <w:bookmarkStart w:name="z552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5"/>
    <w:p>
      <w:pPr>
        <w:spacing w:after="0"/>
        <w:ind w:left="0"/>
        <w:jc w:val="both"/>
      </w:pPr>
      <w:r>
        <w:drawing>
          <wp:inline distT="0" distB="0" distL="0" distR="0">
            <wp:extent cx="7086600" cy="911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11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554" w:id="3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поселка Топар в границах отгонных земельных участков Абайского района</w:t>
      </w:r>
    </w:p>
    <w:bookmarkEnd w:id="376"/>
    <w:bookmarkStart w:name="z555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7"/>
    <w:p>
      <w:pPr>
        <w:spacing w:after="0"/>
        <w:ind w:left="0"/>
        <w:jc w:val="both"/>
      </w:pPr>
      <w:r>
        <w:drawing>
          <wp:inline distT="0" distB="0" distL="0" distR="0">
            <wp:extent cx="7810500" cy="709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557" w:id="3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выпасу и отгону сельскохозяйственных животных для использования сезонных пастбищ установленного маршрута</w:t>
      </w:r>
    </w:p>
    <w:bookmarkEnd w:id="37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3"/>
        <w:gridCol w:w="2916"/>
        <w:gridCol w:w="2917"/>
        <w:gridCol w:w="2917"/>
        <w:gridCol w:w="2917"/>
      </w:tblGrid>
      <w:tr>
        <w:trPr>
          <w:trHeight w:val="30" w:hRule="atLeast"/>
        </w:trPr>
        <w:tc>
          <w:tcPr>
            <w:tcW w:w="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полей</w:t>
            </w:r>
          </w:p>
        </w:tc>
      </w:tr>
      <w:tr>
        <w:trPr>
          <w:trHeight w:val="30" w:hRule="atLeast"/>
        </w:trPr>
        <w:tc>
          <w:tcPr>
            <w:tcW w:w="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</w:tr>
      <w:tr>
        <w:trPr>
          <w:trHeight w:val="30" w:hRule="atLeast"/>
        </w:trPr>
        <w:tc>
          <w:tcPr>
            <w:tcW w:w="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559" w:id="3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населеных пунктов в границах города Абай Абайского района с указанием площадей пастбищных угодий</w:t>
      </w:r>
    </w:p>
    <w:bookmarkEnd w:id="379"/>
    <w:bookmarkStart w:name="z560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0"/>
    <w:p>
      <w:pPr>
        <w:spacing w:after="0"/>
        <w:ind w:left="0"/>
        <w:jc w:val="both"/>
      </w:pPr>
      <w:r>
        <w:drawing>
          <wp:inline distT="0" distB="0" distL="0" distR="0">
            <wp:extent cx="7810500" cy="819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562" w:id="3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населенных пунктов в границах Акбастауского сельского округа Абайского района с указанием площадей пастбищных угодий</w:t>
      </w:r>
    </w:p>
    <w:bookmarkEnd w:id="381"/>
    <w:bookmarkStart w:name="z563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2"/>
    <w:p>
      <w:pPr>
        <w:spacing w:after="0"/>
        <w:ind w:left="0"/>
        <w:jc w:val="both"/>
      </w:pPr>
      <w:r>
        <w:drawing>
          <wp:inline distT="0" distB="0" distL="0" distR="0">
            <wp:extent cx="7810500" cy="869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9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565" w:id="3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населенных пунктов в границах Есенгельдинского сельского округа Абайского района с указанием площадей пастбищных угодий</w:t>
      </w:r>
    </w:p>
    <w:bookmarkEnd w:id="383"/>
    <w:bookmarkStart w:name="z566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4"/>
    <w:p>
      <w:pPr>
        <w:spacing w:after="0"/>
        <w:ind w:left="0"/>
        <w:jc w:val="both"/>
      </w:pPr>
      <w:r>
        <w:drawing>
          <wp:inline distT="0" distB="0" distL="0" distR="0">
            <wp:extent cx="7213600" cy="969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969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568" w:id="3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населенных пунктов в границах Самарского сельского округа Абайского района с указанием площадей пастбищных угодий</w:t>
      </w:r>
    </w:p>
    <w:bookmarkEnd w:id="385"/>
    <w:bookmarkStart w:name="z569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6"/>
    <w:p>
      <w:pPr>
        <w:spacing w:after="0"/>
        <w:ind w:left="0"/>
        <w:jc w:val="both"/>
      </w:pPr>
      <w:r>
        <w:drawing>
          <wp:inline distT="0" distB="0" distL="0" distR="0">
            <wp:extent cx="7150100" cy="969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969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571" w:id="3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населенных пунктов в границах Дзержинского сельского округа Абайского района с указанием площадей пастбищных угодий</w:t>
      </w:r>
    </w:p>
    <w:bookmarkEnd w:id="387"/>
    <w:bookmarkStart w:name="z572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8"/>
    <w:p>
      <w:pPr>
        <w:spacing w:after="0"/>
        <w:ind w:left="0"/>
        <w:jc w:val="both"/>
      </w:pPr>
      <w:r>
        <w:drawing>
          <wp:inline distT="0" distB="0" distL="0" distR="0">
            <wp:extent cx="7810500" cy="864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574" w:id="3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населенных пунктов в границах Ильичевского сельского округа Абайского района с указанием площадей пастбищных угодий</w:t>
      </w:r>
    </w:p>
    <w:bookmarkEnd w:id="389"/>
    <w:bookmarkStart w:name="z575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0"/>
    <w:p>
      <w:pPr>
        <w:spacing w:after="0"/>
        <w:ind w:left="0"/>
        <w:jc w:val="both"/>
      </w:pPr>
      <w:r>
        <w:drawing>
          <wp:inline distT="0" distB="0" distL="0" distR="0">
            <wp:extent cx="73914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577" w:id="3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населенных пунктов в границах Карагандинского сельского округа Абайского района с указанием площадей пастбищных угодий</w:t>
      </w:r>
    </w:p>
    <w:bookmarkEnd w:id="391"/>
    <w:bookmarkStart w:name="z578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2"/>
    <w:p>
      <w:pPr>
        <w:spacing w:after="0"/>
        <w:ind w:left="0"/>
        <w:jc w:val="both"/>
      </w:pPr>
      <w:r>
        <w:drawing>
          <wp:inline distT="0" distB="0" distL="0" distR="0">
            <wp:extent cx="6896100" cy="853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580" w:id="3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населенных пунктов в границах Дубовского сельского округа Абайского района с указанием площадей пастбищных угодий</w:t>
      </w:r>
    </w:p>
    <w:bookmarkEnd w:id="393"/>
    <w:bookmarkStart w:name="z581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4"/>
    <w:p>
      <w:pPr>
        <w:spacing w:after="0"/>
        <w:ind w:left="0"/>
        <w:jc w:val="both"/>
      </w:pPr>
      <w:r>
        <w:drawing>
          <wp:inline distT="0" distB="0" distL="0" distR="0">
            <wp:extent cx="7391400" cy="980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98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583" w:id="3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населенных пунктов в границах Мичуринского сельского округа Абайского района с указанием площадей пастбищных угодий</w:t>
      </w:r>
    </w:p>
    <w:bookmarkEnd w:id="395"/>
    <w:bookmarkStart w:name="z584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6"/>
    <w:p>
      <w:pPr>
        <w:spacing w:after="0"/>
        <w:ind w:left="0"/>
        <w:jc w:val="both"/>
      </w:pPr>
      <w:r>
        <w:drawing>
          <wp:inline distT="0" distB="0" distL="0" distR="0">
            <wp:extent cx="7023100" cy="853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586" w:id="3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населенных пунктов в границах поселка Южный Абайского района с указанием площадей пастбищных угодий</w:t>
      </w:r>
    </w:p>
    <w:bookmarkEnd w:id="397"/>
    <w:bookmarkStart w:name="z587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8"/>
    <w:p>
      <w:pPr>
        <w:spacing w:after="0"/>
        <w:ind w:left="0"/>
        <w:jc w:val="both"/>
      </w:pPr>
      <w:r>
        <w:drawing>
          <wp:inline distT="0" distB="0" distL="0" distR="0">
            <wp:extent cx="7035800" cy="883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589" w:id="3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населенных пунктов в границах Курминского сельского округа Абайский района с указанием площадей пастбищных угодий</w:t>
      </w:r>
    </w:p>
    <w:bookmarkEnd w:id="399"/>
    <w:bookmarkStart w:name="z590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0"/>
    <w:p>
      <w:pPr>
        <w:spacing w:after="0"/>
        <w:ind w:left="0"/>
        <w:jc w:val="both"/>
      </w:pPr>
      <w:r>
        <w:drawing>
          <wp:inline distT="0" distB="0" distL="0" distR="0">
            <wp:extent cx="7010400" cy="910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592" w:id="4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населенных пунктов в границах Коксунского сельского округа Абайского района с указанием площадей пастбищных угодий</w:t>
      </w:r>
    </w:p>
    <w:bookmarkEnd w:id="401"/>
    <w:bookmarkStart w:name="z593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2"/>
    <w:p>
      <w:pPr>
        <w:spacing w:after="0"/>
        <w:ind w:left="0"/>
        <w:jc w:val="both"/>
      </w:pPr>
      <w:r>
        <w:drawing>
          <wp:inline distT="0" distB="0" distL="0" distR="0">
            <wp:extent cx="7251700" cy="930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930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595" w:id="4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населенных пунктов в границах Кулаайгырского сельского округа Абайского района с указанием площадей пастбищных угодий</w:t>
      </w:r>
    </w:p>
    <w:bookmarkEnd w:id="403"/>
    <w:bookmarkStart w:name="z596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4"/>
    <w:p>
      <w:pPr>
        <w:spacing w:after="0"/>
        <w:ind w:left="0"/>
        <w:jc w:val="both"/>
      </w:pPr>
      <w:r>
        <w:drawing>
          <wp:inline distT="0" distB="0" distL="0" distR="0">
            <wp:extent cx="7277100" cy="901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901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598" w:id="4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по всем категориям земель района</w:t>
      </w:r>
    </w:p>
    <w:bookmarkEnd w:id="40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06"/>
        <w:gridCol w:w="3681"/>
        <w:gridCol w:w="3943"/>
        <w:gridCol w:w="3670"/>
      </w:tblGrid>
      <w:tr>
        <w:trPr>
          <w:trHeight w:val="30" w:hRule="atLeast"/>
        </w:trPr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 земель</w:t>
            </w:r>
          </w:p>
        </w:tc>
        <w:tc>
          <w:tcPr>
            <w:tcW w:w="3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Всего, га</w:t>
            </w:r>
          </w:p>
        </w:tc>
        <w:tc>
          <w:tcPr>
            <w:tcW w:w="3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 пастбища, га</w:t>
            </w:r>
          </w:p>
        </w:tc>
      </w:tr>
      <w:tr>
        <w:trPr>
          <w:trHeight w:val="30" w:hRule="atLeast"/>
        </w:trPr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  <w:tc>
          <w:tcPr>
            <w:tcW w:w="3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427338</w:t>
            </w:r>
          </w:p>
        </w:tc>
        <w:tc>
          <w:tcPr>
            <w:tcW w:w="3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315253</w:t>
            </w:r>
          </w:p>
        </w:tc>
      </w:tr>
      <w:tr>
        <w:trPr>
          <w:trHeight w:val="30" w:hRule="atLeast"/>
        </w:trPr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3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79206</w:t>
            </w:r>
          </w:p>
        </w:tc>
        <w:tc>
          <w:tcPr>
            <w:tcW w:w="3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66280</w:t>
            </w:r>
          </w:p>
        </w:tc>
      </w:tr>
      <w:tr>
        <w:trPr>
          <w:trHeight w:val="30" w:hRule="atLeast"/>
        </w:trPr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промышленности, транспорта, связи, обороны и иного не сельскохозяйственного назначения</w:t>
            </w:r>
          </w:p>
        </w:tc>
        <w:tc>
          <w:tcPr>
            <w:tcW w:w="3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18760</w:t>
            </w:r>
          </w:p>
        </w:tc>
        <w:tc>
          <w:tcPr>
            <w:tcW w:w="3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5896</w:t>
            </w:r>
          </w:p>
        </w:tc>
      </w:tr>
      <w:tr>
        <w:trPr>
          <w:trHeight w:val="30" w:hRule="atLeast"/>
        </w:trPr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особо охраняемых природных территорий</w:t>
            </w:r>
          </w:p>
        </w:tc>
        <w:tc>
          <w:tcPr>
            <w:tcW w:w="3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3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водного фонда</w:t>
            </w:r>
          </w:p>
        </w:tc>
        <w:tc>
          <w:tcPr>
            <w:tcW w:w="3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2908</w:t>
            </w:r>
          </w:p>
        </w:tc>
        <w:tc>
          <w:tcPr>
            <w:tcW w:w="3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794</w:t>
            </w:r>
          </w:p>
        </w:tc>
      </w:tr>
      <w:tr>
        <w:trPr>
          <w:trHeight w:val="30" w:hRule="atLeast"/>
        </w:trPr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Государственные земли запаса</w:t>
            </w:r>
          </w:p>
        </w:tc>
        <w:tc>
          <w:tcPr>
            <w:tcW w:w="3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143725</w:t>
            </w:r>
          </w:p>
        </w:tc>
        <w:tc>
          <w:tcPr>
            <w:tcW w:w="3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125848</w:t>
            </w:r>
          </w:p>
        </w:tc>
      </w:tr>
      <w:tr>
        <w:trPr>
          <w:trHeight w:val="30" w:hRule="atLeast"/>
        </w:trPr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лесного фонда</w:t>
            </w:r>
          </w:p>
        </w:tc>
        <w:tc>
          <w:tcPr>
            <w:tcW w:w="3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3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</w:tr>
      <w:tr>
        <w:trPr>
          <w:trHeight w:val="30" w:hRule="atLeast"/>
        </w:trPr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3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672 529</w:t>
            </w:r>
          </w:p>
        </w:tc>
        <w:tc>
          <w:tcPr>
            <w:tcW w:w="3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514174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600" w:id="4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ветеринарно-санитарных объектах</w:t>
      </w:r>
    </w:p>
    <w:bookmarkEnd w:id="40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19"/>
        <w:gridCol w:w="5027"/>
        <w:gridCol w:w="2427"/>
        <w:gridCol w:w="2427"/>
      </w:tblGrid>
      <w:tr>
        <w:trPr>
          <w:trHeight w:val="30" w:hRule="atLeast"/>
        </w:trPr>
        <w:tc>
          <w:tcPr>
            <w:tcW w:w="2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5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города, сел, поселков, сельских округов Абайского района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убойных площадок, ед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убойных пунктов, ед</w:t>
            </w:r>
          </w:p>
        </w:tc>
      </w:tr>
      <w:tr>
        <w:trPr>
          <w:trHeight w:val="30" w:hRule="atLeast"/>
        </w:trPr>
        <w:tc>
          <w:tcPr>
            <w:tcW w:w="2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Абай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Топар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5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Акбастауский сельский округ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5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Дзержинский сельский округ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5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Дубовский сельский округ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5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Ильичевский сельский округ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5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Коксунский сельский округ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5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Кулаайгырский сельский округ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5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Курминский сельский округ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5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Мичуринский сельский округ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5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сельский округ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jpeg" Type="http://schemas.openxmlformats.org/officeDocument/2006/relationships/image" Id="rId104"/><Relationship Target="media/document_image_rId105.jpeg" Type="http://schemas.openxmlformats.org/officeDocument/2006/relationships/image" Id="rId105"/><Relationship Target="media/document_image_rId106.jpeg" Type="http://schemas.openxmlformats.org/officeDocument/2006/relationships/image" Id="rId106"/><Relationship Target="media/document_image_rId107.jpeg" Type="http://schemas.openxmlformats.org/officeDocument/2006/relationships/image" Id="rId107"/><Relationship Target="media/document_image_rId108.jpeg" Type="http://schemas.openxmlformats.org/officeDocument/2006/relationships/image" Id="rId108"/><Relationship Target="media/document_image_rId109.jpeg" Type="http://schemas.openxmlformats.org/officeDocument/2006/relationships/image" Id="rId109"/><Relationship Target="media/document_image_rId110.jpeg" Type="http://schemas.openxmlformats.org/officeDocument/2006/relationships/image" Id="rId110"/><Relationship Target="media/document_image_rId111.jpeg" Type="http://schemas.openxmlformats.org/officeDocument/2006/relationships/image" Id="rId111"/><Relationship Target="media/document_image_rId112.jpeg" Type="http://schemas.openxmlformats.org/officeDocument/2006/relationships/image" Id="rId112"/><Relationship Target="media/document_image_rId113.jpeg" Type="http://schemas.openxmlformats.org/officeDocument/2006/relationships/image" Id="rId113"/><Relationship Target="media/document_image_rId114.jpeg" Type="http://schemas.openxmlformats.org/officeDocument/2006/relationships/image" Id="rId114"/><Relationship Target="media/document_image_rId115.jpeg" Type="http://schemas.openxmlformats.org/officeDocument/2006/relationships/image" Id="rId115"/><Relationship Target="media/document_image_rId116.jpeg" Type="http://schemas.openxmlformats.org/officeDocument/2006/relationships/image" Id="rId116"/><Relationship Target="media/document_image_rId117.jpeg" Type="http://schemas.openxmlformats.org/officeDocument/2006/relationships/image" Id="rId117"/><Relationship Target="media/document_image_rId118.jpeg" Type="http://schemas.openxmlformats.org/officeDocument/2006/relationships/image" Id="rId118"/><Relationship Target="media/document_image_rId119.jpeg" Type="http://schemas.openxmlformats.org/officeDocument/2006/relationships/image" Id="rId119"/><Relationship Target="media/document_image_rId120.jpeg" Type="http://schemas.openxmlformats.org/officeDocument/2006/relationships/image" Id="rId120"/><Relationship Target="media/document_image_rId121.jpeg" Type="http://schemas.openxmlformats.org/officeDocument/2006/relationships/image" Id="rId121"/><Relationship Target="media/document_image_rId122.jpeg" Type="http://schemas.openxmlformats.org/officeDocument/2006/relationships/image" Id="rId122"/><Relationship Target="media/document_image_rId123.jpeg" Type="http://schemas.openxmlformats.org/officeDocument/2006/relationships/image" Id="rId123"/><Relationship Target="media/document_image_rId124.jpeg" Type="http://schemas.openxmlformats.org/officeDocument/2006/relationships/image" Id="rId124"/><Relationship Target="media/document_image_rId125.jpeg" Type="http://schemas.openxmlformats.org/officeDocument/2006/relationships/image" Id="rId125"/><Relationship Target="media/document_image_rId126.jpeg" Type="http://schemas.openxmlformats.org/officeDocument/2006/relationships/image" Id="rId126"/><Relationship Target="media/document_image_rId127.jpeg" Type="http://schemas.openxmlformats.org/officeDocument/2006/relationships/image" Id="rId127"/><Relationship Target="media/document_image_rId128.jpeg" Type="http://schemas.openxmlformats.org/officeDocument/2006/relationships/image" Id="rId128"/><Relationship Target="media/document_image_rId129.jpeg" Type="http://schemas.openxmlformats.org/officeDocument/2006/relationships/image" Id="rId129"/><Relationship Target="media/document_image_rId130.jpeg" Type="http://schemas.openxmlformats.org/officeDocument/2006/relationships/image" Id="rId130"/><Relationship Target="media/document_image_rId131.jpeg" Type="http://schemas.openxmlformats.org/officeDocument/2006/relationships/image" Id="rId131"/><Relationship Target="media/document_image_rId132.jpeg" Type="http://schemas.openxmlformats.org/officeDocument/2006/relationships/image" Id="rId132"/><Relationship Target="media/document_image_rId133.jpeg" Type="http://schemas.openxmlformats.org/officeDocument/2006/relationships/image" Id="rId133"/><Relationship Target="media/document_image_rId134.jpeg" Type="http://schemas.openxmlformats.org/officeDocument/2006/relationships/image" Id="rId134"/><Relationship Target="media/document_image_rId135.jpeg" Type="http://schemas.openxmlformats.org/officeDocument/2006/relationships/image" Id="rId135"/><Relationship Target="media/document_image_rId136.jpeg" Type="http://schemas.openxmlformats.org/officeDocument/2006/relationships/image" Id="rId136"/><Relationship Target="media/document_image_rId137.jpeg" Type="http://schemas.openxmlformats.org/officeDocument/2006/relationships/image" Id="rId137"/><Relationship Target="media/document_image_rId138.jpeg" Type="http://schemas.openxmlformats.org/officeDocument/2006/relationships/image" Id="rId138"/><Relationship Target="media/document_image_rId139.jpeg" Type="http://schemas.openxmlformats.org/officeDocument/2006/relationships/image" Id="rId139"/><Relationship Target="media/document_image_rId140.jpeg" Type="http://schemas.openxmlformats.org/officeDocument/2006/relationships/image" Id="rId140"/><Relationship Target="media/document_image_rId141.jpeg" Type="http://schemas.openxmlformats.org/officeDocument/2006/relationships/image" Id="rId141"/><Relationship Target="media/document_image_rId142.jpeg" Type="http://schemas.openxmlformats.org/officeDocument/2006/relationships/image" Id="rId142"/><Relationship Target="media/document_image_rId143.jpeg" Type="http://schemas.openxmlformats.org/officeDocument/2006/relationships/image" Id="rId143"/><Relationship Target="media/document_image_rId144.jpeg" Type="http://schemas.openxmlformats.org/officeDocument/2006/relationships/image" Id="rId144"/><Relationship Target="media/document_image_rId145.jpeg" Type="http://schemas.openxmlformats.org/officeDocument/2006/relationships/image" Id="rId145"/><Relationship Target="media/document_image_rId146.jpeg" Type="http://schemas.openxmlformats.org/officeDocument/2006/relationships/image" Id="rId146"/><Relationship Target="media/document_image_rId147.jpeg" Type="http://schemas.openxmlformats.org/officeDocument/2006/relationships/image" Id="rId147"/><Relationship Target="media/document_image_rId148.jpeg" Type="http://schemas.openxmlformats.org/officeDocument/2006/relationships/image" Id="rId148"/><Relationship Target="media/document_image_rId149.jpeg" Type="http://schemas.openxmlformats.org/officeDocument/2006/relationships/image" Id="rId149"/><Relationship Target="media/document_image_rId150.jpeg" Type="http://schemas.openxmlformats.org/officeDocument/2006/relationships/image" Id="rId150"/><Relationship Target="media/document_image_rId151.jpeg" Type="http://schemas.openxmlformats.org/officeDocument/2006/relationships/image" Id="rId151"/><Relationship Target="media/document_image_rId152.jpeg" Type="http://schemas.openxmlformats.org/officeDocument/2006/relationships/image" Id="rId152"/><Relationship Target="media/document_image_rId153.jpeg" Type="http://schemas.openxmlformats.org/officeDocument/2006/relationships/image" Id="rId153"/><Relationship Target="media/document_image_rId154.jpeg" Type="http://schemas.openxmlformats.org/officeDocument/2006/relationships/image" Id="rId154"/><Relationship Target="media/document_image_rId155.jpeg" Type="http://schemas.openxmlformats.org/officeDocument/2006/relationships/image" Id="rId155"/><Relationship Target="media/document_image_rId156.jpeg" Type="http://schemas.openxmlformats.org/officeDocument/2006/relationships/image" Id="rId156"/><Relationship Target="media/document_image_rId157.jpeg" Type="http://schemas.openxmlformats.org/officeDocument/2006/relationships/image" Id="rId157"/><Relationship Target="media/document_image_rId158.jpeg" Type="http://schemas.openxmlformats.org/officeDocument/2006/relationships/image" Id="rId158"/><Relationship Target="media/document_image_rId159.jpeg" Type="http://schemas.openxmlformats.org/officeDocument/2006/relationships/image" Id="rId159"/><Relationship Target="media/document_image_rId160.jpeg" Type="http://schemas.openxmlformats.org/officeDocument/2006/relationships/image" Id="rId160"/><Relationship Target="media/document_image_rId161.jpeg" Type="http://schemas.openxmlformats.org/officeDocument/2006/relationships/image" Id="rId161"/><Relationship Target="media/document_image_rId162.jpeg" Type="http://schemas.openxmlformats.org/officeDocument/2006/relationships/image" Id="rId162"/><Relationship Target="media/document_image_rId163.jpeg" Type="http://schemas.openxmlformats.org/officeDocument/2006/relationships/image" Id="rId163"/><Relationship Target="media/document_image_rId164.jpeg" Type="http://schemas.openxmlformats.org/officeDocument/2006/relationships/image" Id="rId164"/><Relationship Target="media/document_image_rId165.jpeg" Type="http://schemas.openxmlformats.org/officeDocument/2006/relationships/image" Id="rId165"/><Relationship Target="media/document_image_rId166.jpeg" Type="http://schemas.openxmlformats.org/officeDocument/2006/relationships/image" Id="rId166"/><Relationship Target="media/document_image_rId167.jpeg" Type="http://schemas.openxmlformats.org/officeDocument/2006/relationships/image" Id="rId167"/><Relationship Target="media/document_image_rId168.jpeg" Type="http://schemas.openxmlformats.org/officeDocument/2006/relationships/image" Id="rId168"/><Relationship Target="media/document_image_rId169.jpeg" Type="http://schemas.openxmlformats.org/officeDocument/2006/relationships/image" Id="rId169"/><Relationship Target="media/document_image_rId170.jpeg" Type="http://schemas.openxmlformats.org/officeDocument/2006/relationships/image" Id="rId170"/><Relationship Target="media/document_image_rId171.jpeg" Type="http://schemas.openxmlformats.org/officeDocument/2006/relationships/image" Id="rId171"/><Relationship Target="media/document_image_rId172.jpeg" Type="http://schemas.openxmlformats.org/officeDocument/2006/relationships/image" Id="rId172"/><Relationship Target="media/document_image_rId173.jpeg" Type="http://schemas.openxmlformats.org/officeDocument/2006/relationships/image" Id="rId173"/><Relationship Target="media/document_image_rId174.jpeg" Type="http://schemas.openxmlformats.org/officeDocument/2006/relationships/image" Id="rId174"/><Relationship Target="media/document_image_rId175.jpeg" Type="http://schemas.openxmlformats.org/officeDocument/2006/relationships/image" Id="rId175"/><Relationship Target="media/document_image_rId176.jpeg" Type="http://schemas.openxmlformats.org/officeDocument/2006/relationships/image" Id="rId176"/><Relationship Target="media/document_image_rId177.jpeg" Type="http://schemas.openxmlformats.org/officeDocument/2006/relationships/image" Id="rId177"/><Relationship Target="media/document_image_rId178.jpeg" Type="http://schemas.openxmlformats.org/officeDocument/2006/relationships/image" Id="rId178"/><Relationship Target="media/document_image_rId179.jpeg" Type="http://schemas.openxmlformats.org/officeDocument/2006/relationships/image" Id="rId179"/><Relationship Target="media/document_image_rId180.jpeg" Type="http://schemas.openxmlformats.org/officeDocument/2006/relationships/image" Id="rId180"/><Relationship Target="media/document_image_rId181.jpeg" Type="http://schemas.openxmlformats.org/officeDocument/2006/relationships/image" Id="rId181"/><Relationship Target="media/document_image_rId182.jpeg" Type="http://schemas.openxmlformats.org/officeDocument/2006/relationships/image" Id="rId182"/><Relationship Target="media/document_image_rId183.jpeg" Type="http://schemas.openxmlformats.org/officeDocument/2006/relationships/image" Id="rId183"/><Relationship Target="media/document_image_rId184.jpeg" Type="http://schemas.openxmlformats.org/officeDocument/2006/relationships/image" Id="rId184"/><Relationship Target="media/document_image_rId185.jpeg" Type="http://schemas.openxmlformats.org/officeDocument/2006/relationships/image" Id="rId185"/><Relationship Target="media/document_image_rId186.jpeg" Type="http://schemas.openxmlformats.org/officeDocument/2006/relationships/image" Id="rId186"/><Relationship Target="media/document_image_rId187.jpeg" Type="http://schemas.openxmlformats.org/officeDocument/2006/relationships/image" Id="rId187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