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30ae9" w14:textId="9830a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Жанааркинскому району на 2020-2021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Жанааркинского районного маслихата Карагандинской области от 12 июня 2020 года № 53/368. Зарегистрировано Департаментом юстиции Карагандинской области 19 июня 2020 года № 5893. Прекращено действие в связи с истечением срока</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Жанааркинскому району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Рымбеков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Жанааркинского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Имантусупов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Жанааркинского районного</w:t>
            </w:r>
            <w:r>
              <w:br/>
            </w:r>
            <w:r>
              <w:rPr>
                <w:rFonts w:ascii="Times New Roman"/>
                <w:b w:val="false"/>
                <w:i w:val="false"/>
                <w:color w:val="000000"/>
                <w:sz w:val="20"/>
              </w:rPr>
              <w:t>маслихата</w:t>
            </w:r>
            <w:r>
              <w:br/>
            </w:r>
            <w:r>
              <w:rPr>
                <w:rFonts w:ascii="Times New Roman"/>
                <w:b w:val="false"/>
                <w:i w:val="false"/>
                <w:color w:val="000000"/>
                <w:sz w:val="20"/>
              </w:rPr>
              <w:t>от 12 июня 2020 года</w:t>
            </w:r>
            <w:r>
              <w:br/>
            </w:r>
            <w:r>
              <w:rPr>
                <w:rFonts w:ascii="Times New Roman"/>
                <w:b w:val="false"/>
                <w:i w:val="false"/>
                <w:color w:val="000000"/>
                <w:sz w:val="20"/>
              </w:rPr>
              <w:t>№ 53/368</w:t>
            </w:r>
          </w:p>
        </w:tc>
      </w:tr>
    </w:tbl>
    <w:bookmarkStart w:name="z10" w:id="3"/>
    <w:p>
      <w:pPr>
        <w:spacing w:after="0"/>
        <w:ind w:left="0"/>
        <w:jc w:val="left"/>
      </w:pPr>
      <w:r>
        <w:rPr>
          <w:rFonts w:ascii="Times New Roman"/>
          <w:b/>
          <w:i w:val="false"/>
          <w:color w:val="000000"/>
        </w:rPr>
        <w:t xml:space="preserve"> План по управлению пастбищами и их использованию по Жанааркинскому району на 2020-2021 годы</w:t>
      </w:r>
    </w:p>
    <w:bookmarkEnd w:id="3"/>
    <w:bookmarkStart w:name="z11" w:id="4"/>
    <w:p>
      <w:pPr>
        <w:spacing w:after="0"/>
        <w:ind w:left="0"/>
        <w:jc w:val="left"/>
      </w:pPr>
      <w:r>
        <w:rPr>
          <w:rFonts w:ascii="Times New Roman"/>
          <w:b/>
          <w:i w:val="false"/>
          <w:color w:val="000000"/>
        </w:rPr>
        <w:t xml:space="preserve"> Глава 1. Введение</w:t>
      </w:r>
    </w:p>
    <w:bookmarkEnd w:id="4"/>
    <w:bookmarkStart w:name="z12" w:id="5"/>
    <w:p>
      <w:pPr>
        <w:spacing w:after="0"/>
        <w:ind w:left="0"/>
        <w:jc w:val="both"/>
      </w:pPr>
      <w:r>
        <w:rPr>
          <w:rFonts w:ascii="Times New Roman"/>
          <w:b w:val="false"/>
          <w:i w:val="false"/>
          <w:color w:val="000000"/>
          <w:sz w:val="28"/>
        </w:rPr>
        <w:t>
      Площадь земель Жанааркинского района составляет 6 234 781 гектар, 4 875 038 гектар из которых считаются пастбищами. В настоящее время используется только 1 616 147 гектар пастбищных угодий.</w:t>
      </w:r>
    </w:p>
    <w:bookmarkEnd w:id="5"/>
    <w:bookmarkStart w:name="z13" w:id="6"/>
    <w:p>
      <w:pPr>
        <w:spacing w:after="0"/>
        <w:ind w:left="0"/>
        <w:jc w:val="both"/>
      </w:pPr>
      <w:r>
        <w:rPr>
          <w:rFonts w:ascii="Times New Roman"/>
          <w:b w:val="false"/>
          <w:i w:val="false"/>
          <w:color w:val="000000"/>
          <w:sz w:val="28"/>
        </w:rPr>
        <w:t xml:space="preserve">
      В районе имеются 6 товарищества с ограниченной ответственностью и 798 крестьянских хозяйств занимающихся животноводством. У них имеются 79 905 голов овец и коз, 59 860 голов крупно рогатого скота, 53 084 голов лошадей, 205 голов верблюдов. Около 50% этого скота пасутся на пастбище близ села. Если считать площадь используемых пастбищ по нормативам, установленным на каждый скот, то будет считаться, что скот пасли повторно в одном месте. </w:t>
      </w:r>
    </w:p>
    <w:bookmarkEnd w:id="6"/>
    <w:bookmarkStart w:name="z14" w:id="7"/>
    <w:p>
      <w:pPr>
        <w:spacing w:after="0"/>
        <w:ind w:left="0"/>
        <w:jc w:val="both"/>
      </w:pPr>
      <w:r>
        <w:rPr>
          <w:rFonts w:ascii="Times New Roman"/>
          <w:b w:val="false"/>
          <w:i w:val="false"/>
          <w:color w:val="000000"/>
          <w:sz w:val="28"/>
        </w:rPr>
        <w:t xml:space="preserve">
      Поэтому основной целью этого плана, чтобы не испортить экологическое состояние окружающей среды, является проведение работ по восстановлению пастбищ района, по их коренному улучшению, сохранению, освоению целинных земель, их рациональному использованию. </w:t>
      </w:r>
    </w:p>
    <w:bookmarkEnd w:id="7"/>
    <w:bookmarkStart w:name="z15" w:id="8"/>
    <w:p>
      <w:pPr>
        <w:spacing w:after="0"/>
        <w:ind w:left="0"/>
        <w:jc w:val="both"/>
      </w:pPr>
      <w:r>
        <w:rPr>
          <w:rFonts w:ascii="Times New Roman"/>
          <w:b w:val="false"/>
          <w:i w:val="false"/>
          <w:color w:val="000000"/>
          <w:sz w:val="28"/>
        </w:rPr>
        <w:t>
      План содержит:</w:t>
      </w:r>
    </w:p>
    <w:bookmarkEnd w:id="8"/>
    <w:bookmarkStart w:name="z16" w:id="9"/>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xml:space="preserve"> к настоящему Плану; </w:t>
      </w:r>
    </w:p>
    <w:bookmarkEnd w:id="9"/>
    <w:bookmarkStart w:name="z17" w:id="10"/>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приложениям 13</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xml:space="preserve"> к настоящему Плану; </w:t>
      </w:r>
    </w:p>
    <w:bookmarkEnd w:id="10"/>
    <w:bookmarkStart w:name="z18" w:id="11"/>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25</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xml:space="preserve"> к настоящему Плану; </w:t>
      </w:r>
    </w:p>
    <w:bookmarkEnd w:id="11"/>
    <w:bookmarkStart w:name="z19" w:id="12"/>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37</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xml:space="preserve"> к настоящему Плану; </w:t>
      </w:r>
    </w:p>
    <w:bookmarkEnd w:id="12"/>
    <w:bookmarkStart w:name="z20" w:id="13"/>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49</w:t>
      </w:r>
      <w:r>
        <w:rPr>
          <w:rFonts w:ascii="Times New Roman"/>
          <w:b w:val="false"/>
          <w:i w:val="false"/>
          <w:color w:val="000000"/>
          <w:sz w:val="28"/>
        </w:rPr>
        <w:t>-</w:t>
      </w:r>
      <w:r>
        <w:rPr>
          <w:rFonts w:ascii="Times New Roman"/>
          <w:b w:val="false"/>
          <w:i w:val="false"/>
          <w:color w:val="000000"/>
          <w:sz w:val="28"/>
        </w:rPr>
        <w:t>60</w:t>
      </w:r>
      <w:r>
        <w:rPr>
          <w:rFonts w:ascii="Times New Roman"/>
          <w:b w:val="false"/>
          <w:i w:val="false"/>
          <w:color w:val="000000"/>
          <w:sz w:val="28"/>
        </w:rPr>
        <w:t xml:space="preserve"> к настоящему Плану; </w:t>
      </w:r>
    </w:p>
    <w:bookmarkEnd w:id="13"/>
    <w:bookmarkStart w:name="z21" w:id="14"/>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сельских округов согласно </w:t>
      </w:r>
      <w:r>
        <w:rPr>
          <w:rFonts w:ascii="Times New Roman"/>
          <w:b w:val="false"/>
          <w:i w:val="false"/>
          <w:color w:val="000000"/>
          <w:sz w:val="28"/>
        </w:rPr>
        <w:t>приложениям 61</w:t>
      </w:r>
      <w:r>
        <w:rPr>
          <w:rFonts w:ascii="Times New Roman"/>
          <w:b w:val="false"/>
          <w:i w:val="false"/>
          <w:color w:val="000000"/>
          <w:sz w:val="28"/>
        </w:rPr>
        <w:t>-</w:t>
      </w:r>
      <w:r>
        <w:rPr>
          <w:rFonts w:ascii="Times New Roman"/>
          <w:b w:val="false"/>
          <w:i w:val="false"/>
          <w:color w:val="000000"/>
          <w:sz w:val="28"/>
        </w:rPr>
        <w:t>72</w:t>
      </w:r>
      <w:r>
        <w:rPr>
          <w:rFonts w:ascii="Times New Roman"/>
          <w:b w:val="false"/>
          <w:i w:val="false"/>
          <w:color w:val="000000"/>
          <w:sz w:val="28"/>
        </w:rPr>
        <w:t xml:space="preserve"> к настоящему Плану; </w:t>
      </w:r>
    </w:p>
    <w:bookmarkEnd w:id="14"/>
    <w:bookmarkStart w:name="z22" w:id="15"/>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Плану; </w:t>
      </w:r>
    </w:p>
    <w:bookmarkEnd w:id="15"/>
    <w:bookmarkStart w:name="z23" w:id="16"/>
    <w:p>
      <w:pPr>
        <w:spacing w:after="0"/>
        <w:ind w:left="0"/>
        <w:jc w:val="both"/>
      </w:pPr>
      <w:r>
        <w:rPr>
          <w:rFonts w:ascii="Times New Roman"/>
          <w:b w:val="false"/>
          <w:i w:val="false"/>
          <w:color w:val="000000"/>
          <w:sz w:val="28"/>
        </w:rPr>
        <w:t xml:space="preserve">
      8) сведения о ветеринарно-санитарных объектах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Плану; </w:t>
      </w:r>
    </w:p>
    <w:bookmarkEnd w:id="16"/>
    <w:bookmarkStart w:name="z24" w:id="17"/>
    <w:p>
      <w:pPr>
        <w:spacing w:after="0"/>
        <w:ind w:left="0"/>
        <w:jc w:val="both"/>
      </w:pPr>
      <w:r>
        <w:rPr>
          <w:rFonts w:ascii="Times New Roman"/>
          <w:b w:val="false"/>
          <w:i w:val="false"/>
          <w:color w:val="000000"/>
          <w:sz w:val="28"/>
        </w:rPr>
        <w:t xml:space="preserve">
      9) данные о численности поголовья сельскохозяйственных животных в разрезе сельских округов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Плану; </w:t>
      </w:r>
    </w:p>
    <w:bookmarkEnd w:id="17"/>
    <w:bookmarkStart w:name="z25" w:id="18"/>
    <w:p>
      <w:pPr>
        <w:spacing w:after="0"/>
        <w:ind w:left="0"/>
        <w:jc w:val="both"/>
      </w:pPr>
      <w:r>
        <w:rPr>
          <w:rFonts w:ascii="Times New Roman"/>
          <w:b w:val="false"/>
          <w:i w:val="false"/>
          <w:color w:val="000000"/>
          <w:sz w:val="28"/>
        </w:rPr>
        <w:t xml:space="preserve">
      10) землепользование района в разрезе сельских округов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Плану;</w:t>
      </w:r>
    </w:p>
    <w:bookmarkEnd w:id="18"/>
    <w:bookmarkStart w:name="z26" w:id="19"/>
    <w:p>
      <w:pPr>
        <w:spacing w:after="0"/>
        <w:ind w:left="0"/>
        <w:jc w:val="both"/>
      </w:pPr>
      <w:r>
        <w:rPr>
          <w:rFonts w:ascii="Times New Roman"/>
          <w:b w:val="false"/>
          <w:i w:val="false"/>
          <w:color w:val="000000"/>
          <w:sz w:val="28"/>
        </w:rPr>
        <w:t xml:space="preserve">
      11) площадь земель Жанааркинского района в разрезе категорий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Плану.</w:t>
      </w:r>
    </w:p>
    <w:bookmarkEnd w:id="19"/>
    <w:bookmarkStart w:name="z27" w:id="20"/>
    <w:p>
      <w:pPr>
        <w:spacing w:after="0"/>
        <w:ind w:left="0"/>
        <w:jc w:val="left"/>
      </w:pPr>
      <w:r>
        <w:rPr>
          <w:rFonts w:ascii="Times New Roman"/>
          <w:b/>
          <w:i w:val="false"/>
          <w:color w:val="000000"/>
        </w:rPr>
        <w:t xml:space="preserve"> Глава 2. Категории земель и их объемы</w:t>
      </w:r>
    </w:p>
    <w:bookmarkEnd w:id="20"/>
    <w:bookmarkStart w:name="z28" w:id="21"/>
    <w:p>
      <w:pPr>
        <w:spacing w:after="0"/>
        <w:ind w:left="0"/>
        <w:jc w:val="both"/>
      </w:pPr>
      <w:r>
        <w:rPr>
          <w:rFonts w:ascii="Times New Roman"/>
          <w:b w:val="false"/>
          <w:i w:val="false"/>
          <w:color w:val="000000"/>
          <w:sz w:val="28"/>
        </w:rPr>
        <w:t xml:space="preserve">
      Площадь района относится к зонам пустыни и полупустыни. Почва соленая, маловлажная, земля солончаковая. В основном растут полынь, серая полынь, травы семейства полынных, в соленой почве растут рогач песчаный, солончаковый ежовник, гармала, в песчаной земле растут острец, ковыль, перистый ковыль и другие травы. </w:t>
      </w:r>
    </w:p>
    <w:bookmarkEnd w:id="21"/>
    <w:bookmarkStart w:name="z29" w:id="22"/>
    <w:p>
      <w:pPr>
        <w:spacing w:after="0"/>
        <w:ind w:left="0"/>
        <w:jc w:val="both"/>
      </w:pPr>
      <w:r>
        <w:rPr>
          <w:rFonts w:ascii="Times New Roman"/>
          <w:b w:val="false"/>
          <w:i w:val="false"/>
          <w:color w:val="000000"/>
          <w:sz w:val="28"/>
        </w:rPr>
        <w:t>
      В районе, в зависимости от климатических условий, есть фонд, в среднем равный 250 тысяч тонн кормовых единиц. Урожайность травы может варьироваться от 1 - до 3 центнеров с гектара, в зависимости от погодных условий года.</w:t>
      </w:r>
    </w:p>
    <w:bookmarkEnd w:id="22"/>
    <w:bookmarkStart w:name="z30" w:id="23"/>
    <w:p>
      <w:pPr>
        <w:spacing w:after="0"/>
        <w:ind w:left="0"/>
        <w:jc w:val="both"/>
      </w:pPr>
      <w:r>
        <w:rPr>
          <w:rFonts w:ascii="Times New Roman"/>
          <w:b w:val="false"/>
          <w:i w:val="false"/>
          <w:color w:val="000000"/>
          <w:sz w:val="28"/>
        </w:rPr>
        <w:t>
      Малочисленность травы пастбищ и разобщенность используемых сезонных пастбищ требует выпаса скота в отдаленных пастбищах.</w:t>
      </w:r>
    </w:p>
    <w:bookmarkEnd w:id="23"/>
    <w:bookmarkStart w:name="z31" w:id="24"/>
    <w:p>
      <w:pPr>
        <w:spacing w:after="0"/>
        <w:ind w:left="0"/>
        <w:jc w:val="both"/>
      </w:pPr>
      <w:r>
        <w:rPr>
          <w:rFonts w:ascii="Times New Roman"/>
          <w:b w:val="false"/>
          <w:i w:val="false"/>
          <w:color w:val="000000"/>
          <w:sz w:val="28"/>
        </w:rPr>
        <w:t>
      1 386,6 тысяч гектаров пастбищ принадлежат крестьянским хозяйствам, 223,2 тысяч гектаров негосударственным структурам сельского хозяйства.</w:t>
      </w:r>
    </w:p>
    <w:bookmarkEnd w:id="24"/>
    <w:bookmarkStart w:name="z32" w:id="25"/>
    <w:p>
      <w:pPr>
        <w:spacing w:after="0"/>
        <w:ind w:left="0"/>
        <w:jc w:val="left"/>
      </w:pPr>
      <w:r>
        <w:rPr>
          <w:rFonts w:ascii="Times New Roman"/>
          <w:b/>
          <w:i w:val="false"/>
          <w:color w:val="000000"/>
        </w:rPr>
        <w:t xml:space="preserve"> Глава 3. Рациональное использование пастбищ</w:t>
      </w:r>
    </w:p>
    <w:bookmarkEnd w:id="25"/>
    <w:bookmarkStart w:name="z33" w:id="26"/>
    <w:p>
      <w:pPr>
        <w:spacing w:after="0"/>
        <w:ind w:left="0"/>
        <w:jc w:val="both"/>
      </w:pPr>
      <w:r>
        <w:rPr>
          <w:rFonts w:ascii="Times New Roman"/>
          <w:b w:val="false"/>
          <w:i w:val="false"/>
          <w:color w:val="000000"/>
          <w:sz w:val="28"/>
        </w:rPr>
        <w:t xml:space="preserve">
      В настоящее время значительная часть участков бывших пастбищ не используется по различным причинам. Частные владельцы, некоторые крестьянские хозяйства не уделяют внимания на вывоз животных на отгонные плодородные пастбища, на перемену пастбищ. Из-за нахождения скота на одном месте зимой и летом земля изнашивается, уменьшаются виды кормовых растений, пастбища выходят из хозяйственного оборота, подвергаясь эрозии. </w:t>
      </w:r>
    </w:p>
    <w:bookmarkEnd w:id="26"/>
    <w:bookmarkStart w:name="z34" w:id="27"/>
    <w:p>
      <w:pPr>
        <w:spacing w:after="0"/>
        <w:ind w:left="0"/>
        <w:jc w:val="both"/>
      </w:pPr>
      <w:r>
        <w:rPr>
          <w:rFonts w:ascii="Times New Roman"/>
          <w:b w:val="false"/>
          <w:i w:val="false"/>
          <w:color w:val="000000"/>
          <w:sz w:val="28"/>
        </w:rPr>
        <w:t xml:space="preserve">
      В сельских округах большинство скотов содержатся на руках и в течение 6-7 месяцев в год пасутся в окрестностях села, то есть скот не отдаляется от села на дистанцию больше 2-5 километров. Большая часть этих земель практически повреждена и изношена. Из-за несоблюдения порядка использования пастбищ и выпаса большого количества поголовья скота фонд кормовых растений уменьшается из года в год. Вследствие этого, такие пастбища зарастают такими травами как брунец, ежовник безлистный, гармала, чертополох и другими крупностебельными растениями, которые животные не едят. </w:t>
      </w:r>
    </w:p>
    <w:bookmarkEnd w:id="27"/>
    <w:bookmarkStart w:name="z35" w:id="28"/>
    <w:p>
      <w:pPr>
        <w:spacing w:after="0"/>
        <w:ind w:left="0"/>
        <w:jc w:val="both"/>
      </w:pPr>
      <w:r>
        <w:rPr>
          <w:rFonts w:ascii="Times New Roman"/>
          <w:b w:val="false"/>
          <w:i w:val="false"/>
          <w:color w:val="000000"/>
          <w:sz w:val="28"/>
        </w:rPr>
        <w:t xml:space="preserve">
      Поэтому на этом этапе планируем, в населенных пунктах, где много скота организовать выпас скота на отдаленных пастбищах с водопоем. </w:t>
      </w:r>
    </w:p>
    <w:bookmarkEnd w:id="28"/>
    <w:bookmarkStart w:name="z36" w:id="29"/>
    <w:p>
      <w:pPr>
        <w:spacing w:after="0"/>
        <w:ind w:left="0"/>
        <w:jc w:val="both"/>
      </w:pPr>
      <w:r>
        <w:rPr>
          <w:rFonts w:ascii="Times New Roman"/>
          <w:b w:val="false"/>
          <w:i w:val="false"/>
          <w:color w:val="000000"/>
          <w:sz w:val="28"/>
        </w:rPr>
        <w:t>
      Для сохранения продуктивности пастбищ на долгие годы, пользователям пастбищ необходимо учитывать три основных требования:</w:t>
      </w:r>
    </w:p>
    <w:bookmarkEnd w:id="29"/>
    <w:bookmarkStart w:name="z37" w:id="30"/>
    <w:p>
      <w:pPr>
        <w:spacing w:after="0"/>
        <w:ind w:left="0"/>
        <w:jc w:val="both"/>
      </w:pPr>
      <w:r>
        <w:rPr>
          <w:rFonts w:ascii="Times New Roman"/>
          <w:b w:val="false"/>
          <w:i w:val="false"/>
          <w:color w:val="000000"/>
          <w:sz w:val="28"/>
        </w:rPr>
        <w:t>
      1) соблюдать нормы количества скота на пастбищном участке;</w:t>
      </w:r>
    </w:p>
    <w:bookmarkEnd w:id="30"/>
    <w:bookmarkStart w:name="z38" w:id="31"/>
    <w:p>
      <w:pPr>
        <w:spacing w:after="0"/>
        <w:ind w:left="0"/>
        <w:jc w:val="both"/>
      </w:pPr>
      <w:r>
        <w:rPr>
          <w:rFonts w:ascii="Times New Roman"/>
          <w:b w:val="false"/>
          <w:i w:val="false"/>
          <w:color w:val="000000"/>
          <w:sz w:val="28"/>
        </w:rPr>
        <w:t>
      2) 30-40% валового продукта должны быть сохранены после использования пастбищ;</w:t>
      </w:r>
    </w:p>
    <w:bookmarkEnd w:id="31"/>
    <w:bookmarkStart w:name="z39" w:id="32"/>
    <w:p>
      <w:pPr>
        <w:spacing w:after="0"/>
        <w:ind w:left="0"/>
        <w:jc w:val="both"/>
      </w:pPr>
      <w:r>
        <w:rPr>
          <w:rFonts w:ascii="Times New Roman"/>
          <w:b w:val="false"/>
          <w:i w:val="false"/>
          <w:color w:val="000000"/>
          <w:sz w:val="28"/>
        </w:rPr>
        <w:t xml:space="preserve">
      после выпаса скота на пастбище, высота растений должна быть 4-5 сантиметра; </w:t>
      </w:r>
    </w:p>
    <w:bookmarkEnd w:id="32"/>
    <w:bookmarkStart w:name="z40" w:id="33"/>
    <w:p>
      <w:pPr>
        <w:spacing w:after="0"/>
        <w:ind w:left="0"/>
        <w:jc w:val="both"/>
      </w:pPr>
      <w:r>
        <w:rPr>
          <w:rFonts w:ascii="Times New Roman"/>
          <w:b w:val="false"/>
          <w:i w:val="false"/>
          <w:color w:val="000000"/>
          <w:sz w:val="28"/>
        </w:rPr>
        <w:t>
      3) строгое соблюдение срока выпаса скота. Выпас скота весной необходимо начинать после 10-12 дней после того, как многие многолетние травы начнут ворситься (семейства зерновых), а другие обрастать ветвями (частично кустарники).</w:t>
      </w:r>
    </w:p>
    <w:bookmarkEnd w:id="33"/>
    <w:bookmarkStart w:name="z41" w:id="34"/>
    <w:p>
      <w:pPr>
        <w:spacing w:after="0"/>
        <w:ind w:left="0"/>
        <w:jc w:val="left"/>
      </w:pPr>
      <w:r>
        <w:rPr>
          <w:rFonts w:ascii="Times New Roman"/>
          <w:b/>
          <w:i w:val="false"/>
          <w:color w:val="000000"/>
        </w:rPr>
        <w:t xml:space="preserve"> Глава 4. Заключение</w:t>
      </w:r>
    </w:p>
    <w:bookmarkEnd w:id="34"/>
    <w:bookmarkStart w:name="z42" w:id="35"/>
    <w:p>
      <w:pPr>
        <w:spacing w:after="0"/>
        <w:ind w:left="0"/>
        <w:jc w:val="both"/>
      </w:pPr>
      <w:r>
        <w:rPr>
          <w:rFonts w:ascii="Times New Roman"/>
          <w:b w:val="false"/>
          <w:i w:val="false"/>
          <w:color w:val="000000"/>
          <w:sz w:val="28"/>
        </w:rPr>
        <w:t>
      Реализация Плана по управлению пастбищами и их использованию на территории земель Жанааркинского района даст возможность эффективно и рационально использовать земли, повысить продуктивность пастбищ, сохранить ценный состав травостоя в течение длительного времени, обеспечить пастбищными кормами наибольшее количество животных, повышению качества животноводческой продукции и увеличить поголовье скота.</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44" w:id="3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Жаңаарқа Жанааркинского района</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47" w:id="3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Айнабулак Жанааркинского района</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50" w:id="4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Актау Жанааркинского района</w:t>
      </w:r>
    </w:p>
    <w:bookmarkEnd w:id="40"/>
    <w:bookmarkStart w:name="z5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53" w:id="4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Актубек Жанааркинского района</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56" w:id="4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имени Мукажана Жумажанова Жанааркинского района</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59" w:id="4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Караагаш Жанааркинского района</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62" w:id="4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Ералиев Жанааркинского района</w:t>
      </w:r>
    </w:p>
    <w:bookmarkEnd w:id="48"/>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65" w:id="5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Байдалы би Жанааркинского района</w:t>
      </w:r>
    </w:p>
    <w:bookmarkEnd w:id="50"/>
    <w:bookmarkStart w:name="z6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68" w:id="5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Бидаик Жанааркинского района</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71" w:id="5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С.Сейфуллин Жанааркинского района</w:t>
      </w:r>
    </w:p>
    <w:bookmarkEnd w:id="54"/>
    <w:bookmarkStart w:name="z7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74" w:id="5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Тугускен Жанааркинского района</w:t>
      </w:r>
    </w:p>
    <w:bookmarkEnd w:id="56"/>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77" w:id="5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Целинный Жанааркинского района</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747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80" w:id="60"/>
    <w:p>
      <w:pPr>
        <w:spacing w:after="0"/>
        <w:ind w:left="0"/>
        <w:jc w:val="left"/>
      </w:pPr>
      <w:r>
        <w:rPr>
          <w:rFonts w:ascii="Times New Roman"/>
          <w:b/>
          <w:i w:val="false"/>
          <w:color w:val="000000"/>
        </w:rPr>
        <w:t xml:space="preserve"> Приемлемая схема пастбищеоборотов поселка Жаңаарқа Жанааркинского района</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83" w:id="62"/>
    <w:p>
      <w:pPr>
        <w:spacing w:after="0"/>
        <w:ind w:left="0"/>
        <w:jc w:val="left"/>
      </w:pPr>
      <w:r>
        <w:rPr>
          <w:rFonts w:ascii="Times New Roman"/>
          <w:b/>
          <w:i w:val="false"/>
          <w:color w:val="000000"/>
        </w:rPr>
        <w:t xml:space="preserve"> Приемлемая схема пастбищеоборотов сельского округа Айнабулак Жанааркинского района</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86" w:id="64"/>
    <w:p>
      <w:pPr>
        <w:spacing w:after="0"/>
        <w:ind w:left="0"/>
        <w:jc w:val="left"/>
      </w:pPr>
      <w:r>
        <w:rPr>
          <w:rFonts w:ascii="Times New Roman"/>
          <w:b/>
          <w:i w:val="false"/>
          <w:color w:val="000000"/>
        </w:rPr>
        <w:t xml:space="preserve"> Приемлемая схема пастбищеоборотов сельского округа Актау Жанааркинского района</w:t>
      </w:r>
    </w:p>
    <w:bookmarkEnd w:id="64"/>
    <w:bookmarkStart w:name="z8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89" w:id="66"/>
    <w:p>
      <w:pPr>
        <w:spacing w:after="0"/>
        <w:ind w:left="0"/>
        <w:jc w:val="left"/>
      </w:pPr>
      <w:r>
        <w:rPr>
          <w:rFonts w:ascii="Times New Roman"/>
          <w:b/>
          <w:i w:val="false"/>
          <w:color w:val="000000"/>
        </w:rPr>
        <w:t xml:space="preserve"> Приемлемая схема пастбищеоборотов сельского округа Актубек Жанааркинского района</w:t>
      </w:r>
    </w:p>
    <w:bookmarkEnd w:id="66"/>
    <w:bookmarkStart w:name="z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92" w:id="68"/>
    <w:p>
      <w:pPr>
        <w:spacing w:after="0"/>
        <w:ind w:left="0"/>
        <w:jc w:val="left"/>
      </w:pPr>
      <w:r>
        <w:rPr>
          <w:rFonts w:ascii="Times New Roman"/>
          <w:b/>
          <w:i w:val="false"/>
          <w:color w:val="000000"/>
        </w:rPr>
        <w:t xml:space="preserve"> Приемлемая схема пастбищеоборотов сельского округа имени Мукажана Жумажанова Жанааркинского района</w:t>
      </w:r>
    </w:p>
    <w:bookmarkEnd w:id="68"/>
    <w:bookmarkStart w:name="z9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95" w:id="70"/>
    <w:p>
      <w:pPr>
        <w:spacing w:after="0"/>
        <w:ind w:left="0"/>
        <w:jc w:val="left"/>
      </w:pPr>
      <w:r>
        <w:rPr>
          <w:rFonts w:ascii="Times New Roman"/>
          <w:b/>
          <w:i w:val="false"/>
          <w:color w:val="000000"/>
        </w:rPr>
        <w:t xml:space="preserve"> Приемлемая схема пастбищеоборотов сельского округа Караагаш Жанааркинского района</w:t>
      </w:r>
    </w:p>
    <w:bookmarkEnd w:id="70"/>
    <w:bookmarkStart w:name="z9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98" w:id="72"/>
    <w:p>
      <w:pPr>
        <w:spacing w:after="0"/>
        <w:ind w:left="0"/>
        <w:jc w:val="left"/>
      </w:pPr>
      <w:r>
        <w:rPr>
          <w:rFonts w:ascii="Times New Roman"/>
          <w:b/>
          <w:i w:val="false"/>
          <w:color w:val="000000"/>
        </w:rPr>
        <w:t xml:space="preserve"> Приемлемая схема пастбищеоборотов сельского округа Ералиев Жанааркинского района</w:t>
      </w:r>
    </w:p>
    <w:bookmarkEnd w:id="72"/>
    <w:bookmarkStart w:name="z9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01" w:id="74"/>
    <w:p>
      <w:pPr>
        <w:spacing w:after="0"/>
        <w:ind w:left="0"/>
        <w:jc w:val="left"/>
      </w:pPr>
      <w:r>
        <w:rPr>
          <w:rFonts w:ascii="Times New Roman"/>
          <w:b/>
          <w:i w:val="false"/>
          <w:color w:val="000000"/>
        </w:rPr>
        <w:t xml:space="preserve"> Приемлемая схема пастбищеоборотов сельского округа Байдалы би Жанааркинского района</w:t>
      </w:r>
    </w:p>
    <w:bookmarkEnd w:id="74"/>
    <w:bookmarkStart w:name="z10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04" w:id="76"/>
    <w:p>
      <w:pPr>
        <w:spacing w:after="0"/>
        <w:ind w:left="0"/>
        <w:jc w:val="left"/>
      </w:pPr>
      <w:r>
        <w:rPr>
          <w:rFonts w:ascii="Times New Roman"/>
          <w:b/>
          <w:i w:val="false"/>
          <w:color w:val="000000"/>
        </w:rPr>
        <w:t xml:space="preserve"> Приемлемая схема пастбищеоборотов сельского округа Бидаик Жанааркинского района</w:t>
      </w:r>
    </w:p>
    <w:bookmarkEnd w:id="76"/>
    <w:bookmarkStart w:name="z10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07" w:id="78"/>
    <w:p>
      <w:pPr>
        <w:spacing w:after="0"/>
        <w:ind w:left="0"/>
        <w:jc w:val="left"/>
      </w:pPr>
      <w:r>
        <w:rPr>
          <w:rFonts w:ascii="Times New Roman"/>
          <w:b/>
          <w:i w:val="false"/>
          <w:color w:val="000000"/>
        </w:rPr>
        <w:t xml:space="preserve"> Приемлемая схема пастбищеоборотов сельского округа С.Сейфуллин Жанааркинского района</w:t>
      </w:r>
    </w:p>
    <w:bookmarkEnd w:id="78"/>
    <w:bookmarkStart w:name="z10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10" w:id="80"/>
    <w:p>
      <w:pPr>
        <w:spacing w:after="0"/>
        <w:ind w:left="0"/>
        <w:jc w:val="left"/>
      </w:pPr>
      <w:r>
        <w:rPr>
          <w:rFonts w:ascii="Times New Roman"/>
          <w:b/>
          <w:i w:val="false"/>
          <w:color w:val="000000"/>
        </w:rPr>
        <w:t xml:space="preserve"> Приемлемая схема пастбищеоборотов сельского округа Тугускен Жанааркинского района</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13" w:id="82"/>
    <w:p>
      <w:pPr>
        <w:spacing w:after="0"/>
        <w:ind w:left="0"/>
        <w:jc w:val="left"/>
      </w:pPr>
      <w:r>
        <w:rPr>
          <w:rFonts w:ascii="Times New Roman"/>
          <w:b/>
          <w:i w:val="false"/>
          <w:color w:val="000000"/>
        </w:rPr>
        <w:t xml:space="preserve"> Приемлемая схема пастбищеоборотов сельского округа Целинный Жанааркинского района</w:t>
      </w:r>
    </w:p>
    <w:bookmarkEnd w:id="82"/>
    <w:bookmarkStart w:name="z11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581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819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16" w:id="8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Жаңаарқа Жанааркинского района</w:t>
      </w:r>
    </w:p>
    <w:bookmarkEnd w:id="84"/>
    <w:bookmarkStart w:name="z11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19" w:id="8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Айнабулак Жанааркинского района</w:t>
      </w:r>
    </w:p>
    <w:bookmarkEnd w:id="86"/>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22" w:id="8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Актау Жанааркинского района</w:t>
      </w:r>
    </w:p>
    <w:bookmarkEnd w:id="88"/>
    <w:bookmarkStart w:name="z12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25" w:id="9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Актубек Жанааркинского района</w:t>
      </w:r>
    </w:p>
    <w:bookmarkEnd w:id="90"/>
    <w:bookmarkStart w:name="z12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28" w:id="9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имени Мукажана Жумажанова Жанааркинского района</w:t>
      </w:r>
    </w:p>
    <w:bookmarkEnd w:id="92"/>
    <w:bookmarkStart w:name="z12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7089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31" w:id="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Караагаш Жанааркинского района</w:t>
      </w:r>
    </w:p>
    <w:bookmarkEnd w:id="94"/>
    <w:bookmarkStart w:name="z13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34" w:id="9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Ералиев Жанааркинского района</w:t>
      </w:r>
    </w:p>
    <w:bookmarkEnd w:id="96"/>
    <w:bookmarkStart w:name="z13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37" w:id="9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Байдалы би Жанааркинского района</w:t>
      </w:r>
    </w:p>
    <w:bookmarkEnd w:id="98"/>
    <w:bookmarkStart w:name="z13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40" w:id="10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Бидаик Жанааркинского района</w:t>
      </w:r>
    </w:p>
    <w:bookmarkEnd w:id="100"/>
    <w:bookmarkStart w:name="z14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43" w:id="10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С.Сейфуллин Жанааркинского района</w:t>
      </w:r>
    </w:p>
    <w:bookmarkEnd w:id="102"/>
    <w:bookmarkStart w:name="z14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46" w:id="1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Тугускен Жанааркинского района</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49" w:id="10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Целинный Жанааркинского района</w:t>
      </w:r>
    </w:p>
    <w:bookmarkEnd w:id="106"/>
    <w:bookmarkStart w:name="z15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620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20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52" w:id="10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Жаңаарқа Жанааркинского района</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38100" cy="3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8100" cy="38100"/>
                    </a:xfrm>
                    <a:prstGeom prst="rect">
                      <a:avLst/>
                    </a:prstGeom>
                  </pic:spPr>
                </pic:pic>
              </a:graphicData>
            </a:graphic>
          </wp:inline>
        </w:drawing>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55" w:id="11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Айнабулак Жанааркинского района</w:t>
      </w:r>
    </w:p>
    <w:bookmarkEnd w:id="110"/>
    <w:bookmarkStart w:name="z15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58" w:id="11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Актау Жанааркинского района</w:t>
      </w:r>
    </w:p>
    <w:bookmarkEnd w:id="112"/>
    <w:bookmarkStart w:name="z15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61" w:id="11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Актубек Жанааркинского района</w:t>
      </w:r>
    </w:p>
    <w:bookmarkEnd w:id="114"/>
    <w:bookmarkStart w:name="z16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64" w:id="11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имени Мукажана Жумажанова Жанааркинского района</w:t>
      </w:r>
    </w:p>
    <w:bookmarkEnd w:id="116"/>
    <w:bookmarkStart w:name="z16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67" w:id="1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Караагаш Жанааркинского района</w:t>
      </w:r>
    </w:p>
    <w:bookmarkEnd w:id="118"/>
    <w:bookmarkStart w:name="z16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70" w:id="12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Ералиев Жанааркинского района</w:t>
      </w:r>
    </w:p>
    <w:bookmarkEnd w:id="120"/>
    <w:bookmarkStart w:name="z17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73" w:id="12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Байдалы би Жанааркинского района</w:t>
      </w:r>
    </w:p>
    <w:bookmarkEnd w:id="122"/>
    <w:bookmarkStart w:name="z17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76" w:id="12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Бидаик Жанааркинского района</w:t>
      </w:r>
    </w:p>
    <w:bookmarkEnd w:id="124"/>
    <w:bookmarkStart w:name="z17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79" w:id="12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С.Сейфуллин Жанааркинского района</w:t>
      </w:r>
    </w:p>
    <w:bookmarkEnd w:id="126"/>
    <w:bookmarkStart w:name="z18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82" w:id="12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Тугускен Жанааркинского района</w:t>
      </w:r>
    </w:p>
    <w:bookmarkEnd w:id="128"/>
    <w:bookmarkStart w:name="z18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85" w:id="13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Целинный Жанааркинского района</w:t>
      </w:r>
    </w:p>
    <w:bookmarkEnd w:id="130"/>
    <w:bookmarkStart w:name="z18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6962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962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88" w:id="13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Жаңаарқа Жанааркинского района</w:t>
      </w:r>
    </w:p>
    <w:bookmarkEnd w:id="132"/>
    <w:bookmarkStart w:name="z18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91" w:id="13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Айнабулак Жанааркинского района</w:t>
      </w:r>
    </w:p>
    <w:bookmarkEnd w:id="134"/>
    <w:bookmarkStart w:name="z19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94" w:id="13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Актау Жанааркинского района</w:t>
      </w:r>
    </w:p>
    <w:bookmarkEnd w:id="136"/>
    <w:bookmarkStart w:name="z19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197" w:id="13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Актубек Жанааркинского района</w:t>
      </w:r>
    </w:p>
    <w:bookmarkEnd w:id="138"/>
    <w:bookmarkStart w:name="z19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00" w:id="14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имени Мукажана Жумажанова Жанааркинского района</w:t>
      </w:r>
    </w:p>
    <w:bookmarkEnd w:id="140"/>
    <w:bookmarkStart w:name="z20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7470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470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03" w:id="14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Караагаш Жанааркинского района</w:t>
      </w:r>
    </w:p>
    <w:bookmarkEnd w:id="142"/>
    <w:bookmarkStart w:name="z20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06" w:id="14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Ералиев Жанааркинского района</w:t>
      </w:r>
    </w:p>
    <w:bookmarkEnd w:id="144"/>
    <w:bookmarkStart w:name="z20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09" w:id="14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Байдалы би Жанааркинского района</w:t>
      </w:r>
    </w:p>
    <w:bookmarkEnd w:id="146"/>
    <w:bookmarkStart w:name="z21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12" w:id="14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Бидаик Жанааркинского района</w:t>
      </w:r>
    </w:p>
    <w:bookmarkEnd w:id="148"/>
    <w:bookmarkStart w:name="z21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15" w:id="15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С.Сейфуллин Жанааркинского района</w:t>
      </w:r>
    </w:p>
    <w:bookmarkEnd w:id="150"/>
    <w:bookmarkStart w:name="z21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18" w:id="15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Тугускен Жанааркинского района</w:t>
      </w:r>
    </w:p>
    <w:bookmarkEnd w:id="152"/>
    <w:bookmarkStart w:name="z21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21" w:id="15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Целинный Жанааркинского района</w:t>
      </w:r>
    </w:p>
    <w:bookmarkEnd w:id="154"/>
    <w:bookmarkStart w:name="z22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531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311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56"/>
    <w:p>
      <w:pPr>
        <w:spacing w:after="0"/>
        <w:ind w:left="0"/>
        <w:jc w:val="both"/>
      </w:pPr>
      <w:r>
        <w:rPr>
          <w:rFonts w:ascii="Times New Roman"/>
          <w:b w:val="false"/>
          <w:i w:val="false"/>
          <w:color w:val="000000"/>
          <w:sz w:val="28"/>
        </w:rPr>
        <w:t xml:space="preserve">
       </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25" w:id="1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Жаңаарқа Жанааркинского района</w:t>
      </w:r>
    </w:p>
    <w:bookmarkEnd w:id="157"/>
    <w:bookmarkStart w:name="z22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28" w:id="15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Айнабулак Жанааркинского района</w:t>
      </w:r>
    </w:p>
    <w:bookmarkEnd w:id="159"/>
    <w:bookmarkStart w:name="z22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31" w:id="16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Актау Жанааркинского района</w:t>
      </w:r>
    </w:p>
    <w:bookmarkEnd w:id="161"/>
    <w:bookmarkStart w:name="z232"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34" w:id="16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Актубек Жанааркинского района</w:t>
      </w:r>
    </w:p>
    <w:bookmarkEnd w:id="163"/>
    <w:bookmarkStart w:name="z235"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37" w:id="16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имени Мукажана Жумажанова Жанааркинского района</w:t>
      </w:r>
    </w:p>
    <w:bookmarkEnd w:id="165"/>
    <w:bookmarkStart w:name="z23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6581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6581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40" w:id="16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Караагаш Жанааркинского района</w:t>
      </w:r>
    </w:p>
    <w:bookmarkEnd w:id="167"/>
    <w:bookmarkStart w:name="z24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43" w:id="1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Ералиев Жанааркинского района</w:t>
      </w:r>
    </w:p>
    <w:bookmarkEnd w:id="169"/>
    <w:bookmarkStart w:name="z24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46" w:id="17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Байдалы би Жанааркинского района</w:t>
      </w:r>
    </w:p>
    <w:bookmarkEnd w:id="171"/>
    <w:bookmarkStart w:name="z24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49" w:id="17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Бидаик Жанааркинского района</w:t>
      </w:r>
    </w:p>
    <w:bookmarkEnd w:id="173"/>
    <w:bookmarkStart w:name="z25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52" w:id="17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С.Сейфуллин Жанааркинского района</w:t>
      </w:r>
    </w:p>
    <w:bookmarkEnd w:id="175"/>
    <w:bookmarkStart w:name="z25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55" w:id="17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Тугускен Жанааркинского района</w:t>
      </w:r>
    </w:p>
    <w:bookmarkEnd w:id="177"/>
    <w:bookmarkStart w:name="z256"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58" w:id="17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Целинный Жанааркинского района</w:t>
      </w:r>
    </w:p>
    <w:bookmarkEnd w:id="179"/>
    <w:bookmarkStart w:name="z25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5184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5184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61" w:id="18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округов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выпаса скота на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скота с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Жаңаарқа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63" w:id="182"/>
    <w:p>
      <w:pPr>
        <w:spacing w:after="0"/>
        <w:ind w:left="0"/>
        <w:jc w:val="left"/>
      </w:pPr>
      <w:r>
        <w:rPr>
          <w:rFonts w:ascii="Times New Roman"/>
          <w:b/>
          <w:i w:val="false"/>
          <w:color w:val="000000"/>
        </w:rPr>
        <w:t xml:space="preserve"> Сведения о ветеринарно-санитарных объектах</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Убойная плошадка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запланировано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Жаңаарқа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65" w:id="183"/>
    <w:p>
      <w:pPr>
        <w:spacing w:after="0"/>
        <w:ind w:left="0"/>
        <w:jc w:val="left"/>
      </w:pPr>
      <w:r>
        <w:rPr>
          <w:rFonts w:ascii="Times New Roman"/>
          <w:b/>
          <w:i w:val="false"/>
          <w:color w:val="000000"/>
        </w:rPr>
        <w:t xml:space="preserve"> Данные о численности поголовья сельскохозяйственных животных в разрезе сельских округов</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населенных пунктов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Разновидность скота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пастбища,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граничащие с населенными пунктами,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Айнабулак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Актубек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Жаңаарқа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бииский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Атасу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Бидаик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М.Жумажанов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Ералиев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Тугускен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67" w:id="184"/>
    <w:p>
      <w:pPr>
        <w:spacing w:after="0"/>
        <w:ind w:left="0"/>
        <w:jc w:val="left"/>
      </w:pPr>
      <w:r>
        <w:rPr>
          <w:rFonts w:ascii="Times New Roman"/>
          <w:b/>
          <w:i w:val="false"/>
          <w:color w:val="000000"/>
        </w:rPr>
        <w:t xml:space="preserve"> Землепользование района в разрезе сельских округов</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земли,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Жаңаарқа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262363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2020-2021 годы</w:t>
            </w:r>
          </w:p>
        </w:tc>
      </w:tr>
    </w:tbl>
    <w:bookmarkStart w:name="z269" w:id="185"/>
    <w:p>
      <w:pPr>
        <w:spacing w:after="0"/>
        <w:ind w:left="0"/>
        <w:jc w:val="left"/>
      </w:pPr>
      <w:r>
        <w:rPr>
          <w:rFonts w:ascii="Times New Roman"/>
          <w:b/>
          <w:i w:val="false"/>
          <w:color w:val="000000"/>
        </w:rPr>
        <w:t xml:space="preserve"> Площадь земель Жанааркинского района в разрезе категорий</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категорий земель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тысячи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орошаемые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обороны и другие несельскохозяйственные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охраняемые природные территориальные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