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5b5179" w14:textId="35b517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Каркаралинскому району на 2020 - 2021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Каркаралинского районного маслихата Карагандинской области от 14 мая 2020 года № VI-55/468. Зарегистрировано Департаментом юстиции Карагандинской области 21 мая 2020 года № 5846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Законами Республики Казахстан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 и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Каркаралинский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Каркаралинскому району на 2020 – 2021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со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Мубараков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Нуркенов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Каркаралинского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мая 2020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VI-55/468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План по управлению пастбищами и их использованию по Каркаралинскому району на 2020 – 2021 годы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Каркаралинскому району на 2020 – 2021 годы (далее –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 от 20 февраля 2017 года,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 от 23 января 2001 года,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 - 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за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за № 11064).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23</w:t>
      </w:r>
      <w:r>
        <w:rPr>
          <w:rFonts w:ascii="Times New Roman"/>
          <w:b w:val="false"/>
          <w:i w:val="false"/>
          <w:color w:val="000000"/>
          <w:sz w:val="28"/>
        </w:rPr>
        <w:t xml:space="preserve"> – </w:t>
      </w:r>
      <w:r>
        <w:rPr>
          <w:rFonts w:ascii="Times New Roman"/>
          <w:b w:val="false"/>
          <w:i w:val="false"/>
          <w:color w:val="000000"/>
          <w:sz w:val="28"/>
        </w:rPr>
        <w:t>44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45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66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67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88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89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110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111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132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площадь земель Каркаралинского района в разрезе категорий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землепользование района в разрезе сельских округов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сведения о ветеринарно – санитарных объектах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данные о численности поголовья сельскохозяйственных животных в разрезе сельских округов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данные о количестве гуртов, отар, табунов, сформированных по видам сельскохозяйственных животных в разрезе сельских округов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пастбищные угодия в разрезе сельских округов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предельно допустимая норма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план по развитию и реконструкции объектов пастбищной инфраструктуры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иные требования, необходимые для рационального использования пастбищ на соответствующей административно - территориальной единице.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ветеринарно - санитарных объектах, данных о численности поголовья сельскохозяйственных животных, особенностей выпаса сельскохозяйственных животных на аридных пастбищах, предоставленных государственными органами.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Каркаралинский район расположен в юго - восточной части Карагандинской области. В современных границах с 1997 года граничит на севере с Павлодарской областью, а на востоке с Восточно - Казахстанской областью, на юге с Актогайским районом, на западе с Бухар – Жырауским и Шетским районами Карагандинской области.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 - территориальному делению в Каркаралинском районе имеются 1 город районного значения,1 поселок, 23 сельских округов, 61 сельских населенных пунктов.</w:t>
      </w:r>
    </w:p>
    <w:bookmarkEnd w:id="25"/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Каркаралинского района 3547236 гектар.</w:t>
      </w:r>
    </w:p>
    <w:bookmarkEnd w:id="26"/>
    <w:bookmarkStart w:name="z34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Емкость пастбищ</w:t>
      </w:r>
    </w:p>
    <w:bookmarkEnd w:id="27"/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Одним из методов определения емкости пастбищ в пастбищный период является метод определения на основе имеющихся данных о продуктивности пастбищ. Суточная потребность в зеленом корме для различных видов животных определяется по зоотехническим нормам, принятым в хозяйстве. Однако, ориентировочно можно придерживаться следующих норм зеленого корма (в среднем на одну голову): коровам в зависимости от удоя 40-75 кг, молодняку крупного рогатого скота старше 1 года 30-40 кг, молодняку до 1 года 15-25 кг, овцам 6-8 кг, ягнятам 2-3 кг, лошадям 30-40 кг. Продолжительность пастбищного периода в различных зонах в среднем следующая: в степной зоне 180 - 190 дней, пустынной зоне 210 - 240 дней. Таким образом, зная урожаи пастбища, суточную потребность животного в зеленом корме и продолжительность пастбищного периода, можно определить емкость пастбища.</w:t>
      </w:r>
    </w:p>
    <w:bookmarkEnd w:id="28"/>
    <w:bookmarkStart w:name="z3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Существует несколько систем пастьбы:</w:t>
      </w:r>
    </w:p>
    <w:bookmarkEnd w:id="29"/>
    <w:bookmarkStart w:name="z3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вольная или бессистемная пастьба, когда скот пасется по всему пастбищу ежедневно в течение всего пастбищного периода;</w:t>
      </w:r>
    </w:p>
    <w:bookmarkEnd w:id="30"/>
    <w:bookmarkStart w:name="z3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пастьба на привязи, состоящая в том, что животное пасется на веревочной или цепной привязи на небольшом участке пастбищ, а потом переводится на другой участок, затем на следующий и так далее;</w:t>
      </w:r>
    </w:p>
    <w:bookmarkEnd w:id="31"/>
    <w:bookmarkStart w:name="z3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 загонная система пастьбы, когда пастбищный участок делят на несколько загонов и стравливают их скоту поочередно. У нас применяется только вольная и загонная системы пастьбы.</w:t>
      </w:r>
    </w:p>
    <w:bookmarkEnd w:id="32"/>
    <w:bookmarkStart w:name="z40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Загонная система пастьбы</w:t>
      </w:r>
    </w:p>
    <w:bookmarkEnd w:id="33"/>
    <w:bookmarkStart w:name="z4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Основное звено рационального использования пастбищ – загонная система пастьбы. По сравнению с бессистемной пастьбой этот способ имеет преимущества. При бессистемном (вольном) выпасе скота в травостое постоянно уменьшается количество хорошо поедаемых злаковых и бобовых растений, наконец, ценные растения исчезают, заменяясь плохо поедаемыми и не поедаемыми травами, а также низкорослыми, малоурожайными растениями. В результате во второй половине пастбищного сезона животные испытывают недостаток в питании и вынуждены поедать малоценные или перестоявшие растения. При загонной системе пастьбы эти недостатки устраняются, сохраняется высокая продуктивность пастбищ и состояние травостоя.</w:t>
      </w:r>
    </w:p>
    <w:bookmarkEnd w:id="34"/>
    <w:bookmarkStart w:name="z4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загонной системе пастьбы пастбищный участок делят на загоны, травостой которых стравливают скоту по очереди. Сначала скот пасут в первом загоне, а потом, когда на этом участке растительность будет стравлена, скот перегоняют на второй загон. По окончании стравливания во втором загоне скот перегоняют в третий, затем в четвертый и так поступают до тех пор, пока не будут использованы все загоны, после чего скот переводят снова в первый загон. Начинается второй цикл стравливания в порядке очередности всех загонов. Каждый загон должен быть свободным от выпаса 25 - 30 дней, чтобы трава на этом участке хорошо отросла. При загонной системе пастьбы значительно уменьшается площадь, потребная для содержания скота, удои коров в пастбищный период повышаются в среднем на 15 - 25%, а привес живого веса молодняка на 25 - 30% по сравнению с бессистемной пастьбой.</w:t>
      </w:r>
    </w:p>
    <w:bookmarkEnd w:id="35"/>
    <w:bookmarkStart w:name="z4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различных природных зон и типов пастбищ разработаны соответствующие схемы пастбищеоборота. В условиях Казахстана за пастбищный период в сухостепной зоне возможно отрастание одной - двух отав, в этой связи число циклов стравливания травостоя рекомендуется в сухостепной зоне два – три раза. В трехпольном пастбищеобороте, рекомендованном для пастбищ сухостепной зоны, предусматривается в среднем двукратное стравливание травостоя: первое поле – трехкратное стравливание, начиная с весны текущего года, второе поле – двукратное летом и осенью, третье поле – однократное осенью после созревания и осыпания семян. Каждое поле пастбищеоборота в процессе выпаса делится на загоны очередного стравливания, число которых устанавливается с учетом конкретных условий года. Продолжительность пребывания скота в загоне не должна превышать 6 дней.</w:t>
      </w:r>
    </w:p>
    <w:bookmarkEnd w:id="36"/>
    <w:bookmarkStart w:name="z4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размещении полей и загонов очередного стравливания важным требованием является сокращение холостых перегонов животных, на которые тратится много сил и энергии животных.</w:t>
      </w:r>
    </w:p>
    <w:bookmarkEnd w:id="37"/>
    <w:bookmarkStart w:name="z4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Порядок стравливания. В первую очередь целесообразно стравливать те участки, где травы близки к выколачиванию. Если траву стравливают в неогороженных загонах, следует широко применять способ пастьбы "из - под ноги", дающий лучшие результаты. При этом способе стадо идет медленно и сдерживается пастухом, поэтому весь травостой поедается равномерно.</w:t>
      </w:r>
    </w:p>
    <w:bookmarkEnd w:id="38"/>
    <w:bookmarkStart w:name="z4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утра необходимо проводить стадо по площади с худшим травостоем или не совсем использованным в предыдущие дни. Проголодавшиеся за ночь животные лучше поедают менее съедобные травы, чем во второй половине дня, когда их переводят на свежий участок. Для сохранения и повышения продуктивности пастбищ, улучшения ботанического травостоя, снижения эродированности или ее предотвращения приемлемая схема пастбищеоборотов по Каркаралинскому району является четырехпольная схема. Формирование гуртов производится по половозрастным группам, в соответствии с зооветеринарными требованиями. Площади пастбищеоборотных массивов устанавливаются с учетом обеспеченности групп скота потребным количеством земленых кормов, создания благоприятных условий при организации выпаса скота, соблюдения допустимых радиусов водопоя выпасываемых видов и групп скота, степени выбитости пастбищ. Пастбищеобороты закрепляются за каждой выпасной группой. Гуртам коров отводятся естественные пастбища, близлежащие к населенному пункту. Овцам и лошадям отведены более отдаленные пастбищные угодья. Конфигурация гуртовых, отарных и табунных участков, по возможности выдерживаются компактно.</w:t>
      </w:r>
    </w:p>
    <w:bookmarkEnd w:id="39"/>
    <w:bookmarkStart w:name="z4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Границы участков приурочиваются к ярко выраженным контурам и живым урочищам.</w:t>
      </w:r>
    </w:p>
    <w:bookmarkEnd w:id="40"/>
    <w:bookmarkStart w:name="z4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Чтобы прокормить имеющееся в районе поголовье рекомендуется многократное стравливание пастбищ. Многократное стравливание хотя и способствует полному использованию травостоя, приводит к тому, что пастбища постепенно, из года в год снижают свою продуктивность и ухудшают кормовые качества.</w:t>
      </w:r>
    </w:p>
    <w:bookmarkEnd w:id="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50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Кояндинского сельского округа Каркаралинского района</w:t>
      </w:r>
    </w:p>
    <w:bookmarkEnd w:id="42"/>
    <w:bookmarkStart w:name="z51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2517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53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Киргизского сельского округа Каркаралинского района</w:t>
      </w:r>
    </w:p>
    <w:bookmarkEnd w:id="44"/>
    <w:bookmarkStart w:name="z5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0485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56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Касым Аманжоловского сельского округа Каркаралинского района</w:t>
      </w:r>
    </w:p>
    <w:bookmarkEnd w:id="46"/>
    <w:bookmarkStart w:name="z5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277100" cy="765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59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Каршигалинского сельского округа Каркаралинского района</w:t>
      </w:r>
    </w:p>
    <w:bookmarkEnd w:id="48"/>
    <w:bookmarkStart w:name="z6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454900" cy="720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62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Каракольского сельского округа Каркаралинского района</w:t>
      </w:r>
    </w:p>
    <w:bookmarkEnd w:id="50"/>
    <w:bookmarkStart w:name="z6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2136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65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Балкантау Каркаралинского района</w:t>
      </w:r>
    </w:p>
    <w:bookmarkEnd w:id="52"/>
    <w:bookmarkStart w:name="z66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1120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68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Абай Каркаралинского района</w:t>
      </w:r>
    </w:p>
    <w:bookmarkEnd w:id="54"/>
    <w:bookmarkStart w:name="z69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68580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71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Мартбек Мамыраевского сельского округа Каркаралинского района</w:t>
      </w:r>
    </w:p>
    <w:bookmarkEnd w:id="56"/>
    <w:bookmarkStart w:name="z72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69342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74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Бесоба Каркаралинского района</w:t>
      </w:r>
    </w:p>
    <w:bookmarkEnd w:id="58"/>
    <w:bookmarkStart w:name="z75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68707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77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 устанавливающих документов Таттимбетовского сельского округа Каркаралинского района</w:t>
      </w:r>
    </w:p>
    <w:bookmarkEnd w:id="60"/>
    <w:bookmarkStart w:name="z78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68961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80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 правоустанавливающих документов сельского округа Жанатоганский Каркаралинского района</w:t>
      </w:r>
    </w:p>
    <w:bookmarkEnd w:id="62"/>
    <w:bookmarkStart w:name="z81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67564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83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имени Ныгмета Нурмакова Каркаралинского района</w:t>
      </w:r>
    </w:p>
    <w:bookmarkEnd w:id="64"/>
    <w:bookmarkStart w:name="z84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66294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86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Мадийского сельского округа Каркаралинского района</w:t>
      </w:r>
    </w:p>
    <w:bookmarkEnd w:id="66"/>
    <w:bookmarkStart w:name="z87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6667500" cy="707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89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Тегисшилдикского сельского округа Каркаралинского района</w:t>
      </w:r>
    </w:p>
    <w:bookmarkEnd w:id="68"/>
    <w:bookmarkStart w:name="z90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7048500" cy="655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92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Темиршинского сельского округа Каркаралинского района</w:t>
      </w:r>
    </w:p>
    <w:bookmarkEnd w:id="70"/>
    <w:bookmarkStart w:name="z9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70358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95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Томарского сельского округа Каркаралинского района</w:t>
      </w:r>
    </w:p>
    <w:bookmarkEnd w:id="72"/>
    <w:bookmarkStart w:name="z96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68707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98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Нуркена Абдирова Каркаралинского района</w:t>
      </w:r>
    </w:p>
    <w:bookmarkEnd w:id="74"/>
    <w:bookmarkStart w:name="z99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68580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101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Бахтинского сельского округа Каркаралинского района</w:t>
      </w:r>
    </w:p>
    <w:bookmarkEnd w:id="76"/>
    <w:bookmarkStart w:name="z10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68326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104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Кайнарбулакского сельского округа Каркаралинского района</w:t>
      </w:r>
    </w:p>
    <w:bookmarkEnd w:id="78"/>
    <w:bookmarkStart w:name="z105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7099300" cy="673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107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Ынталинского сельского округа Каркаралинского района</w:t>
      </w:r>
    </w:p>
    <w:bookmarkEnd w:id="80"/>
    <w:bookmarkStart w:name="z108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70485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110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Угарского сельского округа Каркаралинского района</w:t>
      </w:r>
    </w:p>
    <w:bookmarkEnd w:id="82"/>
    <w:bookmarkStart w:name="z111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6794500" cy="655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113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Шарыктинского сельского округа Каркаралинского района</w:t>
      </w:r>
    </w:p>
    <w:bookmarkEnd w:id="84"/>
    <w:bookmarkStart w:name="z114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70866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116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Кояндинского сельского округа Каркаралинского района</w:t>
      </w:r>
    </w:p>
    <w:bookmarkEnd w:id="86"/>
    <w:bookmarkStart w:name="z117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7073900" cy="645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119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Киргизского сельского округа Каркаралинского района</w:t>
      </w:r>
    </w:p>
    <w:bookmarkEnd w:id="88"/>
    <w:bookmarkStart w:name="z120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64008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122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Касым Аманжоловского сельского округа Каркаралинского района</w:t>
      </w:r>
    </w:p>
    <w:bookmarkEnd w:id="90"/>
    <w:bookmarkStart w:name="z123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65532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125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Каршигалинского сельского округа Каркаралинского района</w:t>
      </w:r>
    </w:p>
    <w:bookmarkEnd w:id="92"/>
    <w:bookmarkStart w:name="z126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66929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128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Караколь Каркаралинского района</w:t>
      </w:r>
    </w:p>
    <w:bookmarkEnd w:id="94"/>
    <w:bookmarkStart w:name="z129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65532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131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Балкантауского сельского округа Каркаралинского района</w:t>
      </w:r>
    </w:p>
    <w:bookmarkEnd w:id="96"/>
    <w:bookmarkStart w:name="z132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63500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134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Абайского сельского округа Каркаралинского района</w:t>
      </w:r>
    </w:p>
    <w:bookmarkEnd w:id="98"/>
    <w:bookmarkStart w:name="z135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64516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137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Мартбек Мамыраевского сельского округа Каркаралинского района</w:t>
      </w:r>
    </w:p>
    <w:bookmarkEnd w:id="100"/>
    <w:bookmarkStart w:name="z138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64643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140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Бесобинского сельского округа Каркаралинского района</w:t>
      </w:r>
    </w:p>
    <w:bookmarkEnd w:id="102"/>
    <w:bookmarkStart w:name="z141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6794500" cy="673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143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Таттимбетовского сельского округа Каркаралинского района</w:t>
      </w:r>
    </w:p>
    <w:bookmarkEnd w:id="104"/>
    <w:bookmarkStart w:name="z144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6464300" cy="637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146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Жанатоганского сельского округа Каркаралинского района</w:t>
      </w:r>
    </w:p>
    <w:bookmarkEnd w:id="106"/>
    <w:bookmarkStart w:name="z147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68326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149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имени Ныгмета Нурмакова Каркаралинского района</w:t>
      </w:r>
    </w:p>
    <w:bookmarkEnd w:id="108"/>
    <w:bookmarkStart w:name="z150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67437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152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Мадийского сельского округа Каркаралинского района</w:t>
      </w:r>
    </w:p>
    <w:bookmarkEnd w:id="110"/>
    <w:bookmarkStart w:name="z153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6515100" cy="701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155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Тегисшилдикского сельского округа Каркаралинского района</w:t>
      </w:r>
    </w:p>
    <w:bookmarkEnd w:id="112"/>
    <w:bookmarkStart w:name="z156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71120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158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Темиршинского сельского округа Каркаралинского района</w:t>
      </w:r>
    </w:p>
    <w:bookmarkEnd w:id="114"/>
    <w:bookmarkStart w:name="z159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71628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161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Томарского сельского округа Каркаралинского района</w:t>
      </w:r>
    </w:p>
    <w:bookmarkEnd w:id="116"/>
    <w:bookmarkStart w:name="z162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7"/>
    <w:p>
      <w:pPr>
        <w:spacing w:after="0"/>
        <w:ind w:left="0"/>
        <w:jc w:val="both"/>
      </w:pPr>
      <w:r>
        <w:drawing>
          <wp:inline distT="0" distB="0" distL="0" distR="0">
            <wp:extent cx="63881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164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Нуркен Абдировского сельского округа Каркаралинского района</w:t>
      </w:r>
    </w:p>
    <w:bookmarkEnd w:id="118"/>
    <w:bookmarkStart w:name="z165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6692900" cy="717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167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Бахтинского сельского округа Каркаралинского района</w:t>
      </w:r>
    </w:p>
    <w:bookmarkEnd w:id="120"/>
    <w:bookmarkStart w:name="z168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1"/>
    <w:p>
      <w:pPr>
        <w:spacing w:after="0"/>
        <w:ind w:left="0"/>
        <w:jc w:val="both"/>
      </w:pPr>
      <w:r>
        <w:drawing>
          <wp:inline distT="0" distB="0" distL="0" distR="0">
            <wp:extent cx="68580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170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Кайнарбулакского сельского округа Каркаралинского района</w:t>
      </w:r>
    </w:p>
    <w:bookmarkEnd w:id="122"/>
    <w:bookmarkStart w:name="z171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3"/>
    <w:p>
      <w:pPr>
        <w:spacing w:after="0"/>
        <w:ind w:left="0"/>
        <w:jc w:val="both"/>
      </w:pPr>
      <w:r>
        <w:drawing>
          <wp:inline distT="0" distB="0" distL="0" distR="0">
            <wp:extent cx="67945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173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Ынталинского сельского округа Каркаралинского района</w:t>
      </w:r>
    </w:p>
    <w:bookmarkEnd w:id="124"/>
    <w:bookmarkStart w:name="z174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65024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176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Угарского сельского округа Каркаралинского района</w:t>
      </w:r>
    </w:p>
    <w:bookmarkEnd w:id="126"/>
    <w:bookmarkStart w:name="z177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6502400" cy="824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179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Шарыктинского сельского округа Каркаралинского района</w:t>
      </w:r>
    </w:p>
    <w:bookmarkEnd w:id="128"/>
    <w:bookmarkStart w:name="z180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67945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182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Кояндинского сельского округа Каркаралинского района</w:t>
      </w:r>
    </w:p>
    <w:bookmarkEnd w:id="130"/>
    <w:bookmarkStart w:name="z183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70993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185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Киргизского сельского округа Каркаралинского района</w:t>
      </w:r>
    </w:p>
    <w:bookmarkEnd w:id="132"/>
    <w:bookmarkStart w:name="z186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66040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188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Касым Аманжоловского сельского округа Каркаралинского района</w:t>
      </w:r>
    </w:p>
    <w:bookmarkEnd w:id="134"/>
    <w:bookmarkStart w:name="z189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5"/>
    <w:p>
      <w:pPr>
        <w:spacing w:after="0"/>
        <w:ind w:left="0"/>
        <w:jc w:val="both"/>
      </w:pPr>
      <w:r>
        <w:drawing>
          <wp:inline distT="0" distB="0" distL="0" distR="0">
            <wp:extent cx="65659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191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Каршыгалинского сельского округа Каркаралинского района</w:t>
      </w:r>
    </w:p>
    <w:bookmarkEnd w:id="136"/>
    <w:bookmarkStart w:name="z192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7"/>
    <w:p>
      <w:pPr>
        <w:spacing w:after="0"/>
        <w:ind w:left="0"/>
        <w:jc w:val="both"/>
      </w:pPr>
      <w:r>
        <w:drawing>
          <wp:inline distT="0" distB="0" distL="0" distR="0">
            <wp:extent cx="66167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194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Каракольского сельского округа Каркаралинского района</w:t>
      </w:r>
    </w:p>
    <w:bookmarkEnd w:id="138"/>
    <w:bookmarkStart w:name="z195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9"/>
    <w:p>
      <w:pPr>
        <w:spacing w:after="0"/>
        <w:ind w:left="0"/>
        <w:jc w:val="both"/>
      </w:pPr>
      <w:r>
        <w:drawing>
          <wp:inline distT="0" distB="0" distL="0" distR="0">
            <wp:extent cx="65913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197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Балкантауского сельского округа Каркаралинского района</w:t>
      </w:r>
    </w:p>
    <w:bookmarkEnd w:id="140"/>
    <w:bookmarkStart w:name="z198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1"/>
    <w:p>
      <w:pPr>
        <w:spacing w:after="0"/>
        <w:ind w:left="0"/>
        <w:jc w:val="both"/>
      </w:pPr>
      <w:r>
        <w:drawing>
          <wp:inline distT="0" distB="0" distL="0" distR="0">
            <wp:extent cx="64770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200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Абайского сельского округа Каркаралинского района</w:t>
      </w:r>
    </w:p>
    <w:bookmarkEnd w:id="142"/>
    <w:bookmarkStart w:name="z201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3"/>
    <w:p>
      <w:pPr>
        <w:spacing w:after="0"/>
        <w:ind w:left="0"/>
        <w:jc w:val="both"/>
      </w:pPr>
      <w:r>
        <w:drawing>
          <wp:inline distT="0" distB="0" distL="0" distR="0">
            <wp:extent cx="6451600" cy="671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203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Мартбека Мамыраевского сельского округа Каркаралинского района</w:t>
      </w:r>
    </w:p>
    <w:bookmarkEnd w:id="144"/>
    <w:bookmarkStart w:name="z204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5"/>
    <w:p>
      <w:pPr>
        <w:spacing w:after="0"/>
        <w:ind w:left="0"/>
        <w:jc w:val="both"/>
      </w:pPr>
      <w:r>
        <w:drawing>
          <wp:inline distT="0" distB="0" distL="0" distR="0">
            <wp:extent cx="6553200" cy="645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206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Бесобинского сельского округа Каркаралинского района</w:t>
      </w:r>
    </w:p>
    <w:bookmarkEnd w:id="146"/>
    <w:bookmarkStart w:name="z207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7"/>
    <w:p>
      <w:pPr>
        <w:spacing w:after="0"/>
        <w:ind w:left="0"/>
        <w:jc w:val="both"/>
      </w:pPr>
      <w:r>
        <w:drawing>
          <wp:inline distT="0" distB="0" distL="0" distR="0">
            <wp:extent cx="67310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209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Таттимбетовского сельского округа Каркаралинского района</w:t>
      </w:r>
    </w:p>
    <w:bookmarkEnd w:id="148"/>
    <w:bookmarkStart w:name="z210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9"/>
    <w:p>
      <w:pPr>
        <w:spacing w:after="0"/>
        <w:ind w:left="0"/>
        <w:jc w:val="both"/>
      </w:pPr>
      <w:r>
        <w:drawing>
          <wp:inline distT="0" distB="0" distL="0" distR="0">
            <wp:extent cx="6553200" cy="643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212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Жанатоганского сельского округа Каркаралинского района</w:t>
      </w:r>
    </w:p>
    <w:bookmarkEnd w:id="150"/>
    <w:bookmarkStart w:name="z213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1"/>
    <w:p>
      <w:pPr>
        <w:spacing w:after="0"/>
        <w:ind w:left="0"/>
        <w:jc w:val="both"/>
      </w:pPr>
      <w:r>
        <w:drawing>
          <wp:inline distT="0" distB="0" distL="0" distR="0">
            <wp:extent cx="6502400" cy="665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215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имени Ныгмета Нурмакова Каркаралинского района</w:t>
      </w:r>
    </w:p>
    <w:bookmarkEnd w:id="152"/>
    <w:bookmarkStart w:name="z216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3"/>
    <w:p>
      <w:pPr>
        <w:spacing w:after="0"/>
        <w:ind w:left="0"/>
        <w:jc w:val="both"/>
      </w:pPr>
      <w:r>
        <w:drawing>
          <wp:inline distT="0" distB="0" distL="0" distR="0">
            <wp:extent cx="67056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218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Мадийского сельского округа Каркаралинского района</w:t>
      </w:r>
    </w:p>
    <w:bookmarkEnd w:id="154"/>
    <w:bookmarkStart w:name="z219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5"/>
    <w:p>
      <w:pPr>
        <w:spacing w:after="0"/>
        <w:ind w:left="0"/>
        <w:jc w:val="both"/>
      </w:pPr>
      <w:r>
        <w:drawing>
          <wp:inline distT="0" distB="0" distL="0" distR="0">
            <wp:extent cx="6781800" cy="688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221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Тегисшилдикского сельского округа Каркаралинского района</w:t>
      </w:r>
    </w:p>
    <w:bookmarkEnd w:id="156"/>
    <w:bookmarkStart w:name="z222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7"/>
    <w:p>
      <w:pPr>
        <w:spacing w:after="0"/>
        <w:ind w:left="0"/>
        <w:jc w:val="both"/>
      </w:pPr>
      <w:r>
        <w:drawing>
          <wp:inline distT="0" distB="0" distL="0" distR="0">
            <wp:extent cx="68199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224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Темиршинского Каркаралинского района</w:t>
      </w:r>
    </w:p>
    <w:bookmarkEnd w:id="158"/>
    <w:bookmarkStart w:name="z225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9"/>
    <w:p>
      <w:pPr>
        <w:spacing w:after="0"/>
        <w:ind w:left="0"/>
        <w:jc w:val="both"/>
      </w:pPr>
      <w:r>
        <w:drawing>
          <wp:inline distT="0" distB="0" distL="0" distR="0">
            <wp:extent cx="64516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227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Томарского сельского округа Каркаралинского района</w:t>
      </w:r>
    </w:p>
    <w:bookmarkEnd w:id="160"/>
    <w:bookmarkStart w:name="z228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1"/>
    <w:p>
      <w:pPr>
        <w:spacing w:after="0"/>
        <w:ind w:left="0"/>
        <w:jc w:val="both"/>
      </w:pPr>
      <w:r>
        <w:drawing>
          <wp:inline distT="0" distB="0" distL="0" distR="0">
            <wp:extent cx="6489700" cy="638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230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Нуркена Абдировского сельского округа Каркаралинского района</w:t>
      </w:r>
    </w:p>
    <w:bookmarkEnd w:id="162"/>
    <w:bookmarkStart w:name="z231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3"/>
    <w:p>
      <w:pPr>
        <w:spacing w:after="0"/>
        <w:ind w:left="0"/>
        <w:jc w:val="both"/>
      </w:pPr>
      <w:r>
        <w:drawing>
          <wp:inline distT="0" distB="0" distL="0" distR="0">
            <wp:extent cx="6565900" cy="707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233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Бахтинского сельского округа Каркаралинского района</w:t>
      </w:r>
    </w:p>
    <w:bookmarkEnd w:id="164"/>
    <w:bookmarkStart w:name="z234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5"/>
    <w:p>
      <w:pPr>
        <w:spacing w:after="0"/>
        <w:ind w:left="0"/>
        <w:jc w:val="both"/>
      </w:pPr>
      <w:r>
        <w:drawing>
          <wp:inline distT="0" distB="0" distL="0" distR="0">
            <wp:extent cx="66167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236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Кайнарбулакского сельского округа Каркаралинского района</w:t>
      </w:r>
    </w:p>
    <w:bookmarkEnd w:id="166"/>
    <w:bookmarkStart w:name="z237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7"/>
    <w:p>
      <w:pPr>
        <w:spacing w:after="0"/>
        <w:ind w:left="0"/>
        <w:jc w:val="both"/>
      </w:pPr>
      <w:r>
        <w:drawing>
          <wp:inline distT="0" distB="0" distL="0" distR="0">
            <wp:extent cx="64262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239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Ынталинского сельского округа Каркаралинского района</w:t>
      </w:r>
    </w:p>
    <w:bookmarkEnd w:id="168"/>
    <w:bookmarkStart w:name="z240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9"/>
    <w:p>
      <w:pPr>
        <w:spacing w:after="0"/>
        <w:ind w:left="0"/>
        <w:jc w:val="both"/>
      </w:pPr>
      <w:r>
        <w:drawing>
          <wp:inline distT="0" distB="0" distL="0" distR="0">
            <wp:extent cx="65913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242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Угарского сельского округа Каркаралинского района</w:t>
      </w:r>
    </w:p>
    <w:bookmarkEnd w:id="170"/>
    <w:bookmarkStart w:name="z243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1"/>
    <w:p>
      <w:pPr>
        <w:spacing w:after="0"/>
        <w:ind w:left="0"/>
        <w:jc w:val="both"/>
      </w:pPr>
      <w:r>
        <w:drawing>
          <wp:inline distT="0" distB="0" distL="0" distR="0">
            <wp:extent cx="66421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245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Шарыктинского сельского округа Каркаралинского района</w:t>
      </w:r>
    </w:p>
    <w:bookmarkEnd w:id="172"/>
    <w:bookmarkStart w:name="z246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3"/>
    <w:p>
      <w:pPr>
        <w:spacing w:after="0"/>
        <w:ind w:left="0"/>
        <w:jc w:val="both"/>
      </w:pPr>
      <w:r>
        <w:drawing>
          <wp:inline distT="0" distB="0" distL="0" distR="0">
            <wp:extent cx="67183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248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Кояндинского сельского округа Каркаралинского района</w:t>
      </w:r>
    </w:p>
    <w:bookmarkEnd w:id="174"/>
    <w:bookmarkStart w:name="z249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5"/>
    <w:p>
      <w:pPr>
        <w:spacing w:after="0"/>
        <w:ind w:left="0"/>
        <w:jc w:val="both"/>
      </w:pPr>
      <w:r>
        <w:drawing>
          <wp:inline distT="0" distB="0" distL="0" distR="0">
            <wp:extent cx="66167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251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Киргизского сельского округа Каркаралинского района</w:t>
      </w:r>
    </w:p>
    <w:bookmarkEnd w:id="176"/>
    <w:bookmarkStart w:name="z252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7"/>
    <w:p>
      <w:pPr>
        <w:spacing w:after="0"/>
        <w:ind w:left="0"/>
        <w:jc w:val="both"/>
      </w:pPr>
      <w:r>
        <w:drawing>
          <wp:inline distT="0" distB="0" distL="0" distR="0">
            <wp:extent cx="64389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254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Касым Аманжоловского сельского округа Каркаралинского района</w:t>
      </w:r>
    </w:p>
    <w:bookmarkEnd w:id="178"/>
    <w:bookmarkStart w:name="z255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9"/>
    <w:p>
      <w:pPr>
        <w:spacing w:after="0"/>
        <w:ind w:left="0"/>
        <w:jc w:val="both"/>
      </w:pPr>
      <w:r>
        <w:drawing>
          <wp:inline distT="0" distB="0" distL="0" distR="0">
            <wp:extent cx="64770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257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Каршигалинского сельского округа Каркаралинского района</w:t>
      </w:r>
    </w:p>
    <w:bookmarkEnd w:id="180"/>
    <w:bookmarkStart w:name="z258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1"/>
    <w:p>
      <w:pPr>
        <w:spacing w:after="0"/>
        <w:ind w:left="0"/>
        <w:jc w:val="both"/>
      </w:pPr>
      <w:r>
        <w:drawing>
          <wp:inline distT="0" distB="0" distL="0" distR="0">
            <wp:extent cx="6629400" cy="787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260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Каракольского сельского округа Каркаралинского района</w:t>
      </w:r>
    </w:p>
    <w:bookmarkEnd w:id="182"/>
    <w:bookmarkStart w:name="z261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3"/>
    <w:p>
      <w:pPr>
        <w:spacing w:after="0"/>
        <w:ind w:left="0"/>
        <w:jc w:val="both"/>
      </w:pPr>
      <w:r>
        <w:drawing>
          <wp:inline distT="0" distB="0" distL="0" distR="0">
            <wp:extent cx="6819900" cy="654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263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Балкантауского сельского округа Каркаралинского района</w:t>
      </w:r>
    </w:p>
    <w:bookmarkEnd w:id="184"/>
    <w:bookmarkStart w:name="z264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5"/>
    <w:p>
      <w:pPr>
        <w:spacing w:after="0"/>
        <w:ind w:left="0"/>
        <w:jc w:val="both"/>
      </w:pPr>
      <w:r>
        <w:drawing>
          <wp:inline distT="0" distB="0" distL="0" distR="0">
            <wp:extent cx="6362700" cy="636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266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Абайского сельского округа Каркаралинского района</w:t>
      </w:r>
    </w:p>
    <w:bookmarkEnd w:id="186"/>
    <w:bookmarkStart w:name="z267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7"/>
    <w:p>
      <w:pPr>
        <w:spacing w:after="0"/>
        <w:ind w:left="0"/>
        <w:jc w:val="both"/>
      </w:pPr>
      <w:r>
        <w:drawing>
          <wp:inline distT="0" distB="0" distL="0" distR="0">
            <wp:extent cx="6375400" cy="680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269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Мартбека Мамыраевского сельского округа Каркаралинского района</w:t>
      </w:r>
    </w:p>
    <w:bookmarkEnd w:id="188"/>
    <w:bookmarkStart w:name="z270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9"/>
    <w:p>
      <w:pPr>
        <w:spacing w:after="0"/>
        <w:ind w:left="0"/>
        <w:jc w:val="both"/>
      </w:pPr>
      <w:r>
        <w:drawing>
          <wp:inline distT="0" distB="0" distL="0" distR="0">
            <wp:extent cx="63881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272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Бесобинского сельского округа Каркаралинского района</w:t>
      </w:r>
    </w:p>
    <w:bookmarkEnd w:id="190"/>
    <w:bookmarkStart w:name="z273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1"/>
    <w:p>
      <w:pPr>
        <w:spacing w:after="0"/>
        <w:ind w:left="0"/>
        <w:jc w:val="both"/>
      </w:pPr>
      <w:r>
        <w:drawing>
          <wp:inline distT="0" distB="0" distL="0" distR="0">
            <wp:extent cx="63500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275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Таттимбетовского сельского округа Каркаралинского района</w:t>
      </w:r>
    </w:p>
    <w:bookmarkEnd w:id="192"/>
    <w:bookmarkStart w:name="z276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3"/>
    <w:p>
      <w:pPr>
        <w:spacing w:after="0"/>
        <w:ind w:left="0"/>
        <w:jc w:val="both"/>
      </w:pPr>
      <w:r>
        <w:drawing>
          <wp:inline distT="0" distB="0" distL="0" distR="0">
            <wp:extent cx="6413500" cy="655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278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Жанатоганского сельского округа Каркаралинского района</w:t>
      </w:r>
    </w:p>
    <w:bookmarkEnd w:id="194"/>
    <w:bookmarkStart w:name="z279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5"/>
    <w:p>
      <w:pPr>
        <w:spacing w:after="0"/>
        <w:ind w:left="0"/>
        <w:jc w:val="both"/>
      </w:pPr>
      <w:r>
        <w:drawing>
          <wp:inline distT="0" distB="0" distL="0" distR="0">
            <wp:extent cx="6489700" cy="688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281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сельского округа имени Ныгмета Нурмакова Каркаралинского района</w:t>
      </w:r>
    </w:p>
    <w:bookmarkEnd w:id="196"/>
    <w:bookmarkStart w:name="z282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7"/>
    <w:p>
      <w:pPr>
        <w:spacing w:after="0"/>
        <w:ind w:left="0"/>
        <w:jc w:val="both"/>
      </w:pPr>
      <w:r>
        <w:drawing>
          <wp:inline distT="0" distB="0" distL="0" distR="0">
            <wp:extent cx="66040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284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Мадийского сельского округа Каркаралинского района</w:t>
      </w:r>
    </w:p>
    <w:bookmarkEnd w:id="198"/>
    <w:bookmarkStart w:name="z285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9"/>
    <w:p>
      <w:pPr>
        <w:spacing w:after="0"/>
        <w:ind w:left="0"/>
        <w:jc w:val="both"/>
      </w:pPr>
      <w:r>
        <w:drawing>
          <wp:inline distT="0" distB="0" distL="0" distR="0">
            <wp:extent cx="6578600" cy="709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287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Тегисшилдикского сельского округа Каркаралинского района</w:t>
      </w:r>
    </w:p>
    <w:bookmarkEnd w:id="200"/>
    <w:bookmarkStart w:name="z288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1"/>
    <w:p>
      <w:pPr>
        <w:spacing w:after="0"/>
        <w:ind w:left="0"/>
        <w:jc w:val="both"/>
      </w:pPr>
      <w:r>
        <w:drawing>
          <wp:inline distT="0" distB="0" distL="0" distR="0">
            <wp:extent cx="72009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290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Темиршинского сельского округа Каркаралинского района</w:t>
      </w:r>
    </w:p>
    <w:bookmarkEnd w:id="202"/>
    <w:bookmarkStart w:name="z291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3"/>
    <w:p>
      <w:pPr>
        <w:spacing w:after="0"/>
        <w:ind w:left="0"/>
        <w:jc w:val="both"/>
      </w:pPr>
      <w:r>
        <w:drawing>
          <wp:inline distT="0" distB="0" distL="0" distR="0">
            <wp:extent cx="6908800" cy="636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293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Томарского сельского округа Каркаралинского района</w:t>
      </w:r>
    </w:p>
    <w:bookmarkEnd w:id="204"/>
    <w:bookmarkStart w:name="z294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5"/>
    <w:p>
      <w:pPr>
        <w:spacing w:after="0"/>
        <w:ind w:left="0"/>
        <w:jc w:val="both"/>
      </w:pPr>
      <w:r>
        <w:drawing>
          <wp:inline distT="0" distB="0" distL="0" distR="0">
            <wp:extent cx="64389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296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Нуркена Абдировского сельского округа Каркаралинского района</w:t>
      </w:r>
    </w:p>
    <w:bookmarkEnd w:id="206"/>
    <w:bookmarkStart w:name="z297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7"/>
    <w:p>
      <w:pPr>
        <w:spacing w:after="0"/>
        <w:ind w:left="0"/>
        <w:jc w:val="both"/>
      </w:pPr>
      <w:r>
        <w:drawing>
          <wp:inline distT="0" distB="0" distL="0" distR="0">
            <wp:extent cx="62611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299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Бахтинского сельского округа Каркаралинского района</w:t>
      </w:r>
    </w:p>
    <w:bookmarkEnd w:id="208"/>
    <w:bookmarkStart w:name="z300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9"/>
    <w:p>
      <w:pPr>
        <w:spacing w:after="0"/>
        <w:ind w:left="0"/>
        <w:jc w:val="both"/>
      </w:pPr>
      <w:r>
        <w:drawing>
          <wp:inline distT="0" distB="0" distL="0" distR="0">
            <wp:extent cx="6413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302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Кайнарбулакского сельского округа Каркаралинского района</w:t>
      </w:r>
    </w:p>
    <w:bookmarkEnd w:id="210"/>
    <w:bookmarkStart w:name="z303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1"/>
    <w:p>
      <w:pPr>
        <w:spacing w:after="0"/>
        <w:ind w:left="0"/>
        <w:jc w:val="both"/>
      </w:pPr>
      <w:r>
        <w:drawing>
          <wp:inline distT="0" distB="0" distL="0" distR="0">
            <wp:extent cx="7023100" cy="655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305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Ынталинского сельского округа Каркаралинского района</w:t>
      </w:r>
    </w:p>
    <w:bookmarkEnd w:id="212"/>
    <w:bookmarkStart w:name="z306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3"/>
    <w:p>
      <w:pPr>
        <w:spacing w:after="0"/>
        <w:ind w:left="0"/>
        <w:jc w:val="both"/>
      </w:pPr>
      <w:r>
        <w:drawing>
          <wp:inline distT="0" distB="0" distL="0" distR="0">
            <wp:extent cx="66675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308" w:id="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Угарского сельского округа Каркаралинского района</w:t>
      </w:r>
    </w:p>
    <w:bookmarkEnd w:id="214"/>
    <w:bookmarkStart w:name="z309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5"/>
    <w:p>
      <w:pPr>
        <w:spacing w:after="0"/>
        <w:ind w:left="0"/>
        <w:jc w:val="both"/>
      </w:pPr>
      <w:r>
        <w:drawing>
          <wp:inline distT="0" distB="0" distL="0" distR="0">
            <wp:extent cx="70104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311" w:id="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Шарыктинского сельского округа Каркаралинского района</w:t>
      </w:r>
    </w:p>
    <w:bookmarkEnd w:id="216"/>
    <w:bookmarkStart w:name="z312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7"/>
    <w:p>
      <w:pPr>
        <w:spacing w:after="0"/>
        <w:ind w:left="0"/>
        <w:jc w:val="both"/>
      </w:pPr>
      <w:r>
        <w:drawing>
          <wp:inline distT="0" distB="0" distL="0" distR="0">
            <wp:extent cx="7137400" cy="673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314" w:id="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Кояндинского сельского округа Каркаралинского района</w:t>
      </w:r>
    </w:p>
    <w:bookmarkEnd w:id="218"/>
    <w:bookmarkStart w:name="z315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9"/>
    <w:p>
      <w:pPr>
        <w:spacing w:after="0"/>
        <w:ind w:left="0"/>
        <w:jc w:val="both"/>
      </w:pPr>
      <w:r>
        <w:drawing>
          <wp:inline distT="0" distB="0" distL="0" distR="0">
            <wp:extent cx="66929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317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Киргизского сельского округа Каркаралинского района</w:t>
      </w:r>
    </w:p>
    <w:bookmarkEnd w:id="220"/>
    <w:bookmarkStart w:name="z318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1"/>
    <w:p>
      <w:pPr>
        <w:spacing w:after="0"/>
        <w:ind w:left="0"/>
        <w:jc w:val="both"/>
      </w:pPr>
      <w:r>
        <w:drawing>
          <wp:inline distT="0" distB="0" distL="0" distR="0">
            <wp:extent cx="6858000" cy="720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320" w:id="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Касым Аманжоловского сельского округа Каркаралинского района</w:t>
      </w:r>
    </w:p>
    <w:bookmarkEnd w:id="222"/>
    <w:bookmarkStart w:name="z321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3"/>
    <w:p>
      <w:pPr>
        <w:spacing w:after="0"/>
        <w:ind w:left="0"/>
        <w:jc w:val="both"/>
      </w:pPr>
      <w:r>
        <w:drawing>
          <wp:inline distT="0" distB="0" distL="0" distR="0">
            <wp:extent cx="6527800" cy="742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323" w:id="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Каршыгалинского сельского округа Каркаралинского района</w:t>
      </w:r>
    </w:p>
    <w:bookmarkEnd w:id="224"/>
    <w:bookmarkStart w:name="z324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5"/>
    <w:p>
      <w:pPr>
        <w:spacing w:after="0"/>
        <w:ind w:left="0"/>
        <w:jc w:val="both"/>
      </w:pPr>
      <w:r>
        <w:drawing>
          <wp:inline distT="0" distB="0" distL="0" distR="0">
            <wp:extent cx="67691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326" w:id="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Каракольского сельского округа Каркаралинского района</w:t>
      </w:r>
    </w:p>
    <w:bookmarkEnd w:id="226"/>
    <w:bookmarkStart w:name="z327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7"/>
    <w:p>
      <w:pPr>
        <w:spacing w:after="0"/>
        <w:ind w:left="0"/>
        <w:jc w:val="both"/>
      </w:pPr>
      <w:r>
        <w:drawing>
          <wp:inline distT="0" distB="0" distL="0" distR="0">
            <wp:extent cx="67056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329" w:id="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Балкантауского сельского округа Каркаралинского района</w:t>
      </w:r>
    </w:p>
    <w:bookmarkEnd w:id="228"/>
    <w:bookmarkStart w:name="z330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9"/>
    <w:p>
      <w:pPr>
        <w:spacing w:after="0"/>
        <w:ind w:left="0"/>
        <w:jc w:val="both"/>
      </w:pPr>
      <w:r>
        <w:drawing>
          <wp:inline distT="0" distB="0" distL="0" distR="0">
            <wp:extent cx="6654800" cy="716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332" w:id="2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Абайского сельского округа Каркаралинского района</w:t>
      </w:r>
    </w:p>
    <w:bookmarkEnd w:id="230"/>
    <w:bookmarkStart w:name="z333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1"/>
    <w:p>
      <w:pPr>
        <w:spacing w:after="0"/>
        <w:ind w:left="0"/>
        <w:jc w:val="both"/>
      </w:pPr>
      <w:r>
        <w:drawing>
          <wp:inline distT="0" distB="0" distL="0" distR="0">
            <wp:extent cx="66167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335" w:id="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или юридических лиц, у которых отсутствуют пастбищ, и перемещения его на предоставляемые пастбищ Мартбек Мамыраевского сельского округа Каркаралинского района</w:t>
      </w:r>
    </w:p>
    <w:bookmarkEnd w:id="232"/>
    <w:bookmarkStart w:name="z336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3"/>
    <w:p>
      <w:pPr>
        <w:spacing w:after="0"/>
        <w:ind w:left="0"/>
        <w:jc w:val="both"/>
      </w:pPr>
      <w:r>
        <w:drawing>
          <wp:inline distT="0" distB="0" distL="0" distR="0">
            <wp:extent cx="7035800" cy="688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338" w:id="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Бесобинского сельского округа Каркаралинского района</w:t>
      </w:r>
    </w:p>
    <w:bookmarkEnd w:id="234"/>
    <w:bookmarkStart w:name="z339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5"/>
    <w:p>
      <w:pPr>
        <w:spacing w:after="0"/>
        <w:ind w:left="0"/>
        <w:jc w:val="both"/>
      </w:pPr>
      <w:r>
        <w:drawing>
          <wp:inline distT="0" distB="0" distL="0" distR="0">
            <wp:extent cx="64008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341" w:id="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Таттимбетовского сельского округа Каркаралинского района</w:t>
      </w:r>
    </w:p>
    <w:bookmarkEnd w:id="236"/>
    <w:bookmarkStart w:name="z342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7"/>
    <w:p>
      <w:pPr>
        <w:spacing w:after="0"/>
        <w:ind w:left="0"/>
        <w:jc w:val="both"/>
      </w:pPr>
      <w:r>
        <w:drawing>
          <wp:inline distT="0" distB="0" distL="0" distR="0">
            <wp:extent cx="61468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344" w:id="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Жанатоганского сельского округа Каркаралинского района</w:t>
      </w:r>
    </w:p>
    <w:bookmarkEnd w:id="238"/>
    <w:bookmarkStart w:name="z345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9"/>
    <w:p>
      <w:pPr>
        <w:spacing w:after="0"/>
        <w:ind w:left="0"/>
        <w:jc w:val="both"/>
      </w:pPr>
      <w:r>
        <w:drawing>
          <wp:inline distT="0" distB="0" distL="0" distR="0">
            <wp:extent cx="7264400" cy="655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347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имени Ныгмета Нурмакова Каркаралинского района</w:t>
      </w:r>
    </w:p>
    <w:bookmarkEnd w:id="240"/>
    <w:bookmarkStart w:name="z348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1"/>
    <w:p>
      <w:pPr>
        <w:spacing w:after="0"/>
        <w:ind w:left="0"/>
        <w:jc w:val="both"/>
      </w:pPr>
      <w:r>
        <w:drawing>
          <wp:inline distT="0" distB="0" distL="0" distR="0">
            <wp:extent cx="65405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350" w:id="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Мадийского сельского округа Каркаралинского района</w:t>
      </w:r>
    </w:p>
    <w:bookmarkEnd w:id="242"/>
    <w:bookmarkStart w:name="z351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3"/>
    <w:p>
      <w:pPr>
        <w:spacing w:after="0"/>
        <w:ind w:left="0"/>
        <w:jc w:val="both"/>
      </w:pPr>
      <w:r>
        <w:drawing>
          <wp:inline distT="0" distB="0" distL="0" distR="0">
            <wp:extent cx="63881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353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Тегисшилдикского сельского округа Каркаралинского района</w:t>
      </w:r>
    </w:p>
    <w:bookmarkEnd w:id="244"/>
    <w:bookmarkStart w:name="z354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5"/>
    <w:p>
      <w:pPr>
        <w:spacing w:after="0"/>
        <w:ind w:left="0"/>
        <w:jc w:val="both"/>
      </w:pPr>
      <w:r>
        <w:drawing>
          <wp:inline distT="0" distB="0" distL="0" distR="0">
            <wp:extent cx="64516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356" w:id="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Темиршинского сельского округа Каркаралинского района</w:t>
      </w:r>
    </w:p>
    <w:bookmarkEnd w:id="246"/>
    <w:bookmarkStart w:name="z357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7"/>
    <w:p>
      <w:pPr>
        <w:spacing w:after="0"/>
        <w:ind w:left="0"/>
        <w:jc w:val="both"/>
      </w:pPr>
      <w:r>
        <w:drawing>
          <wp:inline distT="0" distB="0" distL="0" distR="0">
            <wp:extent cx="7239000" cy="641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359" w:id="2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Томарского сельского округа Каркаралинского района</w:t>
      </w:r>
    </w:p>
    <w:bookmarkEnd w:id="248"/>
    <w:bookmarkStart w:name="z360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9"/>
    <w:p>
      <w:pPr>
        <w:spacing w:after="0"/>
        <w:ind w:left="0"/>
        <w:jc w:val="both"/>
      </w:pPr>
      <w:r>
        <w:drawing>
          <wp:inline distT="0" distB="0" distL="0" distR="0">
            <wp:extent cx="68072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362" w:id="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Нуркена Абдировского сельского округа Каркаралинского района</w:t>
      </w:r>
    </w:p>
    <w:bookmarkEnd w:id="250"/>
    <w:bookmarkStart w:name="z363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1"/>
    <w:p>
      <w:pPr>
        <w:spacing w:after="0"/>
        <w:ind w:left="0"/>
        <w:jc w:val="both"/>
      </w:pPr>
      <w:r>
        <w:drawing>
          <wp:inline distT="0" distB="0" distL="0" distR="0">
            <wp:extent cx="65532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365" w:id="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Бахтинского сельского округа Каркаралинского района</w:t>
      </w:r>
    </w:p>
    <w:bookmarkEnd w:id="252"/>
    <w:bookmarkStart w:name="z366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3"/>
    <w:p>
      <w:pPr>
        <w:spacing w:after="0"/>
        <w:ind w:left="0"/>
        <w:jc w:val="both"/>
      </w:pPr>
      <w:r>
        <w:drawing>
          <wp:inline distT="0" distB="0" distL="0" distR="0">
            <wp:extent cx="64897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368" w:id="2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Кайнарбулакского сельского округа Каркаралинского района</w:t>
      </w:r>
    </w:p>
    <w:bookmarkEnd w:id="254"/>
    <w:bookmarkStart w:name="z369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5"/>
    <w:p>
      <w:pPr>
        <w:spacing w:after="0"/>
        <w:ind w:left="0"/>
        <w:jc w:val="both"/>
      </w:pPr>
      <w:r>
        <w:drawing>
          <wp:inline distT="0" distB="0" distL="0" distR="0">
            <wp:extent cx="6705600" cy="701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371" w:id="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Ынталинского сельского округа Каркаралинского района</w:t>
      </w:r>
    </w:p>
    <w:bookmarkEnd w:id="256"/>
    <w:bookmarkStart w:name="z372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7"/>
    <w:p>
      <w:pPr>
        <w:spacing w:after="0"/>
        <w:ind w:left="0"/>
        <w:jc w:val="both"/>
      </w:pPr>
      <w:r>
        <w:drawing>
          <wp:inline distT="0" distB="0" distL="0" distR="0">
            <wp:extent cx="6870700" cy="748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374" w:id="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Угарского сельского округа Каркаралинского района</w:t>
      </w:r>
    </w:p>
    <w:bookmarkEnd w:id="258"/>
    <w:bookmarkStart w:name="z375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9"/>
    <w:p>
      <w:pPr>
        <w:spacing w:after="0"/>
        <w:ind w:left="0"/>
        <w:jc w:val="both"/>
      </w:pPr>
      <w:r>
        <w:drawing>
          <wp:inline distT="0" distB="0" distL="0" distR="0">
            <wp:extent cx="66675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377" w:id="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Шарыктинского сельского округа Каркаралинского района</w:t>
      </w:r>
    </w:p>
    <w:bookmarkEnd w:id="260"/>
    <w:bookmarkStart w:name="z378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1"/>
    <w:p>
      <w:pPr>
        <w:spacing w:after="0"/>
        <w:ind w:left="0"/>
        <w:jc w:val="both"/>
      </w:pPr>
      <w:r>
        <w:drawing>
          <wp:inline distT="0" distB="0" distL="0" distR="0">
            <wp:extent cx="64516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380" w:id="2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Кояндиского сельского округа Каркаралинского района</w:t>
      </w:r>
    </w:p>
    <w:bookmarkEnd w:id="262"/>
    <w:bookmarkStart w:name="z381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3"/>
    <w:p>
      <w:pPr>
        <w:spacing w:after="0"/>
        <w:ind w:left="0"/>
        <w:jc w:val="both"/>
      </w:pPr>
      <w:r>
        <w:drawing>
          <wp:inline distT="0" distB="0" distL="0" distR="0">
            <wp:extent cx="64389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383" w:id="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Киргизского сельского округа Каркаралинского района</w:t>
      </w:r>
    </w:p>
    <w:bookmarkEnd w:id="264"/>
    <w:bookmarkStart w:name="z384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5"/>
    <w:p>
      <w:pPr>
        <w:spacing w:after="0"/>
        <w:ind w:left="0"/>
        <w:jc w:val="both"/>
      </w:pPr>
      <w:r>
        <w:drawing>
          <wp:inline distT="0" distB="0" distL="0" distR="0">
            <wp:extent cx="64008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386" w:id="2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Касым Аманжоловского сельского округа Каркаралинского района</w:t>
      </w:r>
    </w:p>
    <w:bookmarkEnd w:id="266"/>
    <w:bookmarkStart w:name="z387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7"/>
    <w:p>
      <w:pPr>
        <w:spacing w:after="0"/>
        <w:ind w:left="0"/>
        <w:jc w:val="both"/>
      </w:pPr>
      <w:r>
        <w:drawing>
          <wp:inline distT="0" distB="0" distL="0" distR="0">
            <wp:extent cx="6705600" cy="665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389" w:id="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Каршигалинского сельского округа Каркаралинского района</w:t>
      </w:r>
    </w:p>
    <w:bookmarkEnd w:id="268"/>
    <w:bookmarkStart w:name="z390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9"/>
    <w:p>
      <w:pPr>
        <w:spacing w:after="0"/>
        <w:ind w:left="0"/>
        <w:jc w:val="both"/>
      </w:pPr>
      <w:r>
        <w:drawing>
          <wp:inline distT="0" distB="0" distL="0" distR="0">
            <wp:extent cx="6515100" cy="774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392" w:id="2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Каракольского сельского округа Каркаралинского района</w:t>
      </w:r>
    </w:p>
    <w:bookmarkEnd w:id="270"/>
    <w:bookmarkStart w:name="z393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1"/>
    <w:p>
      <w:pPr>
        <w:spacing w:after="0"/>
        <w:ind w:left="0"/>
        <w:jc w:val="both"/>
      </w:pPr>
      <w:r>
        <w:drawing>
          <wp:inline distT="0" distB="0" distL="0" distR="0">
            <wp:extent cx="7289800" cy="701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395" w:id="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Балкантауского сельского округа Каркаралинского района</w:t>
      </w:r>
    </w:p>
    <w:bookmarkEnd w:id="272"/>
    <w:bookmarkStart w:name="z396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3"/>
    <w:p>
      <w:pPr>
        <w:spacing w:after="0"/>
        <w:ind w:left="0"/>
        <w:jc w:val="both"/>
      </w:pPr>
      <w:r>
        <w:drawing>
          <wp:inline distT="0" distB="0" distL="0" distR="0">
            <wp:extent cx="7061200" cy="6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398" w:id="2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Абайского сельского округа Каркаралинского района</w:t>
      </w:r>
    </w:p>
    <w:bookmarkEnd w:id="274"/>
    <w:bookmarkStart w:name="z399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5"/>
    <w:p>
      <w:pPr>
        <w:spacing w:after="0"/>
        <w:ind w:left="0"/>
        <w:jc w:val="both"/>
      </w:pPr>
      <w:r>
        <w:drawing>
          <wp:inline distT="0" distB="0" distL="0" distR="0">
            <wp:extent cx="6654800" cy="754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401" w:id="2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Мартбека Мамыраевского сельского округа Каркаралинского района</w:t>
      </w:r>
    </w:p>
    <w:bookmarkEnd w:id="276"/>
    <w:bookmarkStart w:name="z402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7"/>
    <w:p>
      <w:pPr>
        <w:spacing w:after="0"/>
        <w:ind w:left="0"/>
        <w:jc w:val="both"/>
      </w:pPr>
      <w:r>
        <w:drawing>
          <wp:inline distT="0" distB="0" distL="0" distR="0">
            <wp:extent cx="6985000" cy="746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404" w:id="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Бесобинского сельского округа Каркаралинского района</w:t>
      </w:r>
    </w:p>
    <w:bookmarkEnd w:id="278"/>
    <w:bookmarkStart w:name="z405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9"/>
    <w:p>
      <w:pPr>
        <w:spacing w:after="0"/>
        <w:ind w:left="0"/>
        <w:jc w:val="both"/>
      </w:pPr>
      <w:r>
        <w:drawing>
          <wp:inline distT="0" distB="0" distL="0" distR="0">
            <wp:extent cx="6985000" cy="648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407" w:id="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Таттимбетовского сельского округа Каркаралинского района</w:t>
      </w:r>
    </w:p>
    <w:bookmarkEnd w:id="280"/>
    <w:bookmarkStart w:name="z408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1"/>
    <w:p>
      <w:pPr>
        <w:spacing w:after="0"/>
        <w:ind w:left="0"/>
        <w:jc w:val="both"/>
      </w:pPr>
      <w:r>
        <w:drawing>
          <wp:inline distT="0" distB="0" distL="0" distR="0">
            <wp:extent cx="72390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410" w:id="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Жанатоганского сельского округа Каркаралинского района</w:t>
      </w:r>
    </w:p>
    <w:bookmarkEnd w:id="282"/>
    <w:bookmarkStart w:name="z411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3"/>
    <w:p>
      <w:pPr>
        <w:spacing w:after="0"/>
        <w:ind w:left="0"/>
        <w:jc w:val="both"/>
      </w:pPr>
      <w:r>
        <w:drawing>
          <wp:inline distT="0" distB="0" distL="0" distR="0">
            <wp:extent cx="6858000" cy="758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413" w:id="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сельского округа имени Ныгмета Нурмакова Каркаралинского района</w:t>
      </w:r>
    </w:p>
    <w:bookmarkEnd w:id="284"/>
    <w:bookmarkStart w:name="z414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5"/>
    <w:p>
      <w:pPr>
        <w:spacing w:after="0"/>
        <w:ind w:left="0"/>
        <w:jc w:val="both"/>
      </w:pPr>
      <w:r>
        <w:drawing>
          <wp:inline distT="0" distB="0" distL="0" distR="0">
            <wp:extent cx="66675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416" w:id="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Мадийского сельского округа Каркаралинского района</w:t>
      </w:r>
    </w:p>
    <w:bookmarkEnd w:id="286"/>
    <w:bookmarkStart w:name="z417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7"/>
    <w:p>
      <w:pPr>
        <w:spacing w:after="0"/>
        <w:ind w:left="0"/>
        <w:jc w:val="both"/>
      </w:pPr>
      <w:r>
        <w:drawing>
          <wp:inline distT="0" distB="0" distL="0" distR="0">
            <wp:extent cx="6858000" cy="720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419" w:id="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Тегисшилдикского сельского округа Каркаралинского района</w:t>
      </w:r>
    </w:p>
    <w:bookmarkEnd w:id="288"/>
    <w:bookmarkStart w:name="z420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9"/>
    <w:p>
      <w:pPr>
        <w:spacing w:after="0"/>
        <w:ind w:left="0"/>
        <w:jc w:val="both"/>
      </w:pPr>
      <w:r>
        <w:drawing>
          <wp:inline distT="0" distB="0" distL="0" distR="0">
            <wp:extent cx="66040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422" w:id="2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Темиршинского сельского округа Каркаралинского района</w:t>
      </w:r>
    </w:p>
    <w:bookmarkEnd w:id="290"/>
    <w:bookmarkStart w:name="z423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1"/>
    <w:p>
      <w:pPr>
        <w:spacing w:after="0"/>
        <w:ind w:left="0"/>
        <w:jc w:val="both"/>
      </w:pPr>
      <w:r>
        <w:drawing>
          <wp:inline distT="0" distB="0" distL="0" distR="0">
            <wp:extent cx="66167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425" w:id="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Томарского сельского округа Каркаралинского района</w:t>
      </w:r>
    </w:p>
    <w:bookmarkEnd w:id="292"/>
    <w:bookmarkStart w:name="z426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3"/>
    <w:p>
      <w:pPr>
        <w:spacing w:after="0"/>
        <w:ind w:left="0"/>
        <w:jc w:val="both"/>
      </w:pPr>
      <w:r>
        <w:drawing>
          <wp:inline distT="0" distB="0" distL="0" distR="0">
            <wp:extent cx="70231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428" w:id="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Нуркен Абдировского сельского округа Каркаралинского район</w:t>
      </w:r>
    </w:p>
    <w:bookmarkEnd w:id="294"/>
    <w:bookmarkStart w:name="z429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5"/>
    <w:p>
      <w:pPr>
        <w:spacing w:after="0"/>
        <w:ind w:left="0"/>
        <w:jc w:val="both"/>
      </w:pPr>
      <w:r>
        <w:drawing>
          <wp:inline distT="0" distB="0" distL="0" distR="0">
            <wp:extent cx="68707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431" w:id="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Бахтинского сельского округа Каркаралинского района</w:t>
      </w:r>
    </w:p>
    <w:bookmarkEnd w:id="296"/>
    <w:bookmarkStart w:name="z432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7"/>
    <w:p>
      <w:pPr>
        <w:spacing w:after="0"/>
        <w:ind w:left="0"/>
        <w:jc w:val="both"/>
      </w:pPr>
      <w:r>
        <w:drawing>
          <wp:inline distT="0" distB="0" distL="0" distR="0">
            <wp:extent cx="64262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434" w:id="2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Кайнарбулакского сельского округа Каркаралинского района</w:t>
      </w:r>
    </w:p>
    <w:bookmarkEnd w:id="298"/>
    <w:bookmarkStart w:name="z435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9"/>
    <w:p>
      <w:pPr>
        <w:spacing w:after="0"/>
        <w:ind w:left="0"/>
        <w:jc w:val="both"/>
      </w:pPr>
      <w:r>
        <w:drawing>
          <wp:inline distT="0" distB="0" distL="0" distR="0">
            <wp:extent cx="6223000" cy="655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437" w:id="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Ынталинского сельского округа Каркаралинского района</w:t>
      </w:r>
    </w:p>
    <w:bookmarkEnd w:id="300"/>
    <w:bookmarkStart w:name="z438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1"/>
    <w:p>
      <w:pPr>
        <w:spacing w:after="0"/>
        <w:ind w:left="0"/>
        <w:jc w:val="both"/>
      </w:pPr>
      <w:r>
        <w:drawing>
          <wp:inline distT="0" distB="0" distL="0" distR="0">
            <wp:extent cx="6832600" cy="736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440" w:id="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Угарского сельского округа Каркаралинского района</w:t>
      </w:r>
    </w:p>
    <w:bookmarkEnd w:id="302"/>
    <w:bookmarkStart w:name="z441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3"/>
    <w:p>
      <w:pPr>
        <w:spacing w:after="0"/>
        <w:ind w:left="0"/>
        <w:jc w:val="both"/>
      </w:pPr>
      <w:r>
        <w:drawing>
          <wp:inline distT="0" distB="0" distL="0" distR="0">
            <wp:extent cx="66929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443" w:id="3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Шарыктинского сельского округа Каркаралинского района</w:t>
      </w:r>
    </w:p>
    <w:bookmarkEnd w:id="304"/>
    <w:bookmarkStart w:name="z444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5"/>
    <w:p>
      <w:pPr>
        <w:spacing w:after="0"/>
        <w:ind w:left="0"/>
        <w:jc w:val="both"/>
      </w:pPr>
      <w:r>
        <w:drawing>
          <wp:inline distT="0" distB="0" distL="0" distR="0">
            <wp:extent cx="6680200" cy="648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446" w:id="3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70"/>
        <w:gridCol w:w="2775"/>
        <w:gridCol w:w="3379"/>
        <w:gridCol w:w="2776"/>
      </w:tblGrid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округов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Начало выпаса скота на пастбищах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 скота с пастбищ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Абайский сельский округ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Бахтинский сельский округ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Балкантауский сельский округ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Бесобинский сельский округ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Жанатоганский сельский округ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Кайнарбулакский сельский округ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 сельский округ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Каршыгалинский сельский округ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К.Аманжолова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Кояндинский сельский округ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Киргизский сельский округ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Мадийский сельский округ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М.Мамыраева 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Н.Абдировский сельский округ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Н.Нурмакова 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Таттимбета 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Тегисшилдикский сельский округ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Темиршинский сельский округ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Томарский сельский округ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Угарский сельский округ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Шарыктинский сельский округ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Ынталинский сельский округ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</w:tbl>
    <w:bookmarkStart w:name="z447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скота внутри поля пастухом регулируется так, чтобы травостой стравливался равномерно, для этого он глазомерно делит поле на загоны очередного стравливания. Количество загонов определяется продолжительностью цикла стравливания и пастьбой в загоне в течении 5 - 6 дней. Начало сроков выпаса весной не ранее чем через две недели после начала отрастания трав и окончание сроков выпаса скота будет зависеть от климатических условий конкретного года и могут сдвигаться на более ранние, либо более поздние сроки. Данные меры позволят предотвратить возможность деградации пастбищ и возникновение ветровой эрозии. Водопой производится непосредственно из водопойных корыт, которыми оснащены артезианские скважины и колодцы.</w:t>
      </w:r>
    </w:p>
    <w:bookmarkEnd w:id="30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449" w:id="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Площадь земель Каркаралинского района в разрезе категорий (гектар)</w:t>
      </w:r>
    </w:p>
    <w:bookmarkEnd w:id="30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06"/>
        <w:gridCol w:w="2869"/>
        <w:gridCol w:w="4212"/>
        <w:gridCol w:w="4213"/>
      </w:tblGrid>
      <w:tr>
        <w:trPr>
          <w:trHeight w:val="30" w:hRule="atLeast"/>
        </w:trPr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4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4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пастбища</w:t>
            </w:r>
          </w:p>
        </w:tc>
      </w:tr>
      <w:tr>
        <w:trPr>
          <w:trHeight w:val="30" w:hRule="atLeast"/>
        </w:trPr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земель сельскохозяйственного назначения</w:t>
            </w:r>
          </w:p>
        </w:tc>
        <w:tc>
          <w:tcPr>
            <w:tcW w:w="4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1651753</w:t>
            </w:r>
          </w:p>
        </w:tc>
        <w:tc>
          <w:tcPr>
            <w:tcW w:w="4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1472539</w:t>
            </w:r>
          </w:p>
        </w:tc>
      </w:tr>
      <w:tr>
        <w:trPr>
          <w:trHeight w:val="30" w:hRule="atLeast"/>
        </w:trPr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4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541 957</w:t>
            </w:r>
          </w:p>
        </w:tc>
        <w:tc>
          <w:tcPr>
            <w:tcW w:w="4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528 121</w:t>
            </w:r>
          </w:p>
        </w:tc>
      </w:tr>
      <w:tr>
        <w:trPr>
          <w:trHeight w:val="30" w:hRule="atLeast"/>
        </w:trPr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промышленности, транспорта, связи и иного несельскохозяйственного назначения</w:t>
            </w:r>
          </w:p>
        </w:tc>
        <w:tc>
          <w:tcPr>
            <w:tcW w:w="4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32295</w:t>
            </w:r>
          </w:p>
        </w:tc>
        <w:tc>
          <w:tcPr>
            <w:tcW w:w="4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17 819</w:t>
            </w:r>
          </w:p>
        </w:tc>
      </w:tr>
      <w:tr>
        <w:trPr>
          <w:trHeight w:val="30" w:hRule="atLeast"/>
        </w:trPr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особоохраняемых природных территорий</w:t>
            </w:r>
          </w:p>
        </w:tc>
        <w:tc>
          <w:tcPr>
            <w:tcW w:w="4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112 304</w:t>
            </w:r>
          </w:p>
        </w:tc>
        <w:tc>
          <w:tcPr>
            <w:tcW w:w="4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27 971</w:t>
            </w:r>
          </w:p>
        </w:tc>
      </w:tr>
      <w:tr>
        <w:trPr>
          <w:trHeight w:val="30" w:hRule="atLeast"/>
        </w:trPr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4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25 192</w:t>
            </w:r>
          </w:p>
        </w:tc>
        <w:tc>
          <w:tcPr>
            <w:tcW w:w="4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5 858</w:t>
            </w:r>
          </w:p>
        </w:tc>
      </w:tr>
      <w:tr>
        <w:trPr>
          <w:trHeight w:val="30" w:hRule="atLeast"/>
        </w:trPr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водного фонда</w:t>
            </w:r>
          </w:p>
        </w:tc>
        <w:tc>
          <w:tcPr>
            <w:tcW w:w="4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4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450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территории, закрепленная за сельскими округами составляет 3260295 гектаров, из которых 541957 гектаров занимают земли населенных пунктов. Под земли сельскохозяйственного назначения отводится 1651753 гектаров.</w:t>
      </w:r>
    </w:p>
    <w:bookmarkEnd w:id="3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452" w:id="3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Землепользование района в разрезе сельских округов</w:t>
      </w:r>
    </w:p>
    <w:bookmarkEnd w:id="3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99"/>
        <w:gridCol w:w="576"/>
        <w:gridCol w:w="576"/>
        <w:gridCol w:w="1949"/>
        <w:gridCol w:w="1699"/>
        <w:gridCol w:w="1950"/>
        <w:gridCol w:w="1950"/>
        <w:gridCol w:w="1450"/>
        <w:gridCol w:w="1451"/>
      </w:tblGrid>
      <w:tr>
        <w:trPr>
          <w:trHeight w:val="30" w:hRule="atLeast"/>
        </w:trPr>
        <w:tc>
          <w:tcPr>
            <w:tcW w:w="69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57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57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</w:t>
            </w:r>
          </w:p>
        </w:tc>
        <w:tc>
          <w:tcPr>
            <w:tcW w:w="19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территории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4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Вся посевная площадь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сельских населенных пунктов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 и специального фонда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9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7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Абайский сельский округ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131507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15922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38190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77238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Айнабулак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60052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12872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24482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22569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Мыржык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71455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3050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13708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54669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69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7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Бахтинский сельский округ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134340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39091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68321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24934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1994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Бахты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78254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27237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26560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17214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1370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Абыз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27313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17377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3706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Шолаккайын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28773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24384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4014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69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7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Балкантауский сельский округ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95555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24206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55292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15896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10772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66775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18956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37592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10167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Айнабулак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28780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5250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17700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5729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</w:tr>
      <w:tr>
        <w:trPr>
          <w:trHeight w:val="30" w:hRule="atLeast"/>
        </w:trPr>
        <w:tc>
          <w:tcPr>
            <w:tcW w:w="69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7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Бесобинский сельский округ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188317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38799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88503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60865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Бесоба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91537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25460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56234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9693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Карашокы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32682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3646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3694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25342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Кызылту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64098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9693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28575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25830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69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7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Жанатоганский сельский округ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175507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17049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104475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53639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Жанатоган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110676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13365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92030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17932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Ежебай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64831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3684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12445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35707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69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7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Кайнарбулакский сельский округ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195624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25924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149111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19580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Аппаз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62387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13118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49948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4691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Жалпакшилик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37726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5560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32913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3107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Милыбулак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55515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4341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37148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8344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Саз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39996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2905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29102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3438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Каракольский сельский округ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Караколь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55307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8700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32522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14019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977</w:t>
            </w:r>
          </w:p>
        </w:tc>
      </w:tr>
      <w:tr>
        <w:trPr>
          <w:trHeight w:val="30" w:hRule="atLeast"/>
        </w:trPr>
        <w:tc>
          <w:tcPr>
            <w:tcW w:w="69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57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Каршыгалинский сельский округ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81852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23412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31631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26563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Коктас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47784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17408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20624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9650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Жол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33096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5162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11007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16783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Саумаколь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842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69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57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К.Аманжолова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211335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57074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101863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51547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849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35357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25355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9213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7936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Акбай –Кызылбай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34169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9025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20100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9948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Аккора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47101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27226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7973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Белдеутас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50550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5203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25377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15336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Сарыобалы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44158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9683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19947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10354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1261</w:t>
            </w:r>
          </w:p>
        </w:tc>
      </w:tr>
      <w:tr>
        <w:trPr>
          <w:trHeight w:val="30" w:hRule="atLeast"/>
        </w:trPr>
        <w:tc>
          <w:tcPr>
            <w:tcW w:w="69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57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Кояндинский сельский округ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229043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13844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110658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104346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Коянды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146699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11230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74086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41188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Атантай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82344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2614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36572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63158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69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57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Киргизский сельский округ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139911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20490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81090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35928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Буркиты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37687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11166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15891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12790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Борлыбулак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37841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3188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26440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8156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Жанибек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35673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2091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17090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10748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Кент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26110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2118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21023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4234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станция Буркитты 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2600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1927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69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57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Мадийский сельский округ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147887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14230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62715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70866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Айрык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83509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11730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46241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42817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Едрей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64378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16474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28049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69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57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М.Мамыраевский сельский округ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136479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19911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85103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30939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3332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Акжол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100159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17077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46587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14944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2210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Жананегиз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36320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2834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38516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15995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1122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69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57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Н.Абдировский сельский округ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58307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13645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33751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9858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1053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Жарлы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15450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8675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14406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Акшокы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24384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2120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8078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5623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Жекежал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18473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2850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11267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4235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</w:tr>
      <w:tr>
        <w:trPr>
          <w:trHeight w:val="30" w:hRule="atLeast"/>
        </w:trPr>
        <w:tc>
          <w:tcPr>
            <w:tcW w:w="69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57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Н.Нурмакова 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195756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25373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87953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82260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Осибай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75864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18027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39612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16971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Бастал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59182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6062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22248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29956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Колбасы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60710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1284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26093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35333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</w:tr>
      <w:tr>
        <w:trPr>
          <w:trHeight w:val="30" w:hRule="atLeast"/>
        </w:trPr>
        <w:tc>
          <w:tcPr>
            <w:tcW w:w="69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57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Таттимбета 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143662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25549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87474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30484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Актасты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110667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22599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59035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23391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Шилдебай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32995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2950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28439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7093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69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57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Тегисшилдинский сельский округ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142366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27930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81004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33054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Тегисшилдик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71085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16384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36885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15336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Жарлы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37650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5240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24334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10178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Карынши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33631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19785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7540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</w:tr>
      <w:tr>
        <w:trPr>
          <w:trHeight w:val="30" w:hRule="atLeast"/>
        </w:trPr>
        <w:tc>
          <w:tcPr>
            <w:tcW w:w="69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57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Темиршинский сельский округ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243929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25772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75751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142314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Татан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150413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17200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34700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98405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Айнабулак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58958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2912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24510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24336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Карагаш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34558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5660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16541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19573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</w:t>
            </w:r>
          </w:p>
        </w:tc>
      </w:tr>
      <w:tr>
        <w:trPr>
          <w:trHeight w:val="30" w:hRule="atLeast"/>
        </w:trPr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Томарский сельский округ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Томар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170073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21301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91908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56738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</w:t>
            </w:r>
          </w:p>
        </w:tc>
      </w:tr>
      <w:tr>
        <w:trPr>
          <w:trHeight w:val="30" w:hRule="atLeast"/>
        </w:trPr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Угарский сельский округ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Матак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64812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14933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22927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26777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3949</w:t>
            </w:r>
          </w:p>
        </w:tc>
      </w:tr>
      <w:tr>
        <w:trPr>
          <w:trHeight w:val="30" w:hRule="atLeast"/>
        </w:trPr>
        <w:tc>
          <w:tcPr>
            <w:tcW w:w="69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57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Шарыктинский сельский округ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186932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31125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97806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57881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Теректы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46835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14126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24763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8233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Айыр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32311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4856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16608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10847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Кызылшилик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60466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3394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37748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24324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Шоптиколь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47320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8749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18687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14477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Ынталинский сельский округ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129391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17930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63702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47379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</w:t>
            </w:r>
          </w:p>
        </w:tc>
      </w:tr>
      <w:tr>
        <w:trPr>
          <w:trHeight w:val="30" w:hRule="atLeast"/>
        </w:trPr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3257892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522210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1651750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1073105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12739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87576</w:t>
            </w:r>
          </w:p>
        </w:tc>
      </w:tr>
    </w:tbl>
    <w:bookmarkStart w:name="z453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зима суровая, малоснежная, лето прохладное и засушливое. Среднегодовая температура воздуха в январе – 17.5°С, в июле + 19.3°С.</w:t>
      </w:r>
    </w:p>
    <w:bookmarkEnd w:id="311"/>
    <w:bookmarkStart w:name="z454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каштановые, темно – каштановые, на юге встречаются солончаковые земли. В центральных частях проявляются участки высотной ландшафтной зональности.</w:t>
      </w:r>
    </w:p>
    <w:bookmarkEnd w:id="312"/>
    <w:bookmarkStart w:name="z455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Отличительной особенностью водного режима является резко выраженное весеннее половодье, начинающееся обычно в начале апреля. К самым крупным рекам в районе относятся река Талды и река Жарлы. Наибольшее распространение имеют долинно - русловые озера, реже встречаются озера низкогорных и равнинно - холмистых водоразделов, а также больших бессточных впадин.</w:t>
      </w:r>
    </w:p>
    <w:bookmarkEnd w:id="313"/>
    <w:bookmarkStart w:name="z456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сельских округах района действуют 22 ветеринарных пунктов, 5 пунктов для искусственного осеменения и 3 скотомогильников.</w:t>
      </w:r>
    </w:p>
    <w:bookmarkEnd w:id="3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458" w:id="3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ветеринарно – санитарных объектах</w:t>
      </w:r>
    </w:p>
    <w:bookmarkEnd w:id="3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66"/>
        <w:gridCol w:w="2873"/>
        <w:gridCol w:w="2866"/>
        <w:gridCol w:w="1847"/>
        <w:gridCol w:w="1848"/>
      </w:tblGrid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округа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Ветеринарный пункт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искуственного осеменения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Абайский сельский округ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Бахтинский сельский округ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Балкантауский сельский округ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Бесобинский сельский округ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Жанатоганский сельский округ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Кайнарбулакский сельский округ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Каракольский сельский округ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Каршыгалинский сельский округ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К.Аманжолова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Кояндинский сельский округ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Киргизский сельский округ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Мадийский сельский округ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М. Мамыраева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Абдировский сельский округ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Н.Нурмакова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Таттимбета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Тегисшилдикский сельский округ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Темиршинский сельский округ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Томарский сельский округ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Угарский сельский округ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Шарыктинский сельский округ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Ынталинский сельский округ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460" w:id="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в разрезе сельских округов</w:t>
      </w:r>
    </w:p>
    <w:bookmarkEnd w:id="3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96"/>
        <w:gridCol w:w="1500"/>
        <w:gridCol w:w="3101"/>
        <w:gridCol w:w="3101"/>
        <w:gridCol w:w="3102"/>
      </w:tblGrid>
      <w:tr>
        <w:trPr>
          <w:trHeight w:val="30" w:hRule="atLeast"/>
        </w:trPr>
        <w:tc>
          <w:tcPr>
            <w:tcW w:w="149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5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округа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Количества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Абайский сельский округ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2229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5593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Бахтинский сельский округ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1282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4623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Балкантауский сельский округ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2766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12449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873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Бесобинский сельский округ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2985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3279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Жанатоганский сельский округ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1629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Кайнарбулакский сельский округ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3201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5759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1865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Каракольский сельский округ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Каршыгалинский сельский округ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2090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3004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1225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К.Аманжолова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2471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7191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2140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Кояндинский сельский округ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1499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Киргизский сельский округ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2864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2492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1742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Мадийский сельский округ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2662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3142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М. Мамыраева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1439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2303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Абдировский сельский округ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2401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4273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Н.Нурмакова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1377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Таттимбета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2350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2002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Тегисшилдикский сельский округ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2010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2240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Темиршинский сельский округ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3125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5925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2036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Томарский сельский округ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1439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2874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1657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Угарский сельский округ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1634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1503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Шарыктинский сельский округ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3106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3296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Ынталинский сельский округ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1745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45332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77303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22397</w:t>
            </w:r>
          </w:p>
        </w:tc>
      </w:tr>
    </w:tbl>
    <w:bookmarkStart w:name="z461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сельских округах у населения насчитывается крупного рогатого скота 45332 голов, мелкого рогатого скота 77303 голов, 22397 голов лошадей.</w:t>
      </w:r>
    </w:p>
    <w:bookmarkEnd w:id="3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463" w:id="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гуртов, отар, табунов, сформированных по видам сельскохозяйственных животных в разрезе сельских округов</w:t>
      </w:r>
    </w:p>
    <w:bookmarkEnd w:id="3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94"/>
        <w:gridCol w:w="2300"/>
        <w:gridCol w:w="2294"/>
        <w:gridCol w:w="3117"/>
        <w:gridCol w:w="2295"/>
      </w:tblGrid>
      <w:tr>
        <w:trPr>
          <w:trHeight w:val="30" w:hRule="atLeast"/>
        </w:trPr>
        <w:tc>
          <w:tcPr>
            <w:tcW w:w="229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3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округов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Абайский сельский округ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Бахтинский сельский округ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Балкантауский сельский округ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Бесобинский сельский округ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Жанатоганский сельский округ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Кайнарбулакский сельский округ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 сельский округ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Каршыгалинский сельский округ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К.Аманжолова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Кояндинский сельский округ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Киргизский сельский округ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Мадиский сельский округ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М. Мамыраева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Абдировский сельский округ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Н.Нурмакова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Таттимбета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Тегисшилдикский сельский округ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Темиршинский сельский округ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Томарский сельский округ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Угарский сельский округ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Шарыктинский сельский округ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Ынталинский сельский округ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</w:tr>
    </w:tbl>
    <w:bookmarkStart w:name="z464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пастбищ для обеспечения сельскохозяйственных животных по Каркаралинскому району составляет всего 512051 гектаров.</w:t>
      </w:r>
    </w:p>
    <w:bookmarkEnd w:id="319"/>
    <w:bookmarkStart w:name="z465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Запас кормов с пастбищ используется в пастбищный период, продолжительность которого 180 - 190 дней. Запас кормов с сенокосов используется в стойловый период.</w:t>
      </w:r>
    </w:p>
    <w:bookmarkEnd w:id="3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467" w:id="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Пастбищные угодия в разрезе сельских округов</w:t>
      </w:r>
    </w:p>
    <w:bookmarkEnd w:id="3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61"/>
        <w:gridCol w:w="1121"/>
        <w:gridCol w:w="1365"/>
        <w:gridCol w:w="3306"/>
        <w:gridCol w:w="2823"/>
        <w:gridCol w:w="713"/>
        <w:gridCol w:w="1611"/>
      </w:tblGrid>
      <w:tr>
        <w:trPr>
          <w:trHeight w:val="30" w:hRule="atLeast"/>
        </w:trPr>
        <w:tc>
          <w:tcPr>
            <w:tcW w:w="13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36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населенных пунктов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30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включая пастбища коренного улучшения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обводненные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из земли запаса и спецфонда</w:t>
            </w:r>
          </w:p>
        </w:tc>
      </w:tr>
      <w:tr>
        <w:trPr>
          <w:trHeight w:val="30" w:hRule="atLeast"/>
        </w:trPr>
        <w:tc>
          <w:tcPr>
            <w:tcW w:w="13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Абайский сельский округ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15791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Айнабулак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12754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Мыржык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3037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Бахтинский сельский округ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38737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3636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Бахты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26984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1770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Абыз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5433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Шолаккайын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6320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Балкантауский сельский округ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23943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Карабулак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18752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Айнабулак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5191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Бесобинский сельский округ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36557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Бесоба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23585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Карашокы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3561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Кызылту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9411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Жанатоганский сельский округ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16822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Жанатоган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13162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Ежебай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3660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Кайнарбулакский сельский округ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24993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1346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Аппаз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12424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Жалпакшилик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5483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Милыбулак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4284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Саз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2802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Каракольский сельский округ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Караколь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8083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Каршыгалинский сельский округ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22245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Коктас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16594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Жана жол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5085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Саумаколь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К.Аманжолова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56514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1159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Талды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25008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Акбай – Кызылбай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8922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Аккора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7755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Белдеутас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5174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Сарыобалы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9655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Кояндинский сельский округ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13734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Коянды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11144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Атантай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2590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Киргизский сельский округ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19842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Буркитты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10007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Борлыбулак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3124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Жанибек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Кент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1992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Актерек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Мадийский сельский округ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14120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Айрык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11632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Едрей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2488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М.Мамыраева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19147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Акжол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16487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Жананегиз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2660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Н.Абдировский сельский округ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12823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1517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Жарлы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7983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1517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Акшокы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2060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Жекежал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2780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Н.Нурмакова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25083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Осибай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17835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Бастал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6025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Кольбасы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1223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Таттимбета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25267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Актасты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22353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Шилдебай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2914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Тегисшилдинский сельский округ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27187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Тегисшилдик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16029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Жарлы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4968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Карынши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6190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Темиршинский сельский округ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25481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1606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Татан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17046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Айнабулак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2876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Караагаш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5559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Томарский сельский округ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Томар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21143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Угарский сельский округ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Матак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14754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Шарыктинский сельский округ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30651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Теректы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13972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Айыр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4803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Кызылшилик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3352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Шоптиколь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8524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Ынталинский сельский округ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Ынталы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17463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510380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12567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468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некоторых сельских округах района в связи с ростом поголовья скота на личных подворьях ощущается недостаток 561145 гектаров пастбищных угодий.</w:t>
      </w:r>
    </w:p>
    <w:bookmarkEnd w:id="322"/>
    <w:bookmarkStart w:name="z469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решения этой проблемы – необходимо рационально выделить пастбищные угодья из государственного фонда и увеличить площади пастбищ за счет земель населенных пунктов, земель сельскохозяйственного назначения и земель запаса Каркаралинского района.</w:t>
      </w:r>
    </w:p>
    <w:bookmarkEnd w:id="323"/>
    <w:bookmarkStart w:name="z470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Также, для обеспечения ветеринарно – санитарными объектами запланировать строительство мест для купания животных, строительство пунктов осеменения в К.Аманжоловском, Балкантауском, Бесобинском, Каршыгалинском, Киргизском, Тегисшильдикском, М.Мамыраевском сельских округах.</w:t>
      </w:r>
    </w:p>
    <w:bookmarkEnd w:id="324"/>
    <w:bookmarkStart w:name="z471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за № 11064),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172 "О внесении изменений в приказ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за № 15091) норматив нагрузки на 1 голову в умеренно - засушливой степи составляет: крупный рогатый скот - 12 гектар, овцы и козы - 2,5 гектар, лошади - 15 гектар.</w:t>
      </w:r>
    </w:p>
    <w:bookmarkEnd w:id="3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473" w:id="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Максимально допустимая нагрузка на общую площадь пастбищ</w:t>
      </w:r>
    </w:p>
    <w:bookmarkEnd w:id="3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6"/>
        <w:gridCol w:w="1332"/>
        <w:gridCol w:w="1099"/>
        <w:gridCol w:w="2256"/>
        <w:gridCol w:w="981"/>
        <w:gridCol w:w="632"/>
        <w:gridCol w:w="1157"/>
        <w:gridCol w:w="632"/>
        <w:gridCol w:w="981"/>
        <w:gridCol w:w="632"/>
        <w:gridCol w:w="1509"/>
        <w:gridCol w:w="633"/>
      </w:tblGrid>
      <w:tr>
        <w:trPr>
          <w:trHeight w:val="30" w:hRule="atLeast"/>
        </w:trPr>
        <w:tc>
          <w:tcPr>
            <w:tcW w:w="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Природная зона</w:t>
            </w:r>
          </w:p>
        </w:tc>
        <w:tc>
          <w:tcPr>
            <w:tcW w:w="133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Эколого-географический район (подзона)</w:t>
            </w:r>
          </w:p>
        </w:tc>
        <w:tc>
          <w:tcPr>
            <w:tcW w:w="109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пастбищ (преобладающий)</w:t>
            </w:r>
          </w:p>
        </w:tc>
        <w:tc>
          <w:tcPr>
            <w:tcW w:w="22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Средняя валовая урожайность пастбищ валовая/кормовая единица, центнер/гектар по подзонам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площади пастбищ на 1 голову сельскохозяйственных животных, на восстановленных и деградированных угодьях,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типам пастбищ</w:t>
            </w:r>
          </w:p>
        </w:tc>
        <w:tc>
          <w:tcPr>
            <w:tcW w:w="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типам пастбищ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подзоне</w:t>
            </w:r>
          </w:p>
        </w:tc>
        <w:tc>
          <w:tcPr>
            <w:tcW w:w="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типам пастбищ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подзоне</w:t>
            </w:r>
          </w:p>
        </w:tc>
        <w:tc>
          <w:tcPr>
            <w:tcW w:w="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типам пастбищ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подзоне</w:t>
            </w:r>
          </w:p>
        </w:tc>
        <w:tc>
          <w:tcPr>
            <w:tcW w:w="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типам пастбищ</w:t>
            </w:r>
          </w:p>
        </w:tc>
      </w:tr>
      <w:tr>
        <w:trPr>
          <w:trHeight w:val="30" w:hRule="atLeast"/>
        </w:trPr>
        <w:tc>
          <w:tcPr>
            <w:tcW w:w="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Степная</w:t>
            </w:r>
          </w:p>
        </w:tc>
        <w:tc>
          <w:tcPr>
            <w:tcW w:w="1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Умеренно-сухая степь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Красноковыльно-овсецово-разнотравные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17,5</w:t>
            </w:r>
          </w:p>
        </w:tc>
        <w:tc>
          <w:tcPr>
            <w:tcW w:w="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475" w:id="3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развитию и реконструкции объектов пастбищной инфраструктуры</w:t>
      </w:r>
    </w:p>
    <w:bookmarkEnd w:id="3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54"/>
        <w:gridCol w:w="4042"/>
        <w:gridCol w:w="1829"/>
        <w:gridCol w:w="1275"/>
      </w:tblGrid>
      <w:tr>
        <w:trPr>
          <w:trHeight w:val="30" w:hRule="atLeast"/>
        </w:trPr>
        <w:tc>
          <w:tcPr>
            <w:tcW w:w="5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мероприятий</w:t>
            </w:r>
          </w:p>
        </w:tc>
        <w:tc>
          <w:tcPr>
            <w:tcW w:w="4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</w:t>
            </w:r>
          </w:p>
        </w:tc>
        <w:tc>
          <w:tcPr>
            <w:tcW w:w="1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Ответственные исполнители</w:t>
            </w:r>
          </w:p>
        </w:tc>
      </w:tr>
      <w:tr>
        <w:trPr>
          <w:trHeight w:val="30" w:hRule="atLeast"/>
        </w:trPr>
        <w:tc>
          <w:tcPr>
            <w:tcW w:w="5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Ежемесячно предоставлять отчет по выполнению индикативных планов по строительству колодцев</w:t>
            </w:r>
          </w:p>
        </w:tc>
        <w:tc>
          <w:tcPr>
            <w:tcW w:w="4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Ежеквартально к 10 числу месяца, следующего за отчетным периодом</w:t>
            </w:r>
          </w:p>
        </w:tc>
        <w:tc>
          <w:tcPr>
            <w:tcW w:w="1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 в управление сельского хозяйства области</w:t>
            </w:r>
          </w:p>
        </w:tc>
        <w:tc>
          <w:tcPr>
            <w:tcW w:w="1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сельского хозяйства района</w:t>
            </w:r>
          </w:p>
        </w:tc>
      </w:tr>
      <w:tr>
        <w:trPr>
          <w:trHeight w:val="30" w:hRule="atLeast"/>
        </w:trPr>
        <w:tc>
          <w:tcPr>
            <w:tcW w:w="5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Проводить разъяснительные работы о мерах государственной поддержки по возмещению затрат на приобретение техники и оборудования для обводнения пастбищ</w:t>
            </w:r>
          </w:p>
        </w:tc>
        <w:tc>
          <w:tcPr>
            <w:tcW w:w="4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Постоянно</w:t>
            </w:r>
          </w:p>
        </w:tc>
        <w:tc>
          <w:tcPr>
            <w:tcW w:w="1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Информации и выступления</w:t>
            </w:r>
          </w:p>
        </w:tc>
        <w:tc>
          <w:tcPr>
            <w:tcW w:w="1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сельского хозяйства района</w:t>
            </w:r>
          </w:p>
        </w:tc>
      </w:tr>
      <w:tr>
        <w:trPr>
          <w:trHeight w:val="30" w:hRule="atLeast"/>
        </w:trPr>
        <w:tc>
          <w:tcPr>
            <w:tcW w:w="5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Разместить список предприятий, оказывающих услуги по бурению колодцев (скважин) на интернет ресурсе акимата района</w:t>
            </w:r>
          </w:p>
        </w:tc>
        <w:tc>
          <w:tcPr>
            <w:tcW w:w="4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Постоянно</w:t>
            </w:r>
          </w:p>
        </w:tc>
        <w:tc>
          <w:tcPr>
            <w:tcW w:w="1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Информации </w:t>
            </w:r>
          </w:p>
        </w:tc>
        <w:tc>
          <w:tcPr>
            <w:tcW w:w="1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сельского хозяйства района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