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487fb4" w14:textId="b487fb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Аральского районного маслихата Кызылординской области от 24 июня 2020 года № 369. Зарегистрировано Департаментом юстиции Кызылординской области 30 июня 2020 года № 7555. Утратило силу решением Аральского районного маслихата Кызылординской области от 26 декабря 2022 года № 358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Аральского районного маслихата Кызылординской области от 26.12.2022 </w:t>
      </w:r>
      <w:r>
        <w:rPr>
          <w:rFonts w:ascii="Times New Roman"/>
          <w:b w:val="false"/>
          <w:i w:val="false"/>
          <w:color w:val="ff0000"/>
          <w:sz w:val="28"/>
        </w:rPr>
        <w:t>№ 358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Аральский районный маслихат РЕШИЛ: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поселков Саксаульск, Жаксыкылыш, сельских округов Аралкум, Аманоткел, Акирек, Атанши, Бекбауыл, Беларан, Боген, Жанакурылыс, Жетес би, Жнишкекум, Камыстыбас, Каракум, Каратерен, Косаман, Косжар, Куланды, Мергенсай, Октябрь, Райым, Сазды, Сапак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Аральского районного маслихата от 9 января 2019 года </w:t>
      </w:r>
      <w:r>
        <w:rPr>
          <w:rFonts w:ascii="Times New Roman"/>
          <w:b w:val="false"/>
          <w:i w:val="false"/>
          <w:color w:val="000000"/>
          <w:sz w:val="28"/>
        </w:rPr>
        <w:t>№ 218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Аральскому району на 2019-2020 годы" (зарегистрировано в Реестре государственной регистрации нормативных правовых актов за номером 6656, опубликовано 29 января 2019 года в Эталонном контрольном банке нормативных правовых актов Республики Казахстан).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вводится в действие со дня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Аральского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Садуакасова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Аральского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Мадинов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Аральского районного маслихата от 24 июня 2020 года № 369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поселка Саксаульск на 2020 - 2021 годы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относится к сухой, типчаково-ковыльных степной зоне.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Жалгызагым, Конту, Терменбес, Қурлык, Кумсагыз, Сарышыганак. 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поселка Саксаульск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поселка составляет 25000 гектар (далее – га), из них пастбищ – 8380 га. 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8420 га; 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25000 га; 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поселка: 667 голов крупного рогатого скота, 2899 голов мелкого рогатого скота, 410 голов лошадей, 2358 голов верблюды.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- 10 стада; 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 стад; 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поселка отсутствуют сеялки и аридные пастбища.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 Саксаульск.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поселке Саксаульск действует 1 ветеринарный пункт, 1 типовой скотомогильник. 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Саксаульск не установлены сервитуты для прогона скота.</w:t>
      </w:r>
    </w:p>
    <w:bookmarkEnd w:id="34"/>
    <w:bookmarkStart w:name="z4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6962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6286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Ерімбетов Рахымжан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Қасым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Тәңірбергенов Мықтыбай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Жетесов Ғабит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Айдаралиев Ғабит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Манашов Қазбек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Дәуітов Ержігіт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Нұғыманова Камила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Көшекбаев Нұрлан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Мұратбек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-1083</w:t>
            </w:r>
          </w:p>
        </w:tc>
      </w:tr>
    </w:tbl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43"/>
    <w:bookmarkStart w:name="z5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поселоку Саксаульск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Саксаульск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</w:tr>
    </w:tbl>
    <w:bookmarkStart w:name="z5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4770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56769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53721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55372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5524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0071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63500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56896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Саксаульск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Аральского районного маслихата от 24 июня 2020 года № 369</w:t>
            </w:r>
          </w:p>
        </w:tc>
      </w:tr>
    </w:tbl>
    <w:bookmarkStart w:name="z6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поселка Жаксыкылыш на 2020 - 2021 годы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поселке;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относится к сухой, типчаково-ковыльных степной зоне.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поселок Жаксыкылыш. 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поселка Саксаульск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поселка составляет 10261 гектар (далее – га), из них пастбищ – 3589 га. 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3589 га; 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5995 га; 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 2135 голов крупного рогатого скота, 4612 голов мелкого рогатого скота, 1485 голов лошадей, 1905 голов верблюды.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- 10 стада; 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 стад; 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поселка отсутствуют сеялки и аридные пастбища.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 Жаксыкылыш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поселке Жаксыкылыш действует 1 ветеринарный пункт, 1 типовой скотомогильник. 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Жаксыкылыш не установлены сервитуты для прогона скота.</w:t>
      </w:r>
    </w:p>
    <w:bookmarkEnd w:id="91"/>
    <w:bookmarkStart w:name="z10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4262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Сейіталиев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Айбусынова Жакенай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Жолмаханов Аргынбай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Абдказиев Алтынбай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Султаев Талгат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Турмаханов Сердалы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 Алашыбай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Жантемир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Игимбердиев Ахихат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Жолдыбай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Куатбай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Нурекешова Сулубике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Ібрашов Қуантқан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Сапаев Әлібек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Қуандық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Торетай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Жамбылов Нурсултан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 Турсынбай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Өтеулиева Нүргүл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Сисекешов Амангелди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Габит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Құтанов Нұрлан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Сериев Бексултан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Бердиалиев Алмухан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Берик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Мнажатов Жарбол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Балманов Габит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Алдан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-10182</w:t>
            </w:r>
          </w:p>
        </w:tc>
      </w:tr>
    </w:tbl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7"/>
    <w:bookmarkStart w:name="z10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8"/>
    <w:bookmarkStart w:name="z10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99"/>
    <w:bookmarkStart w:name="z10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100"/>
    <w:bookmarkStart w:name="z10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поселоку Саксаульск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Жаксыкылыш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-8663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-8663</w:t>
            </w:r>
          </w:p>
        </w:tc>
      </w:tr>
    </w:tbl>
    <w:bookmarkStart w:name="z11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2"/>
    <w:bookmarkStart w:name="z1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159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58928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5"/>
    <w:bookmarkStart w:name="z11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3533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58547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8"/>
    <w:bookmarkStart w:name="z1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56388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53340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1"/>
    <w:bookmarkStart w:name="z12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032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2738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114"/>
    <w:bookmarkStart w:name="z1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51816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62230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Жаксыкылыш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Аральского районного маслихата от 24 июня 2020 года № 369</w:t>
            </w:r>
          </w:p>
        </w:tc>
      </w:tr>
    </w:tbl>
    <w:bookmarkStart w:name="z12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Аралкум на 2020 - 2021 годы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9"/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20"/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21"/>
    <w:bookmarkStart w:name="z13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22"/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23"/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24"/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29"/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Мойнак, Аралкум,Шомиш. </w:t>
      </w:r>
    </w:p>
    <w:bookmarkEnd w:id="131"/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Аралкум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39861 гектар (далее – га), из них пастбищ – 35877 га. </w:t>
      </w:r>
    </w:p>
    <w:bookmarkEnd w:id="133"/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35877 га; </w:t>
      </w:r>
    </w:p>
    <w:bookmarkEnd w:id="135"/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1 524,6 га;</w:t>
      </w:r>
    </w:p>
    <w:bookmarkEnd w:id="136"/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1606 голов крупного рогатого скота- 5678 голов мелкого рогатого скота, 1030 голов лошадей, 1293 голов верблюды.</w:t>
      </w:r>
    </w:p>
    <w:bookmarkEnd w:id="138"/>
    <w:bookmarkStart w:name="z1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- 10 стада; </w:t>
      </w:r>
    </w:p>
    <w:bookmarkEnd w:id="140"/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100 стада; </w:t>
      </w:r>
    </w:p>
    <w:bookmarkEnd w:id="141"/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- 25 стад; 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43"/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44"/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Аралкум.</w:t>
      </w:r>
    </w:p>
    <w:bookmarkEnd w:id="145"/>
    <w:bookmarkStart w:name="z1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6"/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поселке Аралкум действует 1 ветеринарный пункт, 1 типовой скотомогильник. </w:t>
      </w:r>
    </w:p>
    <w:bookmarkEnd w:id="147"/>
    <w:bookmarkStart w:name="z1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Аралкум не установлены сервитуты для прогона скота.</w:t>
      </w:r>
    </w:p>
    <w:bookmarkEnd w:id="148"/>
    <w:bookmarkStart w:name="z158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149"/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5143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Махсут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Ажмалипова Марияш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Байтуганов Жали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Карасай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Аманкелди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Кайрат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Акыл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Колдасын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Шамшаев Аралбек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Дарикул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Арман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54"/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55"/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156"/>
    <w:bookmarkStart w:name="z1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157"/>
    <w:bookmarkStart w:name="z16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Аралкум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+2691,6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Шомиш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+4143,6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Мойнак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+4011,6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10846,6</w:t>
            </w:r>
          </w:p>
        </w:tc>
      </w:tr>
    </w:tbl>
    <w:bookmarkStart w:name="z16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159"/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0960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1"/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60833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63"/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62611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65"/>
    <w:bookmarkStart w:name="z1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62230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67"/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5778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Аралкум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369</w:t>
            </w:r>
          </w:p>
        </w:tc>
      </w:tr>
    </w:tbl>
    <w:bookmarkStart w:name="z18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Аманоткел на 2020 - 2021 годы</w:t>
      </w:r>
    </w:p>
    <w:bookmarkEnd w:id="170"/>
    <w:bookmarkStart w:name="z18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71"/>
    <w:bookmarkStart w:name="z18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72"/>
    <w:bookmarkStart w:name="z18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73"/>
    <w:bookmarkStart w:name="z18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74"/>
    <w:bookmarkStart w:name="z18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75"/>
    <w:bookmarkStart w:name="z18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76"/>
    <w:bookmarkStart w:name="z1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77"/>
    <w:bookmarkStart w:name="z19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78"/>
    <w:bookmarkStart w:name="z1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79"/>
    <w:bookmarkStart w:name="z19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180"/>
    <w:bookmarkStart w:name="z19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81"/>
    <w:bookmarkStart w:name="z19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82"/>
    <w:bookmarkStart w:name="z19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Аманоткел, Аккулак, Акшатау и Хан. </w:t>
      </w:r>
    </w:p>
    <w:bookmarkEnd w:id="183"/>
    <w:bookmarkStart w:name="z19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Аманоткел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84"/>
    <w:bookmarkStart w:name="z19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17 822 гектар (далее – га), из них пастбищ – 12 725 га.</w:t>
      </w:r>
    </w:p>
    <w:bookmarkEnd w:id="185"/>
    <w:bookmarkStart w:name="z19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86"/>
    <w:bookmarkStart w:name="z19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3097 га; </w:t>
      </w:r>
    </w:p>
    <w:bookmarkEnd w:id="187"/>
    <w:bookmarkStart w:name="z20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2000 га; </w:t>
      </w:r>
    </w:p>
    <w:bookmarkEnd w:id="188"/>
    <w:bookmarkStart w:name="z20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189"/>
    <w:bookmarkStart w:name="z20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2775 голов крупного рогатого скота- 3372 голов мелкого рогатого скота, 1577 голов лошадей, 150 голов верблюды.</w:t>
      </w:r>
    </w:p>
    <w:bookmarkEnd w:id="190"/>
    <w:bookmarkStart w:name="z20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91"/>
    <w:bookmarkStart w:name="z20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- 20 стада; </w:t>
      </w:r>
    </w:p>
    <w:bookmarkEnd w:id="192"/>
    <w:bookmarkStart w:name="z20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100 стада; </w:t>
      </w:r>
    </w:p>
    <w:bookmarkEnd w:id="193"/>
    <w:bookmarkStart w:name="z20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15 стад; </w:t>
      </w:r>
    </w:p>
    <w:bookmarkEnd w:id="194"/>
    <w:bookmarkStart w:name="z20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95"/>
    <w:bookmarkStart w:name="z20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96"/>
    <w:bookmarkStart w:name="z20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Аманоткел.</w:t>
      </w:r>
    </w:p>
    <w:bookmarkEnd w:id="197"/>
    <w:bookmarkStart w:name="z21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98"/>
    <w:bookmarkStart w:name="z21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Аманоткел действует 1 ветеринарный пункт, 1 типовой скотомогильник. </w:t>
      </w:r>
    </w:p>
    <w:bookmarkEnd w:id="199"/>
    <w:bookmarkStart w:name="z21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Аманоткел не установлены сервитуты для прогона скота.</w:t>
      </w:r>
    </w:p>
    <w:bookmarkEnd w:id="200"/>
    <w:bookmarkStart w:name="z213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201"/>
    <w:bookmarkStart w:name="z21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57658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63754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"Құттыарал"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"Байназар"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"Жасұлан"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"Нұрболат"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"Оңдасын"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"Түркімен"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"Баймұрат"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"Қуатжан"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"Жақыпов Сайлыбай"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"Арғынбай"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"Кенжебаев 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"Мырзас"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"Аққұлақ"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"Үсен"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"Шеңгелді"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"Сарыкул"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"Мадияр"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"Қуатқан"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"Қуатқан"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"Жандосова Гүлнар"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"Нурманов Берекет"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"Мейірімжан"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21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1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гектар; КХ- крестьянское хозяйства.</w:t>
      </w:r>
    </w:p>
    <w:bookmarkEnd w:id="206"/>
    <w:bookmarkStart w:name="z219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Аманоткел</w:t>
      </w:r>
    </w:p>
    <w:bookmarkEnd w:id="2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Аманоткел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20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08"/>
    <w:bookmarkStart w:name="z22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5651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64262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11"/>
    <w:bookmarkStart w:name="z22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3533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65024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14"/>
    <w:bookmarkStart w:name="z22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47498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66167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7"/>
    <w:bookmarkStart w:name="z23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47752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20"/>
    <w:bookmarkStart w:name="z23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50038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Аманоткел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Аральского районного маслихата от 24 июня 2020 года № 369</w:t>
            </w:r>
          </w:p>
        </w:tc>
      </w:tr>
    </w:tbl>
    <w:bookmarkStart w:name="z237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Акирек на 2020 -2021 годы</w:t>
      </w:r>
    </w:p>
    <w:bookmarkEnd w:id="224"/>
    <w:bookmarkStart w:name="z23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25"/>
    <w:bookmarkStart w:name="z23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26"/>
    <w:bookmarkStart w:name="z24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27"/>
    <w:bookmarkStart w:name="z24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28"/>
    <w:bookmarkStart w:name="z24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29"/>
    <w:bookmarkStart w:name="z24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230"/>
    <w:bookmarkStart w:name="z24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31"/>
    <w:bookmarkStart w:name="z24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32"/>
    <w:bookmarkStart w:name="z24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33"/>
    <w:bookmarkStart w:name="z24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234"/>
    <w:bookmarkStart w:name="z24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235"/>
    <w:bookmarkStart w:name="z24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36"/>
    <w:bookmarkStart w:name="z25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Аульного округа Акирек состоит из село Акбай.</w:t>
      </w:r>
    </w:p>
    <w:bookmarkEnd w:id="237"/>
    <w:bookmarkStart w:name="z25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Акирек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38"/>
    <w:bookmarkStart w:name="z25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10261 гектар (далее – га), из них пастбищ – 3589 га. </w:t>
      </w:r>
    </w:p>
    <w:bookmarkEnd w:id="239"/>
    <w:bookmarkStart w:name="z25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40"/>
    <w:bookmarkStart w:name="z25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3589 га; </w:t>
      </w:r>
    </w:p>
    <w:bookmarkEnd w:id="241"/>
    <w:bookmarkStart w:name="z25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5995 га; </w:t>
      </w:r>
    </w:p>
    <w:bookmarkEnd w:id="242"/>
    <w:bookmarkStart w:name="z25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243"/>
    <w:bookmarkStart w:name="z25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672 голов крупного рогатого скота- 1245 голов мелкого рогатого скота, 405 голов лошадей, 12 голов верблюды.</w:t>
      </w:r>
    </w:p>
    <w:bookmarkEnd w:id="244"/>
    <w:bookmarkStart w:name="z25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45"/>
    <w:bookmarkStart w:name="z25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246"/>
    <w:bookmarkStart w:name="z26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- 20 стада; </w:t>
      </w:r>
    </w:p>
    <w:bookmarkEnd w:id="247"/>
    <w:bookmarkStart w:name="z26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 стад; </w:t>
      </w:r>
    </w:p>
    <w:bookmarkEnd w:id="248"/>
    <w:bookmarkStart w:name="z26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249"/>
    <w:bookmarkStart w:name="z26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250"/>
    <w:bookmarkStart w:name="z26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округа Акирек.</w:t>
      </w:r>
    </w:p>
    <w:bookmarkEnd w:id="251"/>
    <w:bookmarkStart w:name="z26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52"/>
    <w:bookmarkStart w:name="z26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Акирек действует 1 ветеринарный пункт, 1 типовой скотомогильник. </w:t>
      </w:r>
    </w:p>
    <w:bookmarkEnd w:id="253"/>
    <w:bookmarkStart w:name="z26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Акирек не установлены сервитуты для прогона скота.</w:t>
      </w:r>
    </w:p>
    <w:bookmarkEnd w:id="254"/>
    <w:bookmarkStart w:name="z268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255"/>
    <w:bookmarkStart w:name="z26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65151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62738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Алдонгар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Баекеев 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Көшекбай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Жарекеева Улмекен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Мейрамкул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Жүсіпбаев Туребай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Жайык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Кулпыбай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Жахиев Арыстан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Асылбек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Жұбанышбаев Сагынадин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Асылжан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Ермек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Айтмагамбет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Жеткерген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Узакбай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 Куаныш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Ерболат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Тогысов Хамит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Жарылкаган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Темирбек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Сагира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Серик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Тагыберген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Аралбек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Жаксыбике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Самат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 Амирхан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Кайролла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Тлепов Нуржигит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Есбол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Қарлығаш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Утепбергенова Алтынкуль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Жакенаева Жаныл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Шалгынбай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</w:tbl>
    <w:bookmarkStart w:name="z27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60"/>
    <w:bookmarkStart w:name="z27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61"/>
    <w:bookmarkStart w:name="z27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262"/>
    <w:bookmarkStart w:name="z27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263"/>
    <w:bookmarkStart w:name="z277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Акирек</w:t>
      </w:r>
    </w:p>
    <w:bookmarkEnd w:id="2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Акирек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278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65"/>
    <w:bookmarkStart w:name="z27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5692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6413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8"/>
    <w:bookmarkStart w:name="z28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56134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70"/>
    <w:bookmarkStart w:name="z28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59690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2"/>
    <w:bookmarkStart w:name="z28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55626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63246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75"/>
    <w:bookmarkStart w:name="z28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54737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61976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Акирек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Аральского районного маслихата от 24 июня 2020 года № 369</w:t>
            </w:r>
          </w:p>
        </w:tc>
      </w:tr>
    </w:tbl>
    <w:bookmarkStart w:name="z293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Атанши на 2020 - 2021 годы</w:t>
      </w:r>
    </w:p>
    <w:bookmarkEnd w:id="279"/>
    <w:bookmarkStart w:name="z29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80"/>
    <w:bookmarkStart w:name="z29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81"/>
    <w:bookmarkStart w:name="z29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82"/>
    <w:bookmarkStart w:name="z29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83"/>
    <w:bookmarkStart w:name="z29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84"/>
    <w:bookmarkStart w:name="z29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285"/>
    <w:bookmarkStart w:name="z30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86"/>
    <w:bookmarkStart w:name="z30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87"/>
    <w:bookmarkStart w:name="z30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88"/>
    <w:bookmarkStart w:name="z30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289"/>
    <w:bookmarkStart w:name="z30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290"/>
    <w:bookmarkStart w:name="z30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91"/>
    <w:bookmarkStart w:name="z30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Атанши.</w:t>
      </w:r>
    </w:p>
    <w:bookmarkEnd w:id="292"/>
    <w:bookmarkStart w:name="z30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Атанши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93"/>
    <w:bookmarkStart w:name="z30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8227 гектар (далее – га), из них пастбищ – 3013 га. </w:t>
      </w:r>
    </w:p>
    <w:bookmarkEnd w:id="294"/>
    <w:bookmarkStart w:name="z30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95"/>
    <w:bookmarkStart w:name="z31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5214 га; </w:t>
      </w:r>
    </w:p>
    <w:bookmarkEnd w:id="296"/>
    <w:bookmarkStart w:name="z31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1 524,6 га;</w:t>
      </w:r>
    </w:p>
    <w:bookmarkEnd w:id="297"/>
    <w:bookmarkStart w:name="z31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298"/>
    <w:bookmarkStart w:name="z31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710 голов крупного рогатого скота- 1217 голов мелкого рогатого скота, 215 голов лошадей, 190 голов верблюды.</w:t>
      </w:r>
    </w:p>
    <w:bookmarkEnd w:id="299"/>
    <w:bookmarkStart w:name="z31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00"/>
    <w:bookmarkStart w:name="z31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- 10 стада; </w:t>
      </w:r>
    </w:p>
    <w:bookmarkEnd w:id="301"/>
    <w:bookmarkStart w:name="z31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50 стада; </w:t>
      </w:r>
    </w:p>
    <w:bookmarkEnd w:id="302"/>
    <w:bookmarkStart w:name="z31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 стад; </w:t>
      </w:r>
    </w:p>
    <w:bookmarkEnd w:id="303"/>
    <w:bookmarkStart w:name="z31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304"/>
    <w:bookmarkStart w:name="z31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305"/>
    <w:bookmarkStart w:name="z32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Атанши.</w:t>
      </w:r>
    </w:p>
    <w:bookmarkEnd w:id="306"/>
    <w:bookmarkStart w:name="z32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7"/>
    <w:bookmarkStart w:name="z32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Атанши действует 1 ветеринарный пункт, 1 типовой скотомогильник. </w:t>
      </w:r>
    </w:p>
    <w:bookmarkEnd w:id="308"/>
    <w:bookmarkStart w:name="z32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Атанши не установлены сервитуты для прогона скота.</w:t>
      </w:r>
    </w:p>
    <w:bookmarkEnd w:id="309"/>
    <w:bookmarkStart w:name="z324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310"/>
    <w:bookmarkStart w:name="z32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64389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Демесінов Саржау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 Байдильда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Минажов Нурболат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хозяйства "Ақтемір"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Есдаулетов Тасбулат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</w:tbl>
    <w:bookmarkStart w:name="z32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14"/>
    <w:bookmarkStart w:name="z32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15"/>
    <w:bookmarkStart w:name="z33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316"/>
    <w:bookmarkStart w:name="z33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317"/>
    <w:bookmarkStart w:name="z332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Атанши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</w:tbl>
    <w:bookmarkStart w:name="z333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19"/>
    <w:bookmarkStart w:name="z33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63246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21"/>
    <w:bookmarkStart w:name="z33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62230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23"/>
    <w:bookmarkStart w:name="z33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6502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25"/>
    <w:bookmarkStart w:name="z34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64008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27"/>
    <w:bookmarkStart w:name="z34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63119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Атанши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Аральского районного маслихата от 24 июня 2020 года № 369</w:t>
            </w:r>
          </w:p>
        </w:tc>
      </w:tr>
    </w:tbl>
    <w:bookmarkStart w:name="z345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Бекбауыл на 2020 - 2021 годы</w:t>
      </w:r>
    </w:p>
    <w:bookmarkEnd w:id="330"/>
    <w:bookmarkStart w:name="z34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31"/>
    <w:bookmarkStart w:name="z34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32"/>
    <w:bookmarkStart w:name="z34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33"/>
    <w:bookmarkStart w:name="z34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34"/>
    <w:bookmarkStart w:name="z35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35"/>
    <w:bookmarkStart w:name="z35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336"/>
    <w:bookmarkStart w:name="z35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37"/>
    <w:bookmarkStart w:name="z35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38"/>
    <w:bookmarkStart w:name="z35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39"/>
    <w:bookmarkStart w:name="z35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340"/>
    <w:bookmarkStart w:name="z35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41"/>
    <w:bookmarkStart w:name="z35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342"/>
    <w:bookmarkStart w:name="z35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Кумбазар, Укилисай . По природно-климатическим условиям территория сельского округа Бекбауыл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43"/>
    <w:bookmarkStart w:name="z35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13 344 гектар (далее – га), из них пастбищ – 11 183 га.</w:t>
      </w:r>
    </w:p>
    <w:bookmarkEnd w:id="344"/>
    <w:bookmarkStart w:name="z36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45"/>
    <w:bookmarkStart w:name="z36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11 183 га;</w:t>
      </w:r>
    </w:p>
    <w:bookmarkEnd w:id="346"/>
    <w:bookmarkStart w:name="z36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1 524,6 га;</w:t>
      </w:r>
    </w:p>
    <w:bookmarkEnd w:id="347"/>
    <w:bookmarkStart w:name="z36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348"/>
    <w:bookmarkStart w:name="z36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3284 голов крупного рогатого скота- 4556 голов мелкого рогатого скота, 1430 голов лошадей, верблюды- 556 голов.</w:t>
      </w:r>
    </w:p>
    <w:bookmarkEnd w:id="349"/>
    <w:bookmarkStart w:name="z36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50"/>
    <w:bookmarkStart w:name="z36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20 стада; </w:t>
      </w:r>
    </w:p>
    <w:bookmarkEnd w:id="351"/>
    <w:bookmarkStart w:name="z36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50 стада;</w:t>
      </w:r>
    </w:p>
    <w:bookmarkEnd w:id="352"/>
    <w:bookmarkStart w:name="z36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353"/>
    <w:bookmarkStart w:name="z36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354"/>
    <w:bookmarkStart w:name="z37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355"/>
    <w:bookmarkStart w:name="z37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Бекбауыл</w:t>
      </w:r>
    </w:p>
    <w:bookmarkEnd w:id="356"/>
    <w:bookmarkStart w:name="z37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57"/>
    <w:bookmarkStart w:name="z37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Бекбауыл действует 1 ветеринарный пункт, 1 типовой скотомогильник. </w:t>
      </w:r>
    </w:p>
    <w:bookmarkEnd w:id="358"/>
    <w:bookmarkStart w:name="z37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Бекбауыл не установлены сервитуты для прогона скота.</w:t>
      </w:r>
    </w:p>
    <w:bookmarkEnd w:id="359"/>
    <w:bookmarkStart w:name="z375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360"/>
    <w:bookmarkStart w:name="z37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68834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49911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"Болашақ"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"Шарапат"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"Әбілда"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"Ықылас"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"Көк"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"Құмбазар"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"Жанабаз"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"Үш Арал"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"Берекет"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"Жасұлан Құмбазар"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"Қоғам"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"Дәулет"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"Аққұм"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"Әміре""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"Ақкісі"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7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-11448</w:t>
            </w:r>
          </w:p>
        </w:tc>
      </w:tr>
    </w:tbl>
    <w:bookmarkStart w:name="z38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гектар; КХ- крестьянское хозяйства.</w:t>
      </w:r>
    </w:p>
    <w:bookmarkEnd w:id="365"/>
    <w:bookmarkStart w:name="z381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Бекбауыл</w:t>
      </w:r>
    </w:p>
    <w:bookmarkEnd w:id="3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Бекбауыл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Қумбазар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Укилисай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82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67"/>
    <w:bookmarkStart w:name="z38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68834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54610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70"/>
    <w:bookmarkStart w:name="z38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60833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54229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73"/>
    <w:bookmarkStart w:name="z38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61468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527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6"/>
    <w:bookmarkStart w:name="z39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60706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52197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79"/>
    <w:bookmarkStart w:name="z39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60960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62611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Бекбауыл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Аральского районного маслихата от 24 июня 2020 года № 369</w:t>
            </w:r>
          </w:p>
        </w:tc>
      </w:tr>
    </w:tbl>
    <w:bookmarkStart w:name="z399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Беларан на 2020 - 2021 годы</w:t>
      </w:r>
    </w:p>
    <w:bookmarkEnd w:id="383"/>
    <w:bookmarkStart w:name="z40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84"/>
    <w:bookmarkStart w:name="z40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85"/>
    <w:bookmarkStart w:name="z40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86"/>
    <w:bookmarkStart w:name="z40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87"/>
    <w:bookmarkStart w:name="z40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88"/>
    <w:bookmarkStart w:name="z40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389"/>
    <w:bookmarkStart w:name="z40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90"/>
    <w:bookmarkStart w:name="z40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91"/>
    <w:bookmarkStart w:name="z40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92"/>
    <w:bookmarkStart w:name="z40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393"/>
    <w:bookmarkStart w:name="z41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94"/>
    <w:bookmarkStart w:name="z41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395"/>
    <w:bookmarkStart w:name="z41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село Куланды. </w:t>
      </w:r>
    </w:p>
    <w:bookmarkEnd w:id="396"/>
    <w:bookmarkStart w:name="z41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Беларан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97"/>
    <w:bookmarkStart w:name="z41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14529 гектар (далее – га), из них пастбищ – 14049 га. </w:t>
      </w:r>
    </w:p>
    <w:bookmarkEnd w:id="398"/>
    <w:bookmarkStart w:name="z41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99"/>
    <w:bookmarkStart w:name="z41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4045 га;</w:t>
      </w:r>
    </w:p>
    <w:bookmarkEnd w:id="400"/>
    <w:bookmarkStart w:name="z41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10060 га;</w:t>
      </w:r>
    </w:p>
    <w:bookmarkEnd w:id="401"/>
    <w:bookmarkStart w:name="z41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402"/>
    <w:bookmarkStart w:name="z41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846 голов крупного рогатого скота- 1157 голов мелкого рогатого скота, 2947 голов лошадей и 2 101 голов верблюда.</w:t>
      </w:r>
    </w:p>
    <w:bookmarkEnd w:id="403"/>
    <w:bookmarkStart w:name="z42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04"/>
    <w:bookmarkStart w:name="z42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3 стада; </w:t>
      </w:r>
    </w:p>
    <w:bookmarkEnd w:id="405"/>
    <w:bookmarkStart w:name="z42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50 стада;</w:t>
      </w:r>
    </w:p>
    <w:bookmarkEnd w:id="406"/>
    <w:bookmarkStart w:name="z423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407"/>
    <w:bookmarkStart w:name="z424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стад.</w:t>
      </w:r>
    </w:p>
    <w:bookmarkEnd w:id="408"/>
    <w:bookmarkStart w:name="z425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409"/>
    <w:bookmarkStart w:name="z426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Боген</w:t>
      </w:r>
    </w:p>
    <w:bookmarkEnd w:id="410"/>
    <w:bookmarkStart w:name="z427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11"/>
    <w:bookmarkStart w:name="z428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Беларан действует 1 ветеринарный пункт, 1 типовой скотомогильник. </w:t>
      </w:r>
    </w:p>
    <w:bookmarkEnd w:id="412"/>
    <w:bookmarkStart w:name="z429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Беларан не установлены сервитуты для прогона скота.</w:t>
      </w:r>
    </w:p>
    <w:bookmarkEnd w:id="413"/>
    <w:bookmarkStart w:name="z430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414"/>
    <w:bookmarkStart w:name="z43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69850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52451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Сарсенбай "Айбек" 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Акжолов Дуйсенбек Тулеумуратович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Казтоганов Нуркен Молдагалиевич "Парасат " 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Медеталиев Айсын Кайратович "Қай-Нұр" 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Асылан Пәтуәліұлы "Төртағайын" 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Малик Булекбаевич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43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</w:t>
            </w:r>
          </w:p>
        </w:tc>
      </w:tr>
    </w:tbl>
    <w:bookmarkStart w:name="z43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гектар; КХ- крестьянское хозяйства.</w:t>
      </w:r>
    </w:p>
    <w:bookmarkEnd w:id="419"/>
    <w:bookmarkStart w:name="z436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Беларан</w:t>
      </w:r>
    </w:p>
    <w:bookmarkEnd w:id="4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</w:tr>
    </w:tbl>
    <w:bookmarkStart w:name="z437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21"/>
    <w:bookmarkStart w:name="z438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69850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52832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4"/>
    <w:bookmarkStart w:name="z44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62357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26"/>
    <w:bookmarkStart w:name="z443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57404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28"/>
    <w:bookmarkStart w:name="z445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56896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62484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31"/>
    <w:bookmarkStart w:name="z448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57277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61722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Беларан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Аральского районного маслихата от 24 июня 2020 года № 369</w:t>
            </w:r>
          </w:p>
        </w:tc>
      </w:tr>
    </w:tbl>
    <w:bookmarkStart w:name="z452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Боген на 2020 - 2021 годы</w:t>
      </w:r>
    </w:p>
    <w:bookmarkEnd w:id="435"/>
    <w:bookmarkStart w:name="z45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36"/>
    <w:bookmarkStart w:name="z45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37"/>
    <w:bookmarkStart w:name="z45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38"/>
    <w:bookmarkStart w:name="z45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39"/>
    <w:bookmarkStart w:name="z45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40"/>
    <w:bookmarkStart w:name="z45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441"/>
    <w:bookmarkStart w:name="z45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42"/>
    <w:bookmarkStart w:name="z46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43"/>
    <w:bookmarkStart w:name="z46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44"/>
    <w:bookmarkStart w:name="z46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445"/>
    <w:bookmarkStart w:name="z46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446"/>
    <w:bookmarkStart w:name="z46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447"/>
    <w:bookmarkStart w:name="z46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Карашалан. По природно-климатическим условиям территория аульного округа Боген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48"/>
    <w:bookmarkStart w:name="z46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18254 гектар (далее – га), из них пастбищ – 14868 га. </w:t>
      </w:r>
    </w:p>
    <w:bookmarkEnd w:id="449"/>
    <w:bookmarkStart w:name="z46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50"/>
    <w:bookmarkStart w:name="z46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14868 га;</w:t>
      </w:r>
    </w:p>
    <w:bookmarkEnd w:id="451"/>
    <w:bookmarkStart w:name="z46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3386 га;</w:t>
      </w:r>
    </w:p>
    <w:bookmarkEnd w:id="452"/>
    <w:bookmarkStart w:name="z47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453"/>
    <w:bookmarkStart w:name="z47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1954 голов крупного рогатого скота- 2618 голов мелкого рогатого скота, 1185 голов лошадей.</w:t>
      </w:r>
    </w:p>
    <w:bookmarkEnd w:id="454"/>
    <w:bookmarkStart w:name="z47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55"/>
    <w:bookmarkStart w:name="z47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3 стада; </w:t>
      </w:r>
    </w:p>
    <w:bookmarkEnd w:id="456"/>
    <w:bookmarkStart w:name="z474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50 стада;</w:t>
      </w:r>
    </w:p>
    <w:bookmarkEnd w:id="457"/>
    <w:bookmarkStart w:name="z475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458"/>
    <w:bookmarkStart w:name="z476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нет.</w:t>
      </w:r>
    </w:p>
    <w:bookmarkEnd w:id="459"/>
    <w:bookmarkStart w:name="z477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460"/>
    <w:bookmarkStart w:name="z478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Боген</w:t>
      </w:r>
    </w:p>
    <w:bookmarkEnd w:id="461"/>
    <w:bookmarkStart w:name="z479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62"/>
    <w:bookmarkStart w:name="z480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Боген действует 1 ветеринарный пункт, 1 типовой скотомогильник. </w:t>
      </w:r>
    </w:p>
    <w:bookmarkEnd w:id="463"/>
    <w:bookmarkStart w:name="z481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Боген не установлены сервитуты для прогона скота.</w:t>
      </w:r>
    </w:p>
    <w:bookmarkEnd w:id="464"/>
    <w:bookmarkStart w:name="z482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465"/>
    <w:bookmarkStart w:name="z483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4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52197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Гарифулла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Андызбаев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Куаныш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Мырзахан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Бекарыс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Омирбай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Оразбай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Акелдил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470"/>
    <w:bookmarkStart w:name="z488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Боген</w:t>
      </w:r>
    </w:p>
    <w:bookmarkEnd w:id="4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</w:tr>
    </w:tbl>
    <w:bookmarkStart w:name="z489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72"/>
    <w:bookmarkStart w:name="z490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1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52832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2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5"/>
    <w:bookmarkStart w:name="z49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54737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78"/>
    <w:bookmarkStart w:name="z49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53213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8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1"/>
    <w:bookmarkStart w:name="z49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62611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84"/>
    <w:bookmarkStart w:name="z50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6"/>
    <w:p>
      <w:pPr>
        <w:spacing w:after="0"/>
        <w:ind w:left="0"/>
        <w:jc w:val="both"/>
      </w:pPr>
      <w:r>
        <w:drawing>
          <wp:inline distT="0" distB="0" distL="0" distR="0">
            <wp:extent cx="62611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4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Боген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Аральского районного маслихата от 24 июня 2020 года № 369</w:t>
            </w:r>
          </w:p>
        </w:tc>
      </w:tr>
    </w:tbl>
    <w:bookmarkStart w:name="z506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Жанакурылыс на 2020 - 2021 годы</w:t>
      </w:r>
    </w:p>
    <w:bookmarkEnd w:id="488"/>
    <w:bookmarkStart w:name="z50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89"/>
    <w:bookmarkStart w:name="z50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90"/>
    <w:bookmarkStart w:name="z50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91"/>
    <w:bookmarkStart w:name="z51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92"/>
    <w:bookmarkStart w:name="z51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93"/>
    <w:bookmarkStart w:name="z51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494"/>
    <w:bookmarkStart w:name="z51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95"/>
    <w:bookmarkStart w:name="z51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96"/>
    <w:bookmarkStart w:name="z51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97"/>
    <w:bookmarkStart w:name="z51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498"/>
    <w:bookmarkStart w:name="z51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499"/>
    <w:bookmarkStart w:name="z51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500"/>
    <w:bookmarkStart w:name="z51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Жанакурылыс. По природно-климатическим условиям территория сельского округа Жанакурылыс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01"/>
    <w:bookmarkStart w:name="z52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25915 гектар (далее – га), из них пастбищ – 9852 га. </w:t>
      </w:r>
    </w:p>
    <w:bookmarkEnd w:id="502"/>
    <w:bookmarkStart w:name="z52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03"/>
    <w:bookmarkStart w:name="z52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16123 га;</w:t>
      </w:r>
    </w:p>
    <w:bookmarkEnd w:id="504"/>
    <w:bookmarkStart w:name="z52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200 га;</w:t>
      </w:r>
    </w:p>
    <w:bookmarkEnd w:id="505"/>
    <w:bookmarkStart w:name="z52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506"/>
    <w:bookmarkStart w:name="z52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1954 голов крупного рогатого скота- 2618 голов мелкого рогатого скота, 1185 голов лошадей.</w:t>
      </w:r>
    </w:p>
    <w:bookmarkEnd w:id="507"/>
    <w:bookmarkStart w:name="z52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08"/>
    <w:bookmarkStart w:name="z52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3 стада; </w:t>
      </w:r>
    </w:p>
    <w:bookmarkEnd w:id="509"/>
    <w:bookmarkStart w:name="z52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50 стада;</w:t>
      </w:r>
    </w:p>
    <w:bookmarkEnd w:id="510"/>
    <w:bookmarkStart w:name="z52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511"/>
    <w:bookmarkStart w:name="z53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нет.</w:t>
      </w:r>
    </w:p>
    <w:bookmarkEnd w:id="512"/>
    <w:bookmarkStart w:name="z53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513"/>
    <w:bookmarkStart w:name="z53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Жанакурылыс</w:t>
      </w:r>
    </w:p>
    <w:bookmarkEnd w:id="514"/>
    <w:bookmarkStart w:name="z53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15"/>
    <w:bookmarkStart w:name="z53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Жанакурылыс действует 1 ветеринарный пункт, 1 типовой скотомогильник. </w:t>
      </w:r>
    </w:p>
    <w:bookmarkEnd w:id="516"/>
    <w:bookmarkStart w:name="z53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Жанакурылыс не установлены сервитуты для прогона скота.</w:t>
      </w:r>
    </w:p>
    <w:bookmarkEnd w:id="517"/>
    <w:bookmarkStart w:name="z536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518"/>
    <w:bookmarkStart w:name="z53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9"/>
    <w:p>
      <w:pPr>
        <w:spacing w:after="0"/>
        <w:ind w:left="0"/>
        <w:jc w:val="both"/>
      </w:pPr>
      <w:r>
        <w:drawing>
          <wp:inline distT="0" distB="0" distL="0" distR="0">
            <wp:extent cx="66167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0"/>
    <w:p>
      <w:pPr>
        <w:spacing w:after="0"/>
        <w:ind w:left="0"/>
        <w:jc w:val="both"/>
      </w:pPr>
      <w:r>
        <w:drawing>
          <wp:inline distT="0" distB="0" distL="0" distR="0">
            <wp:extent cx="5143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5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Елшекенов Елнур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Аманкелди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Нургазы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Гулнар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Молдадосов Кенес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Жанабек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Ерсултан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54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-11601</w:t>
            </w:r>
          </w:p>
        </w:tc>
      </w:tr>
    </w:tbl>
    <w:bookmarkStart w:name="z54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523"/>
    <w:bookmarkStart w:name="z542"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Жанакурылыс</w:t>
      </w:r>
    </w:p>
    <w:bookmarkEnd w:id="5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Жанакурылыс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+1704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+1704</w:t>
            </w:r>
          </w:p>
        </w:tc>
      </w:tr>
    </w:tbl>
    <w:bookmarkStart w:name="z543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525"/>
    <w:bookmarkStart w:name="z54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66167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53340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6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28"/>
    <w:bookmarkStart w:name="z54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52070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46609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31"/>
    <w:bookmarkStart w:name="z55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53340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46863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34"/>
    <w:bookmarkStart w:name="z55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49911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6"/>
    <w:p>
      <w:pPr>
        <w:spacing w:after="0"/>
        <w:ind w:left="0"/>
        <w:jc w:val="both"/>
      </w:pPr>
      <w:r>
        <w:drawing>
          <wp:inline distT="0" distB="0" distL="0" distR="0">
            <wp:extent cx="53848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5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37"/>
    <w:bookmarkStart w:name="z55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8"/>
    <w:p>
      <w:pPr>
        <w:spacing w:after="0"/>
        <w:ind w:left="0"/>
        <w:jc w:val="both"/>
      </w:pPr>
      <w:r>
        <w:drawing>
          <wp:inline distT="0" distB="0" distL="0" distR="0">
            <wp:extent cx="50927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54356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Жанакурылыс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Аральского районного маслихата от 24 июня 2020 года № 369</w:t>
            </w:r>
          </w:p>
        </w:tc>
      </w:tr>
    </w:tbl>
    <w:bookmarkStart w:name="z560" w:id="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Жетес би на 2020 - 2021 годы</w:t>
      </w:r>
    </w:p>
    <w:bookmarkEnd w:id="541"/>
    <w:bookmarkStart w:name="z56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42"/>
    <w:bookmarkStart w:name="z56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43"/>
    <w:bookmarkStart w:name="z56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44"/>
    <w:bookmarkStart w:name="z56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45"/>
    <w:bookmarkStart w:name="z56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46"/>
    <w:bookmarkStart w:name="z56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547"/>
    <w:bookmarkStart w:name="z56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48"/>
    <w:bookmarkStart w:name="z56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549"/>
    <w:bookmarkStart w:name="z56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550"/>
    <w:bookmarkStart w:name="z57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551"/>
    <w:bookmarkStart w:name="z57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552"/>
    <w:bookmarkStart w:name="z57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553"/>
    <w:bookmarkStart w:name="z57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село Ескиура, Водокачка. </w:t>
      </w:r>
    </w:p>
    <w:bookmarkEnd w:id="554"/>
    <w:bookmarkStart w:name="z57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Жетес би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55"/>
    <w:bookmarkStart w:name="z57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19664 гектар (далее – га), из них пастбищ – 9826 га. </w:t>
      </w:r>
    </w:p>
    <w:bookmarkEnd w:id="556"/>
    <w:bookmarkStart w:name="z57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57"/>
    <w:bookmarkStart w:name="z57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9838 га;</w:t>
      </w:r>
    </w:p>
    <w:bookmarkEnd w:id="558"/>
    <w:bookmarkStart w:name="z57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146 га; </w:t>
      </w:r>
    </w:p>
    <w:bookmarkEnd w:id="559"/>
    <w:bookmarkStart w:name="z57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560"/>
    <w:bookmarkStart w:name="z58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520 голов крупного рогатого скота- 629 голов мелкого рогатого скота, 90 голов лошадей.</w:t>
      </w:r>
    </w:p>
    <w:bookmarkEnd w:id="561"/>
    <w:bookmarkStart w:name="z58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62"/>
    <w:bookmarkStart w:name="z58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 стада; </w:t>
      </w:r>
    </w:p>
    <w:bookmarkEnd w:id="563"/>
    <w:bookmarkStart w:name="z58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стада;</w:t>
      </w:r>
    </w:p>
    <w:bookmarkEnd w:id="564"/>
    <w:bookmarkStart w:name="z58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4 стад; </w:t>
      </w:r>
    </w:p>
    <w:bookmarkEnd w:id="565"/>
    <w:bookmarkStart w:name="z58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566"/>
    <w:bookmarkStart w:name="z58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Жетес би.</w:t>
      </w:r>
    </w:p>
    <w:bookmarkEnd w:id="567"/>
    <w:bookmarkStart w:name="z58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68"/>
    <w:bookmarkStart w:name="z58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Жетес би действует 1 ветеринарный пункт, 1 типовой скотомогильник. </w:t>
      </w:r>
    </w:p>
    <w:bookmarkEnd w:id="569"/>
    <w:bookmarkStart w:name="z58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Жетес би не установлены сервитуты для прогона скота.</w:t>
      </w:r>
    </w:p>
    <w:bookmarkEnd w:id="570"/>
    <w:bookmarkStart w:name="z590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571"/>
    <w:bookmarkStart w:name="z59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54483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2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5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59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9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575"/>
    <w:bookmarkStart w:name="z595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Жетес би</w:t>
      </w:r>
    </w:p>
    <w:bookmarkEnd w:id="5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</w:tbl>
    <w:bookmarkStart w:name="z596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577"/>
    <w:bookmarkStart w:name="z59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8"/>
    <w:p>
      <w:pPr>
        <w:spacing w:after="0"/>
        <w:ind w:left="0"/>
        <w:jc w:val="both"/>
      </w:pPr>
      <w:r>
        <w:drawing>
          <wp:inline distT="0" distB="0" distL="0" distR="0">
            <wp:extent cx="36576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9"/>
    <w:p>
      <w:pPr>
        <w:spacing w:after="0"/>
        <w:ind w:left="0"/>
        <w:jc w:val="both"/>
      </w:pPr>
      <w:r>
        <w:drawing>
          <wp:inline distT="0" distB="0" distL="0" distR="0">
            <wp:extent cx="45593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9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80"/>
    <w:bookmarkStart w:name="z60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1"/>
    <w:p>
      <w:pPr>
        <w:spacing w:after="0"/>
        <w:ind w:left="0"/>
        <w:jc w:val="both"/>
      </w:pPr>
      <w:r>
        <w:drawing>
          <wp:inline distT="0" distB="0" distL="0" distR="0">
            <wp:extent cx="400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2"/>
    <w:p>
      <w:pPr>
        <w:spacing w:after="0"/>
        <w:ind w:left="0"/>
        <w:jc w:val="both"/>
      </w:pPr>
      <w:r>
        <w:drawing>
          <wp:inline distT="0" distB="0" distL="0" distR="0">
            <wp:extent cx="44958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2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83"/>
    <w:bookmarkStart w:name="z60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4"/>
    <w:p>
      <w:pPr>
        <w:spacing w:after="0"/>
        <w:ind w:left="0"/>
        <w:jc w:val="both"/>
      </w:pPr>
      <w:r>
        <w:drawing>
          <wp:inline distT="0" distB="0" distL="0" distR="0">
            <wp:extent cx="51943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47752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5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86"/>
    <w:bookmarkStart w:name="z60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44196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8"/>
    <w:p>
      <w:pPr>
        <w:spacing w:after="0"/>
        <w:ind w:left="0"/>
        <w:jc w:val="both"/>
      </w:pPr>
      <w:r>
        <w:drawing>
          <wp:inline distT="0" distB="0" distL="0" distR="0">
            <wp:extent cx="54483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8" w:id="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89"/>
    <w:bookmarkStart w:name="z60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0"/>
    <w:p>
      <w:pPr>
        <w:spacing w:after="0"/>
        <w:ind w:left="0"/>
        <w:jc w:val="both"/>
      </w:pPr>
      <w:r>
        <w:drawing>
          <wp:inline distT="0" distB="0" distL="0" distR="0">
            <wp:extent cx="52578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0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Жетес би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Аральского районного маслихата от 24 июня 2020 года № 369</w:t>
            </w:r>
          </w:p>
        </w:tc>
      </w:tr>
    </w:tbl>
    <w:bookmarkStart w:name="z612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Жинишкекум на 2020 - 2021 годы</w:t>
      </w:r>
    </w:p>
    <w:bookmarkEnd w:id="592"/>
    <w:bookmarkStart w:name="z61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93"/>
    <w:bookmarkStart w:name="z61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94"/>
    <w:bookmarkStart w:name="z61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95"/>
    <w:bookmarkStart w:name="z61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96"/>
    <w:bookmarkStart w:name="z61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97"/>
    <w:bookmarkStart w:name="z61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598"/>
    <w:bookmarkStart w:name="z61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99"/>
    <w:bookmarkStart w:name="z62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00"/>
    <w:bookmarkStart w:name="z62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01"/>
    <w:bookmarkStart w:name="z62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602"/>
    <w:bookmarkStart w:name="z62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603"/>
    <w:bookmarkStart w:name="z62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04"/>
    <w:bookmarkStart w:name="z62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село Токабай. </w:t>
      </w:r>
    </w:p>
    <w:bookmarkEnd w:id="605"/>
    <w:bookmarkStart w:name="z62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Жинишкекум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606"/>
    <w:bookmarkStart w:name="z62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12024 гектар (далее – га), из них пастбищ – 9810 га. </w:t>
      </w:r>
    </w:p>
    <w:bookmarkEnd w:id="607"/>
    <w:bookmarkStart w:name="z62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08"/>
    <w:bookmarkStart w:name="z62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10740 га;</w:t>
      </w:r>
    </w:p>
    <w:bookmarkEnd w:id="609"/>
    <w:bookmarkStart w:name="z63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1284 га;</w:t>
      </w:r>
    </w:p>
    <w:bookmarkEnd w:id="610"/>
    <w:bookmarkStart w:name="z63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611"/>
    <w:bookmarkStart w:name="z63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1720 голов крупного рогатого скота- 4115 голов мелкого рогатого скота, 1470 голов лошадей и 980 голов верблюда.</w:t>
      </w:r>
    </w:p>
    <w:bookmarkEnd w:id="612"/>
    <w:bookmarkStart w:name="z63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13"/>
    <w:bookmarkStart w:name="z63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3 стада; </w:t>
      </w:r>
    </w:p>
    <w:bookmarkEnd w:id="614"/>
    <w:bookmarkStart w:name="z63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100 стада;</w:t>
      </w:r>
    </w:p>
    <w:bookmarkEnd w:id="615"/>
    <w:bookmarkStart w:name="z63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616"/>
    <w:bookmarkStart w:name="z63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617"/>
    <w:bookmarkStart w:name="z63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618"/>
    <w:bookmarkStart w:name="z63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Токабай.</w:t>
      </w:r>
    </w:p>
    <w:bookmarkEnd w:id="619"/>
    <w:bookmarkStart w:name="z64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20"/>
    <w:bookmarkStart w:name="z64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Жинишкекум действует 1 ветеринарный пункт, 1 типовой скотомогильник. </w:t>
      </w:r>
    </w:p>
    <w:bookmarkEnd w:id="621"/>
    <w:bookmarkStart w:name="z64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Жинишкекум не установлены сервитуты для прогона скота.</w:t>
      </w:r>
    </w:p>
    <w:bookmarkEnd w:id="622"/>
    <w:bookmarkStart w:name="z643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623"/>
    <w:bookmarkStart w:name="z64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5"/>
    <w:p>
      <w:pPr>
        <w:spacing w:after="0"/>
        <w:ind w:left="0"/>
        <w:jc w:val="both"/>
      </w:pPr>
      <w:r>
        <w:drawing>
          <wp:inline distT="0" distB="0" distL="0" distR="0">
            <wp:extent cx="44069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6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к/х, Бердимагамбетов Т.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"Бек" к/х, Сатекеев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"Берекет-1" к/х, Тулегнов Ж.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"Сарсен" к/х, Досаев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"Досжан-Думан" к/х, Рсалиев Т.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"Ардана" к/х, Рахманов Т.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"Ақтау" к/х, Айтекеев А.Б.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"Ақтілек" к/х, Алимбетов Ж.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"Жансая" к/х, Жексенбаев Т.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"Сұлтан" к/х, Айсауытов 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"Оңалбек" к/х, Есдаулетова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"Прекшов Жанғазы" к/х, Прекешов Ж.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"Тоқпан" к/х, Ажибаев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"Ақ-бота" к/х, Даримбетов А.Е.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"Өтебәлі" к/х, Сиюов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"Балтық" к/х ,Сәрсенбаева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"Кенжебек" к/х, Әйімбетов Әділбек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"Баршақұм" к/х, Айбосынов Кішкене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"Ажигулов Зинет"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47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+ 582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+ 211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48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гектар; КХ- крестянское хозяйства.</w:t>
      </w:r>
    </w:p>
    <w:bookmarkEnd w:id="628"/>
    <w:bookmarkStart w:name="z649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селькому округу Жинишкекум</w:t>
      </w:r>
    </w:p>
    <w:bookmarkEnd w:id="6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</w:t>
            </w:r>
          </w:p>
        </w:tc>
      </w:tr>
    </w:tbl>
    <w:bookmarkStart w:name="z650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30"/>
    <w:bookmarkStart w:name="z651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1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2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2"/>
    <w:p>
      <w:pPr>
        <w:spacing w:after="0"/>
        <w:ind w:left="0"/>
        <w:jc w:val="both"/>
      </w:pPr>
      <w:r>
        <w:drawing>
          <wp:inline distT="0" distB="0" distL="0" distR="0">
            <wp:extent cx="46101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3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33"/>
    <w:bookmarkStart w:name="z65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4"/>
    <w:p>
      <w:pPr>
        <w:spacing w:after="0"/>
        <w:ind w:left="0"/>
        <w:jc w:val="both"/>
      </w:pPr>
      <w:r>
        <w:drawing>
          <wp:inline distT="0" distB="0" distL="0" distR="0">
            <wp:extent cx="52832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35"/>
    <w:bookmarkStart w:name="z65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52832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7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37"/>
    <w:bookmarkStart w:name="z65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55626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9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39"/>
    <w:bookmarkStart w:name="z66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0"/>
    <w:p>
      <w:pPr>
        <w:spacing w:after="0"/>
        <w:ind w:left="0"/>
        <w:jc w:val="both"/>
      </w:pPr>
      <w:r>
        <w:drawing>
          <wp:inline distT="0" distB="0" distL="0" distR="0">
            <wp:extent cx="57912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1"/>
    <w:p>
      <w:pPr>
        <w:spacing w:after="0"/>
        <w:ind w:left="0"/>
        <w:jc w:val="both"/>
      </w:pPr>
      <w:r>
        <w:drawing>
          <wp:inline distT="0" distB="0" distL="0" distR="0">
            <wp:extent cx="55118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2" w:id="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Жинишкекум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 Аральского районного маслихата от 24 июня 2020 года № 369</w:t>
            </w:r>
          </w:p>
        </w:tc>
      </w:tr>
    </w:tbl>
    <w:bookmarkStart w:name="z664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Камыстыбас на 2020 - 2021 годы</w:t>
      </w:r>
    </w:p>
    <w:bookmarkEnd w:id="643"/>
    <w:bookmarkStart w:name="z665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44"/>
    <w:bookmarkStart w:name="z666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45"/>
    <w:bookmarkStart w:name="z667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46"/>
    <w:bookmarkStart w:name="z668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47"/>
    <w:bookmarkStart w:name="z669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48"/>
    <w:bookmarkStart w:name="z670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649"/>
    <w:bookmarkStart w:name="z671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50"/>
    <w:bookmarkStart w:name="z672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51"/>
    <w:bookmarkStart w:name="z673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52"/>
    <w:bookmarkStart w:name="z674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653"/>
    <w:bookmarkStart w:name="z675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654"/>
    <w:bookmarkStart w:name="z676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55"/>
    <w:bookmarkStart w:name="z677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Сорбеткей.</w:t>
      </w:r>
    </w:p>
    <w:bookmarkEnd w:id="656"/>
    <w:bookmarkStart w:name="z678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Камыстыбас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657"/>
    <w:bookmarkStart w:name="z679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6969 гектар (далее – га), из них пастбищ – 5672,5 га. </w:t>
      </w:r>
    </w:p>
    <w:bookmarkEnd w:id="658"/>
    <w:bookmarkStart w:name="z680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59"/>
    <w:bookmarkStart w:name="z681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5672,5 га;</w:t>
      </w:r>
    </w:p>
    <w:bookmarkEnd w:id="660"/>
    <w:bookmarkStart w:name="z682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2000 га; </w:t>
      </w:r>
    </w:p>
    <w:bookmarkEnd w:id="661"/>
    <w:bookmarkStart w:name="z683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662"/>
    <w:bookmarkStart w:name="z684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959 голов крупного рогатого скота- 3126 голов мелкого рогатого скота, 394 голов лошадей, 239 голов верблюды.</w:t>
      </w:r>
    </w:p>
    <w:bookmarkEnd w:id="663"/>
    <w:bookmarkStart w:name="z685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64"/>
    <w:bookmarkStart w:name="z686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- 20 стада; </w:t>
      </w:r>
    </w:p>
    <w:bookmarkEnd w:id="665"/>
    <w:bookmarkStart w:name="z687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100 стада; </w:t>
      </w:r>
    </w:p>
    <w:bookmarkEnd w:id="666"/>
    <w:bookmarkStart w:name="z688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15 стад; </w:t>
      </w:r>
    </w:p>
    <w:bookmarkEnd w:id="667"/>
    <w:bookmarkStart w:name="z689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668"/>
    <w:bookmarkStart w:name="z690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669"/>
    <w:bookmarkStart w:name="z691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Камыстыбас.</w:t>
      </w:r>
    </w:p>
    <w:bookmarkEnd w:id="670"/>
    <w:bookmarkStart w:name="z692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71"/>
    <w:bookmarkStart w:name="z693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Камыстыбас действует 1 ветеринарный пункт, 1 типовой скотомогильник. </w:t>
      </w:r>
    </w:p>
    <w:bookmarkEnd w:id="672"/>
    <w:bookmarkStart w:name="z694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Камыстыбас не установлены сервитуты для прогона скота.</w:t>
      </w:r>
    </w:p>
    <w:bookmarkEnd w:id="673"/>
    <w:bookmarkStart w:name="z695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674"/>
    <w:bookmarkStart w:name="z696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57658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7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6"/>
    <w:p>
      <w:pPr>
        <w:spacing w:after="0"/>
        <w:ind w:left="0"/>
        <w:jc w:val="both"/>
      </w:pPr>
      <w:r>
        <w:drawing>
          <wp:inline distT="0" distB="0" distL="0" distR="0">
            <wp:extent cx="44958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8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6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"Ақберген"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"Құттыарал"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"Байназар"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"Жасұлан"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"Нұрболат"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"Оңдасын"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"Түркімен"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"Баймұрат"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"Қуатжан"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"Жақыпов Сайлыбай"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"Арғынбай"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"Кенжебаев 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"Мырзас"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"Аққұлақ"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"Асан"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"Үсен"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"Шеңгелді"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"Сарыкул"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"Мадияр"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"Қуатқан"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"Қуатқан"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"Жандосова Гүлнар"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"Нурманов Берекет"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"Мейірімжан"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699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00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гектар; К/Х-крестьянское хозяйства.</w:t>
      </w:r>
    </w:p>
    <w:bookmarkEnd w:id="679"/>
    <w:bookmarkStart w:name="z701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Камыстыбас</w:t>
      </w:r>
    </w:p>
    <w:bookmarkEnd w:id="6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Барлығы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702" w:id="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81"/>
    <w:bookmarkStart w:name="z703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5651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4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3"/>
    <w:p>
      <w:pPr>
        <w:spacing w:after="0"/>
        <w:ind w:left="0"/>
        <w:jc w:val="both"/>
      </w:pPr>
      <w:r>
        <w:drawing>
          <wp:inline distT="0" distB="0" distL="0" distR="0">
            <wp:extent cx="47498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5" w:id="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84"/>
    <w:bookmarkStart w:name="z706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5"/>
    <w:p>
      <w:pPr>
        <w:spacing w:after="0"/>
        <w:ind w:left="0"/>
        <w:jc w:val="both"/>
      </w:pPr>
      <w:r>
        <w:drawing>
          <wp:inline distT="0" distB="0" distL="0" distR="0">
            <wp:extent cx="50292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7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6"/>
    <w:p>
      <w:pPr>
        <w:spacing w:after="0"/>
        <w:ind w:left="0"/>
        <w:jc w:val="both"/>
      </w:pPr>
      <w:r>
        <w:drawing>
          <wp:inline distT="0" distB="0" distL="0" distR="0">
            <wp:extent cx="46101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8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87"/>
    <w:bookmarkStart w:name="z709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8"/>
    <w:p>
      <w:pPr>
        <w:spacing w:after="0"/>
        <w:ind w:left="0"/>
        <w:jc w:val="both"/>
      </w:pPr>
      <w:r>
        <w:drawing>
          <wp:inline distT="0" distB="0" distL="0" distR="0">
            <wp:extent cx="4978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0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9"/>
    <w:p>
      <w:pPr>
        <w:spacing w:after="0"/>
        <w:ind w:left="0"/>
        <w:jc w:val="both"/>
      </w:pPr>
      <w:r>
        <w:drawing>
          <wp:inline distT="0" distB="0" distL="0" distR="0">
            <wp:extent cx="46990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90"/>
    <w:bookmarkStart w:name="z712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1"/>
    <w:p>
      <w:pPr>
        <w:spacing w:after="0"/>
        <w:ind w:left="0"/>
        <w:jc w:val="both"/>
      </w:pPr>
      <w:r>
        <w:drawing>
          <wp:inline distT="0" distB="0" distL="0" distR="0">
            <wp:extent cx="51562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3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2"/>
    <w:p>
      <w:pPr>
        <w:spacing w:after="0"/>
        <w:ind w:left="0"/>
        <w:jc w:val="both"/>
      </w:pPr>
      <w:r>
        <w:drawing>
          <wp:inline distT="0" distB="0" distL="0" distR="0">
            <wp:extent cx="53721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4" w:id="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93"/>
    <w:bookmarkStart w:name="z715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4"/>
    <w:p>
      <w:pPr>
        <w:spacing w:after="0"/>
        <w:ind w:left="0"/>
        <w:jc w:val="both"/>
      </w:pPr>
      <w:r>
        <w:drawing>
          <wp:inline distT="0" distB="0" distL="0" distR="0">
            <wp:extent cx="55753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6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5"/>
    <w:p>
      <w:pPr>
        <w:spacing w:after="0"/>
        <w:ind w:left="0"/>
        <w:jc w:val="both"/>
      </w:pPr>
      <w:r>
        <w:drawing>
          <wp:inline distT="0" distB="0" distL="0" distR="0">
            <wp:extent cx="56007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7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Камыстыбас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 Аральского районного маслихата от 24 июня 2020 года № 369</w:t>
            </w:r>
          </w:p>
        </w:tc>
      </w:tr>
    </w:tbl>
    <w:bookmarkStart w:name="z719" w:id="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Каракум на 2020 - 2021 годы</w:t>
      </w:r>
    </w:p>
    <w:bookmarkEnd w:id="697"/>
    <w:bookmarkStart w:name="z720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98"/>
    <w:bookmarkStart w:name="z721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99"/>
    <w:bookmarkStart w:name="z722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00"/>
    <w:bookmarkStart w:name="z723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01"/>
    <w:bookmarkStart w:name="z724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02"/>
    <w:bookmarkStart w:name="z72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703"/>
    <w:bookmarkStart w:name="z72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04"/>
    <w:bookmarkStart w:name="z727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705"/>
    <w:bookmarkStart w:name="z728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06"/>
    <w:bookmarkStart w:name="z729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707"/>
    <w:bookmarkStart w:name="z730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08"/>
    <w:bookmarkStart w:name="z731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09"/>
    <w:bookmarkStart w:name="z732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Еримбетжага, Абай. </w:t>
      </w:r>
    </w:p>
    <w:bookmarkEnd w:id="710"/>
    <w:bookmarkStart w:name="z733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Каракум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711"/>
    <w:bookmarkStart w:name="z734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85 867 гектар (далее – га), из них пастбищ – 64 550 га.</w:t>
      </w:r>
    </w:p>
    <w:bookmarkEnd w:id="712"/>
    <w:bookmarkStart w:name="z735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13"/>
    <w:bookmarkStart w:name="z736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72 554 га;</w:t>
      </w:r>
    </w:p>
    <w:bookmarkEnd w:id="714"/>
    <w:bookmarkStart w:name="z737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2500 га; </w:t>
      </w:r>
    </w:p>
    <w:bookmarkEnd w:id="715"/>
    <w:bookmarkStart w:name="z738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–10 813 га.</w:t>
      </w:r>
    </w:p>
    <w:bookmarkEnd w:id="716"/>
    <w:bookmarkStart w:name="z73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7072 голов крупного рогатого скота- 10 540 голов мелкого рогатого скота, 3571 голов лошадей и 3315 голов верблюда.</w:t>
      </w:r>
    </w:p>
    <w:bookmarkEnd w:id="717"/>
    <w:bookmarkStart w:name="z74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18"/>
    <w:bookmarkStart w:name="z74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47 стада; </w:t>
      </w:r>
    </w:p>
    <w:bookmarkEnd w:id="719"/>
    <w:bookmarkStart w:name="z74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263 стада;</w:t>
      </w:r>
    </w:p>
    <w:bookmarkEnd w:id="720"/>
    <w:bookmarkStart w:name="z743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100 стад; </w:t>
      </w:r>
    </w:p>
    <w:bookmarkEnd w:id="721"/>
    <w:bookmarkStart w:name="z744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10 стад.</w:t>
      </w:r>
    </w:p>
    <w:bookmarkEnd w:id="722"/>
    <w:bookmarkStart w:name="z745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723"/>
    <w:bookmarkStart w:name="z746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Абай.</w:t>
      </w:r>
    </w:p>
    <w:bookmarkEnd w:id="724"/>
    <w:bookmarkStart w:name="z747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25"/>
    <w:bookmarkStart w:name="z748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Каракум действует 1 ветеринарный пункт, 1 типовой скотомогильник. </w:t>
      </w:r>
    </w:p>
    <w:bookmarkEnd w:id="726"/>
    <w:bookmarkStart w:name="z749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Каракум не установлены сервитуты для прогона скота.</w:t>
      </w:r>
    </w:p>
    <w:bookmarkEnd w:id="727"/>
    <w:bookmarkStart w:name="z750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728"/>
    <w:bookmarkStart w:name="z751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9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2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0"/>
    <w:p>
      <w:pPr>
        <w:spacing w:after="0"/>
        <w:ind w:left="0"/>
        <w:jc w:val="both"/>
      </w:pPr>
      <w:r>
        <w:drawing>
          <wp:inline distT="0" distB="0" distL="0" distR="0">
            <wp:extent cx="4470400" cy="77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3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7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Абдижалиева Галия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Садик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 Беркин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Айтимов Иманбай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Токсанбай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Аппазова Тынымкул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Жетес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Мухит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Алмат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Бакбергенов Коблан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Бакшакбаев Алпысбек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 Даража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Балкенбаев Жанабай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Бейісов Темірхан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Алтынбек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Кани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Бертлеуов Сабит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Нагашыбай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Бимырзаев 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Даулетбаева Валентина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Копшилик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Дәрибаев Мейрамбек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Жамалов Нагашыбай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Жаукеев Жаксылык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Жубандык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Жолаев Айдарбек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Жукашев Кадирхан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Жукашев Садырбек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Курманбек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Хасен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Калыбекова Кунжамила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Кунболат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Коптенбаев Бауыржан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Биртай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Куттыбаев Акылбай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Кайырбек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Кунжарык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Мукишев Кадирбай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Амангелди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Тиыштыкбай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Есенкелди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Аманжол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Мандибаев Ерболат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Бектурган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Ерболат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Оразалиева Кызгалдак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Айтжан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Аралкул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 Алтыншаш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Серкешбаев Ерболат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Тайлаков Руслан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Байтак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Тенелбаева Алтын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Тлепбаев Аралбек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Шарапат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Кеулимжай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Турениязов Алтай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Турикбаев Жаксыбек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Турсынбаева Мадина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Акбота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Абилтай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Ануарбек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Егизбай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Хайрлаев Файзулла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Аманжол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Толыбаев Избаскан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Абиканиев Куандык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Бтимбаева Несибели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Жайшылык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Аманкелди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Кармысбаев Жарылкасын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Шарапатова Розагул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Берсугирова Асылзат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Коптлеу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Кайратбек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Сексенбаева Назира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Турымбетов Ергали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Даулетжан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Куатова Алтынкул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54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</w:t>
            </w:r>
          </w:p>
        </w:tc>
      </w:tr>
    </w:tbl>
    <w:bookmarkStart w:name="z755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733"/>
    <w:bookmarkStart w:name="z756" w:id="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Каракум</w:t>
      </w:r>
    </w:p>
    <w:bookmarkEnd w:id="7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Еримбетжага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- 8476</w:t>
            </w:r>
          </w:p>
        </w:tc>
      </w:tr>
    </w:tbl>
    <w:bookmarkStart w:name="z757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35"/>
    <w:bookmarkStart w:name="z758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9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7"/>
    <w:p>
      <w:pPr>
        <w:spacing w:after="0"/>
        <w:ind w:left="0"/>
        <w:jc w:val="both"/>
      </w:pPr>
      <w:r>
        <w:drawing>
          <wp:inline distT="0" distB="0" distL="0" distR="0">
            <wp:extent cx="4533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0" w:id="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38"/>
    <w:bookmarkStart w:name="z761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9"/>
    <w:p>
      <w:pPr>
        <w:spacing w:after="0"/>
        <w:ind w:left="0"/>
        <w:jc w:val="both"/>
      </w:pPr>
      <w:r>
        <w:drawing>
          <wp:inline distT="0" distB="0" distL="0" distR="0">
            <wp:extent cx="52578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2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0"/>
    <w:p>
      <w:pPr>
        <w:spacing w:after="0"/>
        <w:ind w:left="0"/>
        <w:jc w:val="both"/>
      </w:pPr>
      <w:r>
        <w:drawing>
          <wp:inline distT="0" distB="0" distL="0" distR="0">
            <wp:extent cx="46863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3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741"/>
    <w:bookmarkStart w:name="z764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2"/>
    <w:p>
      <w:pPr>
        <w:spacing w:after="0"/>
        <w:ind w:left="0"/>
        <w:jc w:val="both"/>
      </w:pPr>
      <w:r>
        <w:drawing>
          <wp:inline distT="0" distB="0" distL="0" distR="0">
            <wp:extent cx="51181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5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3"/>
    <w:p>
      <w:pPr>
        <w:spacing w:after="0"/>
        <w:ind w:left="0"/>
        <w:jc w:val="both"/>
      </w:pPr>
      <w:r>
        <w:drawing>
          <wp:inline distT="0" distB="0" distL="0" distR="0">
            <wp:extent cx="4635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" w:id="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44"/>
    <w:bookmarkStart w:name="z767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5"/>
    <w:p>
      <w:pPr>
        <w:spacing w:after="0"/>
        <w:ind w:left="0"/>
        <w:jc w:val="both"/>
      </w:pPr>
      <w:r>
        <w:drawing>
          <wp:inline distT="0" distB="0" distL="0" distR="0">
            <wp:extent cx="47371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8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6"/>
    <w:p>
      <w:pPr>
        <w:spacing w:after="0"/>
        <w:ind w:left="0"/>
        <w:jc w:val="both"/>
      </w:pPr>
      <w:r>
        <w:drawing>
          <wp:inline distT="0" distB="0" distL="0" distR="0">
            <wp:extent cx="54864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9" w:id="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47"/>
    <w:bookmarkStart w:name="z770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8"/>
    <w:p>
      <w:pPr>
        <w:spacing w:after="0"/>
        <w:ind w:left="0"/>
        <w:jc w:val="both"/>
      </w:pPr>
      <w:r>
        <w:drawing>
          <wp:inline distT="0" distB="0" distL="0" distR="0">
            <wp:extent cx="47752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1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54356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2" w:id="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Каракум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 Аральского районного маслихата от 24 июня 2020 года № 369</w:t>
            </w:r>
          </w:p>
        </w:tc>
      </w:tr>
    </w:tbl>
    <w:bookmarkStart w:name="z774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Каратерен на 2020 - 2021 годы</w:t>
      </w:r>
    </w:p>
    <w:bookmarkEnd w:id="751"/>
    <w:bookmarkStart w:name="z775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52"/>
    <w:bookmarkStart w:name="z776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53"/>
    <w:bookmarkStart w:name="z777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54"/>
    <w:bookmarkStart w:name="z778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55"/>
    <w:bookmarkStart w:name="z779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56"/>
    <w:bookmarkStart w:name="z780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757"/>
    <w:bookmarkStart w:name="z781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58"/>
    <w:bookmarkStart w:name="z782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759"/>
    <w:bookmarkStart w:name="z783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60"/>
    <w:bookmarkStart w:name="z784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761"/>
    <w:bookmarkStart w:name="z785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62"/>
    <w:bookmarkStart w:name="z786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63"/>
    <w:bookmarkStart w:name="z787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Жанаконыс, Тастак, Коне Каратерен. По природно-климатическим условиям территория сельского округа Каратерен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764"/>
    <w:bookmarkStart w:name="z788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53220 гектар (далее – га), из них пастбищ – 14000 га. </w:t>
      </w:r>
    </w:p>
    <w:bookmarkEnd w:id="765"/>
    <w:bookmarkStart w:name="z789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66"/>
    <w:bookmarkStart w:name="z790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26000 га;</w:t>
      </w:r>
    </w:p>
    <w:bookmarkEnd w:id="767"/>
    <w:bookmarkStart w:name="z791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53220 га;</w:t>
      </w:r>
    </w:p>
    <w:bookmarkEnd w:id="768"/>
    <w:bookmarkStart w:name="z792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769"/>
    <w:bookmarkStart w:name="z793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102 голов крупного рогатого скота- 25 голов мелкого рогатого скота, 480 голов лошадей, 142 голов верблюд.</w:t>
      </w:r>
    </w:p>
    <w:bookmarkEnd w:id="770"/>
    <w:bookmarkStart w:name="z794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71"/>
    <w:bookmarkStart w:name="z795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 стада; </w:t>
      </w:r>
    </w:p>
    <w:bookmarkEnd w:id="772"/>
    <w:bookmarkStart w:name="z796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 стада;</w:t>
      </w:r>
    </w:p>
    <w:bookmarkEnd w:id="773"/>
    <w:bookmarkStart w:name="z797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774"/>
    <w:bookmarkStart w:name="z798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стада.</w:t>
      </w:r>
    </w:p>
    <w:bookmarkEnd w:id="775"/>
    <w:bookmarkStart w:name="z799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776"/>
    <w:bookmarkStart w:name="z800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Каратерен.</w:t>
      </w:r>
    </w:p>
    <w:bookmarkEnd w:id="777"/>
    <w:bookmarkStart w:name="z801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78"/>
    <w:bookmarkStart w:name="z802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Каратерен действует 1 ветеринарный пункт, 1 типовой скотомогильник. </w:t>
      </w:r>
    </w:p>
    <w:bookmarkEnd w:id="779"/>
    <w:bookmarkStart w:name="z803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Каратерен не установлены сервитуты для прогона скота.</w:t>
      </w:r>
    </w:p>
    <w:bookmarkEnd w:id="780"/>
    <w:bookmarkStart w:name="z804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781"/>
    <w:bookmarkStart w:name="z805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2"/>
    <w:p>
      <w:pPr>
        <w:spacing w:after="0"/>
        <w:ind w:left="0"/>
        <w:jc w:val="both"/>
      </w:pPr>
      <w:r>
        <w:drawing>
          <wp:inline distT="0" distB="0" distL="0" distR="0">
            <wp:extent cx="57531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6" w:id="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7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Жанабай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1500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"Жүсіп"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350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"Өркен"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"Байжігіт"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"Дүйсенғали"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807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08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гектар; КХ- крестьянское хозяйства.</w:t>
      </w:r>
    </w:p>
    <w:bookmarkEnd w:id="785"/>
    <w:bookmarkStart w:name="z809" w:id="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Каратерен</w:t>
      </w:r>
    </w:p>
    <w:bookmarkEnd w:id="7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Жанаконыс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</w:tr>
    </w:tbl>
    <w:bookmarkStart w:name="z810" w:id="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87"/>
    <w:bookmarkStart w:name="z811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8"/>
    <w:p>
      <w:pPr>
        <w:spacing w:after="0"/>
        <w:ind w:left="0"/>
        <w:jc w:val="both"/>
      </w:pPr>
      <w:r>
        <w:drawing>
          <wp:inline distT="0" distB="0" distL="0" distR="0">
            <wp:extent cx="55626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" w:id="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89"/>
    <w:bookmarkStart w:name="z813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0"/>
    <w:p>
      <w:pPr>
        <w:spacing w:after="0"/>
        <w:ind w:left="0"/>
        <w:jc w:val="both"/>
      </w:pPr>
      <w:r>
        <w:drawing>
          <wp:inline distT="0" distB="0" distL="0" distR="0">
            <wp:extent cx="55880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4" w:id="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791"/>
    <w:bookmarkStart w:name="z815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2"/>
    <w:p>
      <w:pPr>
        <w:spacing w:after="0"/>
        <w:ind w:left="0"/>
        <w:jc w:val="both"/>
      </w:pPr>
      <w:r>
        <w:drawing>
          <wp:inline distT="0" distB="0" distL="0" distR="0">
            <wp:extent cx="56769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6" w:id="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93"/>
    <w:bookmarkStart w:name="z817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4"/>
    <w:p>
      <w:pPr>
        <w:spacing w:after="0"/>
        <w:ind w:left="0"/>
        <w:jc w:val="both"/>
      </w:pPr>
      <w:r>
        <w:drawing>
          <wp:inline distT="0" distB="0" distL="0" distR="0">
            <wp:extent cx="58039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8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5"/>
    <w:p>
      <w:pPr>
        <w:spacing w:after="0"/>
        <w:ind w:left="0"/>
        <w:jc w:val="both"/>
      </w:pPr>
      <w:r>
        <w:drawing>
          <wp:inline distT="0" distB="0" distL="0" distR="0">
            <wp:extent cx="54864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9" w:id="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96"/>
    <w:bookmarkStart w:name="z820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7"/>
    <w:p>
      <w:pPr>
        <w:spacing w:after="0"/>
        <w:ind w:left="0"/>
        <w:jc w:val="both"/>
      </w:pPr>
      <w:r>
        <w:drawing>
          <wp:inline distT="0" distB="0" distL="0" distR="0">
            <wp:extent cx="60198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8"/>
    <w:p>
      <w:pPr>
        <w:spacing w:after="0"/>
        <w:ind w:left="0"/>
        <w:jc w:val="both"/>
      </w:pPr>
      <w:r>
        <w:drawing>
          <wp:inline distT="0" distB="0" distL="0" distR="0">
            <wp:extent cx="56134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2" w:id="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Каратерен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 Аральского районного маслихата от 24 июня 2020 года № 369</w:t>
            </w:r>
          </w:p>
        </w:tc>
      </w:tr>
    </w:tbl>
    <w:bookmarkStart w:name="z824" w:id="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Косаман на 2020 - 2021 годы</w:t>
      </w:r>
    </w:p>
    <w:bookmarkEnd w:id="800"/>
    <w:bookmarkStart w:name="z825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01"/>
    <w:bookmarkStart w:name="z826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02"/>
    <w:bookmarkStart w:name="z827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03"/>
    <w:bookmarkStart w:name="z828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04"/>
    <w:bookmarkStart w:name="z829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05"/>
    <w:bookmarkStart w:name="z830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806"/>
    <w:bookmarkStart w:name="z831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07"/>
    <w:bookmarkStart w:name="z832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808"/>
    <w:bookmarkStart w:name="z83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09"/>
    <w:bookmarkStart w:name="z83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810"/>
    <w:bookmarkStart w:name="z835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811"/>
    <w:bookmarkStart w:name="z836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812"/>
    <w:bookmarkStart w:name="z837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село Акеспе. </w:t>
      </w:r>
    </w:p>
    <w:bookmarkEnd w:id="813"/>
    <w:bookmarkStart w:name="z838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Косаман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814"/>
    <w:bookmarkStart w:name="z839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10144 гектар (далее – га), из них пастбищ – 10020 га. </w:t>
      </w:r>
    </w:p>
    <w:bookmarkEnd w:id="815"/>
    <w:bookmarkStart w:name="z840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16"/>
    <w:bookmarkStart w:name="z841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10020 га;</w:t>
      </w:r>
    </w:p>
    <w:bookmarkEnd w:id="817"/>
    <w:bookmarkStart w:name="z842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124 га;</w:t>
      </w:r>
    </w:p>
    <w:bookmarkEnd w:id="818"/>
    <w:bookmarkStart w:name="z843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819"/>
    <w:bookmarkStart w:name="z844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809 голов крупного рогатого скота- 1073 голов мелкого рогатого скота, 2678 голов лошадей и 1627 голов верблюда.</w:t>
      </w:r>
    </w:p>
    <w:bookmarkEnd w:id="820"/>
    <w:bookmarkStart w:name="z845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21"/>
    <w:bookmarkStart w:name="z846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10 стада; </w:t>
      </w:r>
    </w:p>
    <w:bookmarkEnd w:id="822"/>
    <w:bookmarkStart w:name="z847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15 стада;</w:t>
      </w:r>
    </w:p>
    <w:bookmarkEnd w:id="823"/>
    <w:bookmarkStart w:name="z848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824"/>
    <w:bookmarkStart w:name="z849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825"/>
    <w:bookmarkStart w:name="z850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826"/>
    <w:bookmarkStart w:name="z851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Косаман</w:t>
      </w:r>
    </w:p>
    <w:bookmarkEnd w:id="827"/>
    <w:bookmarkStart w:name="z852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28"/>
    <w:bookmarkStart w:name="z853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Косаман действует 1 ветеринарный пункт, 1 типовой скотомогильник. </w:t>
      </w:r>
    </w:p>
    <w:bookmarkEnd w:id="829"/>
    <w:bookmarkStart w:name="z85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Косаман не установлены сервитуты для прогона скота.</w:t>
      </w:r>
    </w:p>
    <w:bookmarkEnd w:id="830"/>
    <w:bookmarkStart w:name="z855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831"/>
    <w:bookmarkStart w:name="z85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2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3"/>
    <w:p>
      <w:pPr>
        <w:spacing w:after="0"/>
        <w:ind w:left="0"/>
        <w:jc w:val="both"/>
      </w:pPr>
      <w:r>
        <w:drawing>
          <wp:inline distT="0" distB="0" distL="0" distR="0">
            <wp:extent cx="46228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8" w:id="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8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"Тұрарбек" Латипов Мырзағұл Есіркепович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"Сағынатілеу" Мыңбаев Нұрадин Сағынович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"Ержан" Берібаев Ерлан Тілеуқабылович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"Мамытов" Мамытов Тәуекел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"Женіс" Сатжанов Женіс Амангелдиевич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"Мерген" Итжемесов Кырлыбай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</w:tbl>
    <w:bookmarkStart w:name="z859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-12604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-19795</w:t>
            </w:r>
          </w:p>
        </w:tc>
      </w:tr>
    </w:tbl>
    <w:bookmarkStart w:name="z860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гектар; КХ- крестьянское хозяйства.</w:t>
      </w:r>
    </w:p>
    <w:bookmarkEnd w:id="836"/>
    <w:bookmarkStart w:name="z861" w:id="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Косаман</w:t>
      </w:r>
    </w:p>
    <w:bookmarkEnd w:id="8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Косаман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+4147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Акеспе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237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- 2 208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</w:tr>
    </w:tbl>
    <w:bookmarkStart w:name="z862" w:id="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838"/>
    <w:bookmarkStart w:name="z863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9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4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0"/>
    <w:p>
      <w:pPr>
        <w:spacing w:after="0"/>
        <w:ind w:left="0"/>
        <w:jc w:val="both"/>
      </w:pPr>
      <w:r>
        <w:drawing>
          <wp:inline distT="0" distB="0" distL="0" distR="0">
            <wp:extent cx="48641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5" w:id="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41"/>
    <w:bookmarkStart w:name="z866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2"/>
    <w:p>
      <w:pPr>
        <w:spacing w:after="0"/>
        <w:ind w:left="0"/>
        <w:jc w:val="both"/>
      </w:pPr>
      <w:r>
        <w:drawing>
          <wp:inline distT="0" distB="0" distL="0" distR="0">
            <wp:extent cx="54610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7" w:id="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843"/>
    <w:bookmarkStart w:name="z868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4"/>
    <w:p>
      <w:pPr>
        <w:spacing w:after="0"/>
        <w:ind w:left="0"/>
        <w:jc w:val="both"/>
      </w:pPr>
      <w:r>
        <w:drawing>
          <wp:inline distT="0" distB="0" distL="0" distR="0">
            <wp:extent cx="51816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9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5"/>
    <w:p>
      <w:pPr>
        <w:spacing w:after="0"/>
        <w:ind w:left="0"/>
        <w:jc w:val="both"/>
      </w:pPr>
      <w:r>
        <w:drawing>
          <wp:inline distT="0" distB="0" distL="0" distR="0">
            <wp:extent cx="45720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0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46"/>
    <w:bookmarkStart w:name="z87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7"/>
    <w:p>
      <w:pPr>
        <w:spacing w:after="0"/>
        <w:ind w:left="0"/>
        <w:jc w:val="both"/>
      </w:pPr>
      <w:r>
        <w:drawing>
          <wp:inline distT="0" distB="0" distL="0" distR="0">
            <wp:extent cx="50800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8"/>
    <w:p>
      <w:pPr>
        <w:spacing w:after="0"/>
        <w:ind w:left="0"/>
        <w:jc w:val="both"/>
      </w:pPr>
      <w:r>
        <w:drawing>
          <wp:inline distT="0" distB="0" distL="0" distR="0">
            <wp:extent cx="55626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3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849"/>
    <w:bookmarkStart w:name="z874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0"/>
    <w:p>
      <w:pPr>
        <w:spacing w:after="0"/>
        <w:ind w:left="0"/>
        <w:jc w:val="both"/>
      </w:pPr>
      <w:r>
        <w:drawing>
          <wp:inline distT="0" distB="0" distL="0" distR="0">
            <wp:extent cx="53467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1"/>
    <w:p>
      <w:pPr>
        <w:spacing w:after="0"/>
        <w:ind w:left="0"/>
        <w:jc w:val="both"/>
      </w:pPr>
      <w:r>
        <w:drawing>
          <wp:inline distT="0" distB="0" distL="0" distR="0">
            <wp:extent cx="56134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6" w:id="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Косаман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 Аральского районного маслихата от 24 июня 2020 года № 369</w:t>
            </w:r>
          </w:p>
        </w:tc>
      </w:tr>
    </w:tbl>
    <w:bookmarkStart w:name="z878" w:id="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Косжар на 2020 - 2021 годы</w:t>
      </w:r>
    </w:p>
    <w:bookmarkEnd w:id="853"/>
    <w:bookmarkStart w:name="z879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54"/>
    <w:bookmarkStart w:name="z880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55"/>
    <w:bookmarkStart w:name="z881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56"/>
    <w:bookmarkStart w:name="z882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57"/>
    <w:bookmarkStart w:name="z883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58"/>
    <w:bookmarkStart w:name="z884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859"/>
    <w:bookmarkStart w:name="z885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60"/>
    <w:bookmarkStart w:name="z886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861"/>
    <w:bookmarkStart w:name="z887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62"/>
    <w:bookmarkStart w:name="z888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863"/>
    <w:bookmarkStart w:name="z889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864"/>
    <w:bookmarkStart w:name="z890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865"/>
    <w:bookmarkStart w:name="z891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Косжар. По природно-климатическим условиям территория сельского округа Косжар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866"/>
    <w:bookmarkStart w:name="z892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2004 гектар (далее – га), из них пастбищ – 643 га. </w:t>
      </w:r>
    </w:p>
    <w:bookmarkEnd w:id="867"/>
    <w:bookmarkStart w:name="z893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68"/>
    <w:bookmarkStart w:name="z894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217 га;</w:t>
      </w:r>
    </w:p>
    <w:bookmarkEnd w:id="869"/>
    <w:bookmarkStart w:name="z895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2004 га;</w:t>
      </w:r>
    </w:p>
    <w:bookmarkEnd w:id="870"/>
    <w:bookmarkStart w:name="z896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871"/>
    <w:bookmarkStart w:name="z897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335 голов крупного рогатого скота- 644 голов мелкого рогатого скота, 126 голов лошадей, 11-голов верблюды.</w:t>
      </w:r>
    </w:p>
    <w:bookmarkEnd w:id="872"/>
    <w:bookmarkStart w:name="z898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73"/>
    <w:bookmarkStart w:name="z899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3 стада; </w:t>
      </w:r>
    </w:p>
    <w:bookmarkEnd w:id="874"/>
    <w:bookmarkStart w:name="z900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стада;</w:t>
      </w:r>
    </w:p>
    <w:bookmarkEnd w:id="875"/>
    <w:bookmarkStart w:name="z901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 стад; </w:t>
      </w:r>
    </w:p>
    <w:bookmarkEnd w:id="876"/>
    <w:bookmarkStart w:name="z902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877"/>
    <w:bookmarkStart w:name="z903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878"/>
    <w:bookmarkStart w:name="z904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Косжар.</w:t>
      </w:r>
    </w:p>
    <w:bookmarkEnd w:id="879"/>
    <w:bookmarkStart w:name="z905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80"/>
    <w:bookmarkStart w:name="z906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Косжар действует 1 ветеринарный пункт, 1 типовой скотомогильник. </w:t>
      </w:r>
    </w:p>
    <w:bookmarkEnd w:id="881"/>
    <w:bookmarkStart w:name="z907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Косжар не установлены сервитуты для прогона скота.</w:t>
      </w:r>
    </w:p>
    <w:bookmarkEnd w:id="882"/>
    <w:bookmarkStart w:name="z908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883"/>
    <w:bookmarkStart w:name="z909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66294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0" w:id="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8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Есепбаев Елдос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911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12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887"/>
    <w:bookmarkStart w:name="z913" w:id="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Косжар</w:t>
      </w:r>
    </w:p>
    <w:bookmarkEnd w:id="8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</w:tr>
    </w:tbl>
    <w:bookmarkStart w:name="z914" w:id="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889"/>
    <w:bookmarkStart w:name="z915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0"/>
    <w:p>
      <w:pPr>
        <w:spacing w:after="0"/>
        <w:ind w:left="0"/>
        <w:jc w:val="both"/>
      </w:pPr>
      <w:r>
        <w:drawing>
          <wp:inline distT="0" distB="0" distL="0" distR="0">
            <wp:extent cx="64770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6" w:id="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91"/>
    <w:bookmarkStart w:name="z917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2"/>
    <w:p>
      <w:pPr>
        <w:spacing w:after="0"/>
        <w:ind w:left="0"/>
        <w:jc w:val="both"/>
      </w:pPr>
      <w:r>
        <w:drawing>
          <wp:inline distT="0" distB="0" distL="0" distR="0">
            <wp:extent cx="66294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8" w:id="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893"/>
    <w:bookmarkStart w:name="z919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4"/>
    <w:p>
      <w:pPr>
        <w:spacing w:after="0"/>
        <w:ind w:left="0"/>
        <w:jc w:val="both"/>
      </w:pPr>
      <w:r>
        <w:drawing>
          <wp:inline distT="0" distB="0" distL="0" distR="0">
            <wp:extent cx="67183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0" w:id="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95"/>
    <w:bookmarkStart w:name="z921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6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2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7"/>
    <w:p>
      <w:pPr>
        <w:spacing w:after="0"/>
        <w:ind w:left="0"/>
        <w:jc w:val="both"/>
      </w:pPr>
      <w:r>
        <w:drawing>
          <wp:inline distT="0" distB="0" distL="0" distR="0">
            <wp:extent cx="7175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3" w:id="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898"/>
    <w:bookmarkStart w:name="z924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9"/>
    <w:p>
      <w:pPr>
        <w:spacing w:after="0"/>
        <w:ind w:left="0"/>
        <w:jc w:val="both"/>
      </w:pPr>
      <w:r>
        <w:drawing>
          <wp:inline distT="0" distB="0" distL="0" distR="0">
            <wp:extent cx="77851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5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0"/>
    <w:p>
      <w:pPr>
        <w:spacing w:after="0"/>
        <w:ind w:left="0"/>
        <w:jc w:val="both"/>
      </w:pPr>
      <w:r>
        <w:drawing>
          <wp:inline distT="0" distB="0" distL="0" distR="0">
            <wp:extent cx="72136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6" w:id="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Косжар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 Аральского районного маслихата от 24 июня 2020 года № 369</w:t>
            </w:r>
          </w:p>
        </w:tc>
      </w:tr>
    </w:tbl>
    <w:bookmarkStart w:name="z928" w:id="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Куланды на 2020 - 2021 годы</w:t>
      </w:r>
    </w:p>
    <w:bookmarkEnd w:id="902"/>
    <w:bookmarkStart w:name="z929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03"/>
    <w:bookmarkStart w:name="z930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04"/>
    <w:bookmarkStart w:name="z931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05"/>
    <w:bookmarkStart w:name="z932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06"/>
    <w:bookmarkStart w:name="z933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07"/>
    <w:bookmarkStart w:name="z934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908"/>
    <w:bookmarkStart w:name="z935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09"/>
    <w:bookmarkStart w:name="z936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910"/>
    <w:bookmarkStart w:name="z937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11"/>
    <w:bookmarkStart w:name="z938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912"/>
    <w:bookmarkStart w:name="z939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913"/>
    <w:bookmarkStart w:name="z940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914"/>
    <w:bookmarkStart w:name="z941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село Акбасты. </w:t>
      </w:r>
    </w:p>
    <w:bookmarkEnd w:id="915"/>
    <w:bookmarkStart w:name="z942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Куланды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916"/>
    <w:bookmarkStart w:name="z943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18340 гектар (далее – га), из них пастбищ –6530 га. </w:t>
      </w:r>
    </w:p>
    <w:bookmarkEnd w:id="917"/>
    <w:bookmarkStart w:name="z944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18"/>
    <w:bookmarkStart w:name="z945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–6530га; </w:t>
      </w:r>
    </w:p>
    <w:bookmarkEnd w:id="919"/>
    <w:bookmarkStart w:name="z946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320 га;</w:t>
      </w:r>
    </w:p>
    <w:bookmarkEnd w:id="920"/>
    <w:bookmarkStart w:name="z947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921"/>
    <w:bookmarkStart w:name="z948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459 голов крупного рогатого скота- 592 голов мелкого рогатого скота, 1844 голов лошадей и 2345 голов верблюда.</w:t>
      </w:r>
    </w:p>
    <w:bookmarkEnd w:id="922"/>
    <w:bookmarkStart w:name="z949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923"/>
    <w:bookmarkStart w:name="z950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10 стада; </w:t>
      </w:r>
    </w:p>
    <w:bookmarkEnd w:id="924"/>
    <w:bookmarkStart w:name="z951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15 стада;</w:t>
      </w:r>
    </w:p>
    <w:bookmarkEnd w:id="925"/>
    <w:bookmarkStart w:name="z952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926"/>
    <w:bookmarkStart w:name="z953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стад.</w:t>
      </w:r>
    </w:p>
    <w:bookmarkEnd w:id="927"/>
    <w:bookmarkStart w:name="z954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928"/>
    <w:bookmarkStart w:name="z955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Куланды.</w:t>
      </w:r>
    </w:p>
    <w:bookmarkEnd w:id="929"/>
    <w:bookmarkStart w:name="z956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30"/>
    <w:bookmarkStart w:name="z957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Куланды действует 1 ветеринарный пункт, 1 типовой скотомогильник. </w:t>
      </w:r>
    </w:p>
    <w:bookmarkEnd w:id="931"/>
    <w:bookmarkStart w:name="z958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Куланды не установлены сервитуты для прогона скота.</w:t>
      </w:r>
    </w:p>
    <w:bookmarkEnd w:id="932"/>
    <w:bookmarkStart w:name="z959" w:id="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933"/>
    <w:bookmarkStart w:name="z960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4"/>
    <w:p>
      <w:pPr>
        <w:spacing w:after="0"/>
        <w:ind w:left="0"/>
        <w:jc w:val="both"/>
      </w:pPr>
      <w:r>
        <w:drawing>
          <wp:inline distT="0" distB="0" distL="0" distR="0">
            <wp:extent cx="70739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" w:id="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9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Сауелхан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Елигеев Энгельс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Жандос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Алмат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Шалманов Бауыржан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62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63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937"/>
    <w:bookmarkStart w:name="z964" w:id="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Куланды</w:t>
      </w:r>
    </w:p>
    <w:bookmarkEnd w:id="9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Акбасты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4442</w:t>
            </w:r>
          </w:p>
        </w:tc>
      </w:tr>
    </w:tbl>
    <w:bookmarkStart w:name="z965" w:id="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39"/>
    <w:bookmarkStart w:name="z966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0"/>
    <w:p>
      <w:pPr>
        <w:spacing w:after="0"/>
        <w:ind w:left="0"/>
        <w:jc w:val="both"/>
      </w:pPr>
      <w:r>
        <w:drawing>
          <wp:inline distT="0" distB="0" distL="0" distR="0">
            <wp:extent cx="72517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7" w:id="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41"/>
    <w:bookmarkStart w:name="z968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2"/>
    <w:p>
      <w:pPr>
        <w:spacing w:after="0"/>
        <w:ind w:left="0"/>
        <w:jc w:val="both"/>
      </w:pPr>
      <w:r>
        <w:drawing>
          <wp:inline distT="0" distB="0" distL="0" distR="0">
            <wp:extent cx="67437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9" w:id="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43"/>
    <w:bookmarkStart w:name="z970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4"/>
    <w:p>
      <w:pPr>
        <w:spacing w:after="0"/>
        <w:ind w:left="0"/>
        <w:jc w:val="both"/>
      </w:pPr>
      <w:r>
        <w:drawing>
          <wp:inline distT="0" distB="0" distL="0" distR="0">
            <wp:extent cx="654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1" w:id="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45"/>
    <w:bookmarkStart w:name="z972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6"/>
    <w:p>
      <w:pPr>
        <w:spacing w:after="0"/>
        <w:ind w:left="0"/>
        <w:jc w:val="both"/>
      </w:pPr>
      <w:r>
        <w:drawing>
          <wp:inline distT="0" distB="0" distL="0" distR="0">
            <wp:extent cx="58928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3" w:id="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947"/>
    <w:bookmarkStart w:name="z974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8"/>
    <w:p>
      <w:pPr>
        <w:spacing w:after="0"/>
        <w:ind w:left="0"/>
        <w:jc w:val="both"/>
      </w:pPr>
      <w:r>
        <w:drawing>
          <wp:inline distT="0" distB="0" distL="0" distR="0">
            <wp:extent cx="75692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9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6" w:id="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 Аральского районного маслихата от 24 июня 2020 года № 369</w:t>
            </w:r>
          </w:p>
        </w:tc>
      </w:tr>
    </w:tbl>
    <w:bookmarkStart w:name="z978" w:id="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Мергенсай на 2020 - 2021 годы</w:t>
      </w:r>
    </w:p>
    <w:bookmarkEnd w:id="951"/>
    <w:bookmarkStart w:name="z979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52"/>
    <w:bookmarkStart w:name="z980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53"/>
    <w:bookmarkStart w:name="z981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54"/>
    <w:bookmarkStart w:name="z982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55"/>
    <w:bookmarkStart w:name="z983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56"/>
    <w:bookmarkStart w:name="z984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957"/>
    <w:bookmarkStart w:name="z985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58"/>
    <w:bookmarkStart w:name="z986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959"/>
    <w:bookmarkStart w:name="z987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60"/>
    <w:bookmarkStart w:name="z988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961"/>
    <w:bookmarkStart w:name="z989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962"/>
    <w:bookmarkStart w:name="z990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963"/>
    <w:bookmarkStart w:name="z991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село Жаланаш, Тастубек. </w:t>
      </w:r>
    </w:p>
    <w:bookmarkEnd w:id="964"/>
    <w:bookmarkStart w:name="z992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Мергенсай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965"/>
    <w:bookmarkStart w:name="z993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34553 гектар (далее – га), из них пастбищ – 18218 га. </w:t>
      </w:r>
    </w:p>
    <w:bookmarkEnd w:id="966"/>
    <w:bookmarkStart w:name="z994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67"/>
    <w:bookmarkStart w:name="z995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10851 га;</w:t>
      </w:r>
    </w:p>
    <w:bookmarkEnd w:id="968"/>
    <w:bookmarkStart w:name="z996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104,5 га;</w:t>
      </w:r>
    </w:p>
    <w:bookmarkEnd w:id="969"/>
    <w:bookmarkStart w:name="z997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970"/>
    <w:bookmarkStart w:name="z998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580 голов крупного рогатого скота- 1070 голов мелкого рогатого скота, 1063 голов лошадей и 1085 голов верблюда.</w:t>
      </w:r>
    </w:p>
    <w:bookmarkEnd w:id="971"/>
    <w:bookmarkStart w:name="z999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972"/>
    <w:bookmarkStart w:name="z1000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10 стада; </w:t>
      </w:r>
    </w:p>
    <w:bookmarkEnd w:id="973"/>
    <w:bookmarkStart w:name="z1001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15 стада;</w:t>
      </w:r>
    </w:p>
    <w:bookmarkEnd w:id="974"/>
    <w:bookmarkStart w:name="z1002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20 стад; </w:t>
      </w:r>
    </w:p>
    <w:bookmarkEnd w:id="975"/>
    <w:bookmarkStart w:name="z1003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976"/>
    <w:bookmarkStart w:name="z1004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977"/>
    <w:bookmarkStart w:name="z1005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Мергенсай.</w:t>
      </w:r>
    </w:p>
    <w:bookmarkEnd w:id="978"/>
    <w:bookmarkStart w:name="z1006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79"/>
    <w:bookmarkStart w:name="z1007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Мергенсай действует 1 ветеринарный пункт, 1 типовой скотомогильник. </w:t>
      </w:r>
    </w:p>
    <w:bookmarkEnd w:id="980"/>
    <w:bookmarkStart w:name="z1008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Мергенсай не установлены сервитуты для прогона скота.</w:t>
      </w:r>
    </w:p>
    <w:bookmarkEnd w:id="981"/>
    <w:bookmarkStart w:name="z1009" w:id="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982"/>
    <w:bookmarkStart w:name="z1010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3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1" w:id="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9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Әленов Табын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Дүйсеналиев Жаңабай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Кабетова Баянсулу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Темірбек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Манахов Рустем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Кариев Азилхан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</w:tbl>
    <w:bookmarkStart w:name="z1012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10636</w:t>
            </w:r>
          </w:p>
        </w:tc>
      </w:tr>
    </w:tbl>
    <w:bookmarkStart w:name="z1013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986"/>
    <w:bookmarkStart w:name="z1014" w:id="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Мергенсай</w:t>
      </w:r>
    </w:p>
    <w:bookmarkEnd w:id="9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Жаланаш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+9520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110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9531</w:t>
            </w:r>
          </w:p>
        </w:tc>
      </w:tr>
    </w:tbl>
    <w:bookmarkStart w:name="z1015" w:id="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88"/>
    <w:bookmarkStart w:name="z1016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9"/>
    <w:p>
      <w:pPr>
        <w:spacing w:after="0"/>
        <w:ind w:left="0"/>
        <w:jc w:val="both"/>
      </w:pPr>
      <w:r>
        <w:drawing>
          <wp:inline distT="0" distB="0" distL="0" distR="0">
            <wp:extent cx="71628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7" w:id="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90"/>
    <w:bookmarkStart w:name="z1018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1"/>
    <w:p>
      <w:pPr>
        <w:spacing w:after="0"/>
        <w:ind w:left="0"/>
        <w:jc w:val="both"/>
      </w:pPr>
      <w:r>
        <w:drawing>
          <wp:inline distT="0" distB="0" distL="0" distR="0">
            <wp:extent cx="62992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9" w:id="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92"/>
    <w:bookmarkStart w:name="z1020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3"/>
    <w:p>
      <w:pPr>
        <w:spacing w:after="0"/>
        <w:ind w:left="0"/>
        <w:jc w:val="both"/>
      </w:pPr>
      <w:r>
        <w:drawing>
          <wp:inline distT="0" distB="0" distL="0" distR="0">
            <wp:extent cx="61468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" w:id="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94"/>
    <w:bookmarkStart w:name="z1022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5"/>
    <w:p>
      <w:pPr>
        <w:spacing w:after="0"/>
        <w:ind w:left="0"/>
        <w:jc w:val="both"/>
      </w:pPr>
      <w:r>
        <w:drawing>
          <wp:inline distT="0" distB="0" distL="0" distR="0">
            <wp:extent cx="63500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3" w:id="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996"/>
    <w:bookmarkStart w:name="z1024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7"/>
    <w:p>
      <w:pPr>
        <w:spacing w:after="0"/>
        <w:ind w:left="0"/>
        <w:jc w:val="both"/>
      </w:pPr>
      <w:r>
        <w:drawing>
          <wp:inline distT="0" distB="0" distL="0" distR="0">
            <wp:extent cx="70866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5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6" w:id="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Мергенсай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 Аральского районного маслихата от 24 июня 2020 года № 369</w:t>
            </w:r>
          </w:p>
        </w:tc>
      </w:tr>
    </w:tbl>
    <w:bookmarkStart w:name="z1028" w:id="1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Октябрь на 2020 - 2021 годы</w:t>
      </w:r>
    </w:p>
    <w:bookmarkEnd w:id="1000"/>
    <w:bookmarkStart w:name="z1029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01"/>
    <w:bookmarkStart w:name="z1030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002"/>
    <w:bookmarkStart w:name="z1031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03"/>
    <w:bookmarkStart w:name="z1032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04"/>
    <w:bookmarkStart w:name="z1033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05"/>
    <w:bookmarkStart w:name="z1034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006"/>
    <w:bookmarkStart w:name="z1035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07"/>
    <w:bookmarkStart w:name="z1036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008"/>
    <w:bookmarkStart w:name="z1037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09"/>
    <w:bookmarkStart w:name="z1038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1010"/>
    <w:bookmarkStart w:name="z1039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011"/>
    <w:bookmarkStart w:name="z1040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012"/>
    <w:bookmarkStart w:name="z1041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Шижага и Куршек. </w:t>
      </w:r>
    </w:p>
    <w:bookmarkEnd w:id="1013"/>
    <w:bookmarkStart w:name="z1042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Октябрь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014"/>
    <w:bookmarkStart w:name="z1043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89827 гектар (далее – га), из них пастбищ – – 80937 га. </w:t>
      </w:r>
    </w:p>
    <w:bookmarkEnd w:id="1015"/>
    <w:bookmarkStart w:name="z1044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16"/>
    <w:bookmarkStart w:name="z1045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80937 га; </w:t>
      </w:r>
    </w:p>
    <w:bookmarkEnd w:id="1017"/>
    <w:bookmarkStart w:name="z1046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25075 га; </w:t>
      </w:r>
    </w:p>
    <w:bookmarkEnd w:id="1018"/>
    <w:bookmarkStart w:name="z1047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1019"/>
    <w:bookmarkStart w:name="z1048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5859 голов крупного рогатого скота- 9105 голов мелкого рогатого скота, 2266 голов лошадей и 2365 голов верблюда.</w:t>
      </w:r>
    </w:p>
    <w:bookmarkEnd w:id="1020"/>
    <w:bookmarkStart w:name="z1049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021"/>
    <w:bookmarkStart w:name="z1050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70 стада; </w:t>
      </w:r>
    </w:p>
    <w:bookmarkEnd w:id="1022"/>
    <w:bookmarkStart w:name="z1051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258 стада;</w:t>
      </w:r>
    </w:p>
    <w:bookmarkEnd w:id="1023"/>
    <w:bookmarkStart w:name="z1052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100 стад; </w:t>
      </w:r>
    </w:p>
    <w:bookmarkEnd w:id="1024"/>
    <w:bookmarkStart w:name="z1053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3 стад.</w:t>
      </w:r>
    </w:p>
    <w:bookmarkEnd w:id="1025"/>
    <w:bookmarkStart w:name="z1054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026"/>
    <w:bookmarkStart w:name="z1055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Шижага.</w:t>
      </w:r>
    </w:p>
    <w:bookmarkEnd w:id="1027"/>
    <w:bookmarkStart w:name="z1056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28"/>
    <w:bookmarkStart w:name="z1057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пункт, 1 типовой скотомогильник. </w:t>
      </w:r>
    </w:p>
    <w:bookmarkEnd w:id="1029"/>
    <w:bookmarkStart w:name="z1058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сельского округе Октябрь не установлены сервитуты для прогона скота.</w:t>
      </w:r>
    </w:p>
    <w:bookmarkEnd w:id="1030"/>
    <w:bookmarkStart w:name="z1059" w:id="1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1031"/>
    <w:bookmarkStart w:name="z1060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2"/>
    <w:p>
      <w:pPr>
        <w:spacing w:after="0"/>
        <w:ind w:left="0"/>
        <w:jc w:val="both"/>
      </w:pPr>
      <w:r>
        <w:drawing>
          <wp:inline distT="0" distB="0" distL="0" distR="0">
            <wp:extent cx="68834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1" w:id="1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0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Аленов Шакрат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Алманов Нуралы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Жанбырбай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Назым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Аханов Жексембай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Бахберген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Болеков Нуржан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Суипберген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Жанайла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Жапахов Балташ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Жетес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Конисов Конырбай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Калдымурат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Жаксылык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Минашев Алкуат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Сансызбай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Адилхан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Сматуллаев Бахытжан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 Адилбек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Ержановва Роза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 Кайратбек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Канибек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Турсинбаева Мадина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Темирбек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Салмырзаев Танжарык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Курмантаев Сермаганбет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Кульдеева Гульнар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Жалпиев Алмурат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Малкаждар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Нурашов Темирбай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Мухиядин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Шынжанов Рауан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Алданов Алмасбек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Кубеген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Болатбек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Ауес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Торехан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Елдесбаев Жумабай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Мухамбетшарип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Нургул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Курымбай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Енсепбаева Айбарша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 Алмас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Аккалам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 Аманкелді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Ердикаликов Куанышбай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Колканатова Нагима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Казбек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 Талапбай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Жанбекеев Избас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Онталап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Шарип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Ерсеит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Балакешов Оразгали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Ертас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Зейтенова Шырайлым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Айбек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Алдажар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</w:tr>
    </w:tbl>
    <w:bookmarkStart w:name="z1062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63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1035"/>
    <w:bookmarkStart w:name="z1064" w:id="1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Октябрь</w:t>
      </w:r>
    </w:p>
    <w:bookmarkEnd w:id="10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Шижага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+68121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Куршек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+24307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+92428</w:t>
            </w:r>
          </w:p>
        </w:tc>
      </w:tr>
    </w:tbl>
    <w:bookmarkStart w:name="z1065" w:id="1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37"/>
    <w:bookmarkStart w:name="z1066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8"/>
    <w:p>
      <w:pPr>
        <w:spacing w:after="0"/>
        <w:ind w:left="0"/>
        <w:jc w:val="both"/>
      </w:pPr>
      <w:r>
        <w:drawing>
          <wp:inline distT="0" distB="0" distL="0" distR="0">
            <wp:extent cx="69850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7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9"/>
    <w:p>
      <w:pPr>
        <w:spacing w:after="0"/>
        <w:ind w:left="0"/>
        <w:jc w:val="both"/>
      </w:pPr>
      <w:r>
        <w:drawing>
          <wp:inline distT="0" distB="0" distL="0" distR="0">
            <wp:extent cx="53848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1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40"/>
    <w:bookmarkStart w:name="z1069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1"/>
    <w:p>
      <w:pPr>
        <w:spacing w:after="0"/>
        <w:ind w:left="0"/>
        <w:jc w:val="both"/>
      </w:pPr>
      <w:r>
        <w:drawing>
          <wp:inline distT="0" distB="0" distL="0" distR="0">
            <wp:extent cx="6667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0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2"/>
    <w:p>
      <w:pPr>
        <w:spacing w:after="0"/>
        <w:ind w:left="0"/>
        <w:jc w:val="both"/>
      </w:pPr>
      <w:r>
        <w:drawing>
          <wp:inline distT="0" distB="0" distL="0" distR="0">
            <wp:extent cx="55753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1" w:id="1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43"/>
    <w:bookmarkStart w:name="z1072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4"/>
    <w:p>
      <w:pPr>
        <w:spacing w:after="0"/>
        <w:ind w:left="0"/>
        <w:jc w:val="both"/>
      </w:pPr>
      <w:r>
        <w:drawing>
          <wp:inline distT="0" distB="0" distL="0" distR="0">
            <wp:extent cx="64643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3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5"/>
    <w:p>
      <w:pPr>
        <w:spacing w:after="0"/>
        <w:ind w:left="0"/>
        <w:jc w:val="both"/>
      </w:pPr>
      <w:r>
        <w:drawing>
          <wp:inline distT="0" distB="0" distL="0" distR="0">
            <wp:extent cx="54737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4" w:id="1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46"/>
    <w:bookmarkStart w:name="z1075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7"/>
    <w:p>
      <w:pPr>
        <w:spacing w:after="0"/>
        <w:ind w:left="0"/>
        <w:jc w:val="both"/>
      </w:pPr>
      <w:r>
        <w:drawing>
          <wp:inline distT="0" distB="0" distL="0" distR="0">
            <wp:extent cx="61214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6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8"/>
    <w:p>
      <w:pPr>
        <w:spacing w:after="0"/>
        <w:ind w:left="0"/>
        <w:jc w:val="both"/>
      </w:pPr>
      <w:r>
        <w:drawing>
          <wp:inline distT="0" distB="0" distL="0" distR="0">
            <wp:extent cx="64008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7" w:id="1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049"/>
    <w:bookmarkStart w:name="z1078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0"/>
    <w:p>
      <w:pPr>
        <w:spacing w:after="0"/>
        <w:ind w:left="0"/>
        <w:jc w:val="both"/>
      </w:pPr>
      <w:r>
        <w:drawing>
          <wp:inline distT="0" distB="0" distL="0" distR="0">
            <wp:extent cx="64643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9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1"/>
    <w:p>
      <w:pPr>
        <w:spacing w:after="0"/>
        <w:ind w:left="0"/>
        <w:jc w:val="both"/>
      </w:pPr>
      <w:r>
        <w:drawing>
          <wp:inline distT="0" distB="0" distL="0" distR="0">
            <wp:extent cx="64008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0" w:id="1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 Аральского районного маслихата от 24 июня 2020 года № 369</w:t>
            </w:r>
          </w:p>
        </w:tc>
      </w:tr>
    </w:tbl>
    <w:bookmarkStart w:name="z1082" w:id="1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Райым на 2020 - 2021 годы</w:t>
      </w:r>
    </w:p>
    <w:bookmarkEnd w:id="1053"/>
    <w:bookmarkStart w:name="z1083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54"/>
    <w:bookmarkStart w:name="z1084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055"/>
    <w:bookmarkStart w:name="z1085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56"/>
    <w:bookmarkStart w:name="z1086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57"/>
    <w:bookmarkStart w:name="z1087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58"/>
    <w:bookmarkStart w:name="z1088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059"/>
    <w:bookmarkStart w:name="z1089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60"/>
    <w:bookmarkStart w:name="z1090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061"/>
    <w:bookmarkStart w:name="z1091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62"/>
    <w:bookmarkStart w:name="z1092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1063"/>
    <w:bookmarkStart w:name="z1093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064"/>
    <w:bookmarkStart w:name="z1094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065"/>
    <w:bookmarkStart w:name="z1095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Кызылжар и Шомишкол. По природно-климатическим условиям территория сельского округа Райым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066"/>
    <w:bookmarkStart w:name="z1096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9404 гектар (далее – га), из них пастбищ –7990 га. </w:t>
      </w:r>
    </w:p>
    <w:bookmarkEnd w:id="1067"/>
    <w:bookmarkStart w:name="z1097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68"/>
    <w:bookmarkStart w:name="z1098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4210 га;</w:t>
      </w:r>
    </w:p>
    <w:bookmarkEnd w:id="1069"/>
    <w:bookmarkStart w:name="z1099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8017 га;</w:t>
      </w:r>
    </w:p>
    <w:bookmarkEnd w:id="1070"/>
    <w:bookmarkStart w:name="z1100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1071"/>
    <w:bookmarkStart w:name="z1101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1509 голов крупного рогатого скота- 1733 голов мелкого рогатого скота, 849 голов лошадей.</w:t>
      </w:r>
    </w:p>
    <w:bookmarkEnd w:id="1072"/>
    <w:bookmarkStart w:name="z1102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073"/>
    <w:bookmarkStart w:name="z1103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13 стада; </w:t>
      </w:r>
    </w:p>
    <w:bookmarkEnd w:id="1074"/>
    <w:bookmarkStart w:name="z1104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20 стада;</w:t>
      </w:r>
    </w:p>
    <w:bookmarkEnd w:id="1075"/>
    <w:bookmarkStart w:name="z1105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15 стад; </w:t>
      </w:r>
    </w:p>
    <w:bookmarkEnd w:id="1076"/>
    <w:bookmarkStart w:name="z1106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нет.</w:t>
      </w:r>
    </w:p>
    <w:bookmarkEnd w:id="1077"/>
    <w:bookmarkStart w:name="z1107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078"/>
    <w:bookmarkStart w:name="z1108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Кызылжар.</w:t>
      </w:r>
    </w:p>
    <w:bookmarkEnd w:id="1079"/>
    <w:bookmarkStart w:name="z1109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80"/>
    <w:bookmarkStart w:name="z1110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Райым действует 1 ветеринарный пункт, 1 типовой скотомогильник. </w:t>
      </w:r>
    </w:p>
    <w:bookmarkEnd w:id="1081"/>
    <w:bookmarkStart w:name="z1111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Райым не установлены сервитуты для прогона скота.</w:t>
      </w:r>
    </w:p>
    <w:bookmarkEnd w:id="1082"/>
    <w:bookmarkStart w:name="z1112" w:id="1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1083"/>
    <w:bookmarkStart w:name="z1113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4"/>
    <w:p>
      <w:pPr>
        <w:spacing w:after="0"/>
        <w:ind w:left="0"/>
        <w:jc w:val="both"/>
      </w:pPr>
      <w:r>
        <w:drawing>
          <wp:inline distT="0" distB="0" distL="0" distR="0">
            <wp:extent cx="65278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4" w:id="1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0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Жубатыр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 Ғабит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Жалғасбаева Күлқаныс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Жұбанышов Жарасқан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Сағатов Асқар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Қарауымбетов Шахраман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Абдикерова Нурсауле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Анапияев Олжас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Куан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Мейрамбек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15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16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1087"/>
    <w:bookmarkStart w:name="z1117" w:id="1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Райым</w:t>
      </w:r>
    </w:p>
    <w:bookmarkEnd w:id="10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Шомишкол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- 6645</w:t>
            </w:r>
          </w:p>
        </w:tc>
      </w:tr>
    </w:tbl>
    <w:bookmarkStart w:name="z1118" w:id="1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89"/>
    <w:bookmarkStart w:name="z1119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0"/>
    <w:p>
      <w:pPr>
        <w:spacing w:after="0"/>
        <w:ind w:left="0"/>
        <w:jc w:val="both"/>
      </w:pPr>
      <w:r>
        <w:drawing>
          <wp:inline distT="0" distB="0" distL="0" distR="0">
            <wp:extent cx="69469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0" w:id="1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91"/>
    <w:bookmarkStart w:name="z1121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2"/>
    <w:p>
      <w:pPr>
        <w:spacing w:after="0"/>
        <w:ind w:left="0"/>
        <w:jc w:val="both"/>
      </w:pPr>
      <w:r>
        <w:drawing>
          <wp:inline distT="0" distB="0" distL="0" distR="0">
            <wp:extent cx="67056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2" w:id="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93"/>
    <w:bookmarkStart w:name="z1123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4"/>
    <w:p>
      <w:pPr>
        <w:spacing w:after="0"/>
        <w:ind w:left="0"/>
        <w:jc w:val="both"/>
      </w:pPr>
      <w:r>
        <w:drawing>
          <wp:inline distT="0" distB="0" distL="0" distR="0">
            <wp:extent cx="66548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4" w:id="1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95"/>
    <w:bookmarkStart w:name="z1125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6"/>
    <w:p>
      <w:pPr>
        <w:spacing w:after="0"/>
        <w:ind w:left="0"/>
        <w:jc w:val="both"/>
      </w:pPr>
      <w:r>
        <w:drawing>
          <wp:inline distT="0" distB="0" distL="0" distR="0">
            <wp:extent cx="65913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6" w:id="1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097"/>
    <w:bookmarkStart w:name="z1127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8"/>
    <w:p>
      <w:pPr>
        <w:spacing w:after="0"/>
        <w:ind w:left="0"/>
        <w:jc w:val="both"/>
      </w:pPr>
      <w:r>
        <w:drawing>
          <wp:inline distT="0" distB="0" distL="0" distR="0">
            <wp:extent cx="58039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8" w:id="1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Райым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решению Аральского районного маслихата от 24 июня 2020 года № 369</w:t>
            </w:r>
          </w:p>
        </w:tc>
      </w:tr>
    </w:tbl>
    <w:bookmarkStart w:name="z1130" w:id="1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Сазды на 2020 - 2021 годы</w:t>
      </w:r>
    </w:p>
    <w:bookmarkEnd w:id="1100"/>
    <w:bookmarkStart w:name="z1131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01"/>
    <w:bookmarkStart w:name="z1132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02"/>
    <w:bookmarkStart w:name="z1133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03"/>
    <w:bookmarkStart w:name="z1134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04"/>
    <w:bookmarkStart w:name="z1135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05"/>
    <w:bookmarkStart w:name="z1136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106"/>
    <w:bookmarkStart w:name="z1137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07"/>
    <w:bookmarkStart w:name="z1138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108"/>
    <w:bookmarkStart w:name="z1139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09"/>
    <w:bookmarkStart w:name="z1140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1110"/>
    <w:bookmarkStart w:name="z1141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111"/>
    <w:bookmarkStart w:name="z1142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112"/>
    <w:bookmarkStart w:name="z1143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село Сазды. </w:t>
      </w:r>
    </w:p>
    <w:bookmarkEnd w:id="1113"/>
    <w:bookmarkStart w:name="z1144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Сазды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114"/>
    <w:bookmarkStart w:name="z1145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69799 гектар (далее – га), из них пастбищ –82599 га. </w:t>
      </w:r>
    </w:p>
    <w:bookmarkEnd w:id="1115"/>
    <w:bookmarkStart w:name="z1146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16"/>
    <w:bookmarkStart w:name="z1147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103402 га; </w:t>
      </w:r>
    </w:p>
    <w:bookmarkEnd w:id="1117"/>
    <w:bookmarkStart w:name="z1148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69799 га; </w:t>
      </w:r>
    </w:p>
    <w:bookmarkEnd w:id="1118"/>
    <w:bookmarkStart w:name="z1149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44930 га.</w:t>
      </w:r>
    </w:p>
    <w:bookmarkEnd w:id="1119"/>
    <w:bookmarkStart w:name="z1150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1720 голов крупного рогатого скота- 4115 голов мелкого рогатого скота, 1470 голов лошадей и 980 голов верблюда.</w:t>
      </w:r>
    </w:p>
    <w:bookmarkEnd w:id="1120"/>
    <w:bookmarkStart w:name="z1151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121"/>
    <w:bookmarkStart w:name="z1152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30 стада; </w:t>
      </w:r>
    </w:p>
    <w:bookmarkEnd w:id="1122"/>
    <w:bookmarkStart w:name="z1153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160 стада;</w:t>
      </w:r>
    </w:p>
    <w:bookmarkEnd w:id="1123"/>
    <w:bookmarkStart w:name="z1154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50 стад; </w:t>
      </w:r>
    </w:p>
    <w:bookmarkEnd w:id="1124"/>
    <w:bookmarkStart w:name="z1155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125"/>
    <w:bookmarkStart w:name="z1156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126"/>
    <w:bookmarkStart w:name="z1157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Сазды.</w:t>
      </w:r>
    </w:p>
    <w:bookmarkEnd w:id="1127"/>
    <w:bookmarkStart w:name="z1158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28"/>
    <w:bookmarkStart w:name="z1159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пункт, 1 типовой скотомогильник. </w:t>
      </w:r>
    </w:p>
    <w:bookmarkEnd w:id="1129"/>
    <w:bookmarkStart w:name="z1160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Сазды не установлены сервитуты для прогона скота.</w:t>
      </w:r>
    </w:p>
    <w:bookmarkEnd w:id="1130"/>
    <w:bookmarkStart w:name="z1161" w:id="1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1131"/>
    <w:bookmarkStart w:name="z1162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2"/>
    <w:p>
      <w:pPr>
        <w:spacing w:after="0"/>
        <w:ind w:left="0"/>
        <w:jc w:val="both"/>
      </w:pPr>
      <w:r>
        <w:drawing>
          <wp:inline distT="0" distB="0" distL="0" distR="0">
            <wp:extent cx="52578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3" w:id="1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Жанбырбай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Балекешов Оразгали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 Айболат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Егизаев Абдимурат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Елдесбаев Жумабай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Мухамбетшарип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Курымбай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ЖакыповТурехан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Қожаев Алмас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Қосбармақов Айжарық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Каниев Мамбеткали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Қонысов Бурибай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Махамбеталиев Қожабай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Нагашыбаева Айсулу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Утепбергенова Боранкул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Ердикаликов Куанышбай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Кадир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Сейіт Талапбай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Жылқыбай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Кожаева Боранкул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Итжемесов Мубарак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Басқынбаев Амиржан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Жансугиров Адилхан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Нагашыбаев Ерсейіт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Канибаев Батырбек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Амангелді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Шарип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Шанжархан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Елеусізов Жасұлан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Базарбай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Утембетова Даметкен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Иманалиев Муратбек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Енсепов Тулемис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Акгуль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Аманова Мейрамкул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Каниев Жасұлан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Ермаганбетова Алмагул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Туркпенова Анар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Озангайгиев Сайлаухан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Байжанова Райса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Елеукешова Айдана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Жансугиров Кайрат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Гулмарал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Мырзабай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Базарбаева Жамал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Бұхарбаева Бакытгул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Алмагамбетов Малкаждар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Карамырзаева Гулсим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Итого: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bookmarkStart w:name="z1164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21470</w:t>
            </w:r>
          </w:p>
        </w:tc>
      </w:tr>
    </w:tbl>
    <w:bookmarkStart w:name="z1165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КРС-крупный рогатый скот; МРС-мелкий рогатый скот; га – гектар.</w:t>
      </w:r>
    </w:p>
    <w:bookmarkEnd w:id="1135"/>
    <w:bookmarkStart w:name="z1166" w:id="1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Сазды</w:t>
      </w:r>
    </w:p>
    <w:bookmarkEnd w:id="1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+4291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Сазды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+4291</w:t>
            </w:r>
          </w:p>
        </w:tc>
      </w:tr>
    </w:tbl>
    <w:bookmarkStart w:name="z1167" w:id="1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137"/>
    <w:bookmarkStart w:name="z1168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8"/>
    <w:p>
      <w:pPr>
        <w:spacing w:after="0"/>
        <w:ind w:left="0"/>
        <w:jc w:val="both"/>
      </w:pPr>
      <w:r>
        <w:drawing>
          <wp:inline distT="0" distB="0" distL="0" distR="0">
            <wp:extent cx="52578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9" w:id="1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39"/>
    <w:bookmarkStart w:name="z1170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0"/>
    <w:p>
      <w:pPr>
        <w:spacing w:after="0"/>
        <w:ind w:left="0"/>
        <w:jc w:val="both"/>
      </w:pPr>
      <w:r>
        <w:drawing>
          <wp:inline distT="0" distB="0" distL="0" distR="0">
            <wp:extent cx="57023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1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1"/>
    <w:p>
      <w:pPr>
        <w:spacing w:after="0"/>
        <w:ind w:left="0"/>
        <w:jc w:val="both"/>
      </w:pPr>
      <w:r>
        <w:drawing>
          <wp:inline distT="0" distB="0" distL="0" distR="0">
            <wp:extent cx="47498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2" w:id="1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142"/>
    <w:bookmarkStart w:name="z1173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3"/>
    <w:p>
      <w:pPr>
        <w:spacing w:after="0"/>
        <w:ind w:left="0"/>
        <w:jc w:val="both"/>
      </w:pPr>
      <w:r>
        <w:drawing>
          <wp:inline distT="0" distB="0" distL="0" distR="0">
            <wp:extent cx="52324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4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4"/>
    <w:p>
      <w:pPr>
        <w:spacing w:after="0"/>
        <w:ind w:left="0"/>
        <w:jc w:val="both"/>
      </w:pPr>
      <w:r>
        <w:drawing>
          <wp:inline distT="0" distB="0" distL="0" distR="0">
            <wp:extent cx="47244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5" w:id="1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45"/>
    <w:bookmarkStart w:name="z1176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6"/>
    <w:p>
      <w:pPr>
        <w:spacing w:after="0"/>
        <w:ind w:left="0"/>
        <w:jc w:val="both"/>
      </w:pPr>
      <w:r>
        <w:drawing>
          <wp:inline distT="0" distB="0" distL="0" distR="0">
            <wp:extent cx="57023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7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7"/>
    <w:p>
      <w:pPr>
        <w:spacing w:after="0"/>
        <w:ind w:left="0"/>
        <w:jc w:val="both"/>
      </w:pPr>
      <w:r>
        <w:drawing>
          <wp:inline distT="0" distB="0" distL="0" distR="0">
            <wp:extent cx="55499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8" w:id="1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148"/>
    <w:bookmarkStart w:name="z1179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9"/>
    <w:p>
      <w:pPr>
        <w:spacing w:after="0"/>
        <w:ind w:left="0"/>
        <w:jc w:val="both"/>
      </w:pPr>
      <w:r>
        <w:drawing>
          <wp:inline distT="0" distB="0" distL="0" distR="0">
            <wp:extent cx="53848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0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0"/>
    <w:p>
      <w:pPr>
        <w:spacing w:after="0"/>
        <w:ind w:left="0"/>
        <w:jc w:val="both"/>
      </w:pPr>
      <w:r>
        <w:drawing>
          <wp:inline distT="0" distB="0" distL="0" distR="0">
            <wp:extent cx="55753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1" w:id="1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Сазды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решению Аральского районного маслихата от 24 июня 2020 года № 369</w:t>
            </w:r>
          </w:p>
        </w:tc>
      </w:tr>
    </w:tbl>
    <w:bookmarkStart w:name="z1183" w:id="1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Сапак на 2020 - 2021 годы</w:t>
      </w:r>
    </w:p>
    <w:bookmarkEnd w:id="1152"/>
    <w:bookmarkStart w:name="z1184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53"/>
    <w:bookmarkStart w:name="z1185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54"/>
    <w:bookmarkStart w:name="z1186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55"/>
    <w:bookmarkStart w:name="z1187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56"/>
    <w:bookmarkStart w:name="z1188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57"/>
    <w:bookmarkStart w:name="z1189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158"/>
    <w:bookmarkStart w:name="z1190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59"/>
    <w:bookmarkStart w:name="z1191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160"/>
    <w:bookmarkStart w:name="z1192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61"/>
    <w:bookmarkStart w:name="z1193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естественным снижением-из озер. Качество воды слабое соленое, пригодное для полива животных.</w:t>
      </w:r>
    </w:p>
    <w:bookmarkEnd w:id="1162"/>
    <w:bookmarkStart w:name="z1194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163"/>
    <w:bookmarkStart w:name="z1195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164"/>
    <w:bookmarkStart w:name="z1196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Сапак, Коктем, Алтыкудык, Тасбогет.</w:t>
      </w:r>
    </w:p>
    <w:bookmarkEnd w:id="1165"/>
    <w:bookmarkStart w:name="z1197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Сапак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166"/>
    <w:bookmarkStart w:name="z1198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42192 гектар (далее – га), из них пастбищ –31222га. </w:t>
      </w:r>
    </w:p>
    <w:bookmarkEnd w:id="1167"/>
    <w:bookmarkStart w:name="z1199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68"/>
    <w:bookmarkStart w:name="z1200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31222 га; </w:t>
      </w:r>
    </w:p>
    <w:bookmarkEnd w:id="1169"/>
    <w:bookmarkStart w:name="z1201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9449 га; </w:t>
      </w:r>
    </w:p>
    <w:bookmarkEnd w:id="1170"/>
    <w:bookmarkStart w:name="z1202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–нет.</w:t>
      </w:r>
    </w:p>
    <w:bookmarkEnd w:id="1171"/>
    <w:bookmarkStart w:name="z1203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1226 голов крупного рогатого скота- 3174 голов мелкого рогатого скота, 3421 голов лошадей, 1652 голов верблюды.</w:t>
      </w:r>
    </w:p>
    <w:bookmarkEnd w:id="1172"/>
    <w:bookmarkStart w:name="z1204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173"/>
    <w:bookmarkStart w:name="z1205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- 10 стада; </w:t>
      </w:r>
    </w:p>
    <w:bookmarkEnd w:id="1174"/>
    <w:bookmarkStart w:name="z1206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100 стада; </w:t>
      </w:r>
    </w:p>
    <w:bookmarkEnd w:id="1175"/>
    <w:bookmarkStart w:name="z1207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- 35 стад; </w:t>
      </w:r>
    </w:p>
    <w:bookmarkEnd w:id="1176"/>
    <w:bookmarkStart w:name="z1208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стад.</w:t>
      </w:r>
    </w:p>
    <w:bookmarkEnd w:id="1177"/>
    <w:bookmarkStart w:name="z1209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178"/>
    <w:bookmarkStart w:name="z1210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села Акирек.</w:t>
      </w:r>
    </w:p>
    <w:bookmarkEnd w:id="1179"/>
    <w:bookmarkStart w:name="z1211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80"/>
    <w:bookmarkStart w:name="z1212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округе Сапак действует 1 ветеринарный пункт, 1 типовой скотомогильник. </w:t>
      </w:r>
    </w:p>
    <w:bookmarkEnd w:id="1181"/>
    <w:bookmarkStart w:name="z1213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Сапак не установлены сервитуты для прогона скота.</w:t>
      </w:r>
    </w:p>
    <w:bookmarkEnd w:id="1182"/>
    <w:bookmarkStart w:name="z1214" w:id="1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1183"/>
    <w:bookmarkStart w:name="z1215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4"/>
    <w:p>
      <w:pPr>
        <w:spacing w:after="0"/>
        <w:ind w:left="0"/>
        <w:jc w:val="both"/>
      </w:pPr>
      <w:r>
        <w:drawing>
          <wp:inline distT="0" distB="0" distL="0" distR="0">
            <wp:extent cx="5778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6" w:id="1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Талапбай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Шораев Наурызбай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Алмат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Пірназаров Торебай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Қайруллаев Әбілтай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 Балтабай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Айтпаков Жаксылық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Эдуард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Мира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Садылдаев Галымбек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Алимбек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Куаныш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Аминов Акылжан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Асылбек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Ерниязов Даметкен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Азамат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Кази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Елеулиев Муратбай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Елмаганбетов Жайман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Алпамыс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</w:tbl>
    <w:bookmarkStart w:name="z1217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-27709</w:t>
            </w:r>
          </w:p>
        </w:tc>
      </w:tr>
    </w:tbl>
    <w:bookmarkStart w:name="z1218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87"/>
    <w:bookmarkStart w:name="z1219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188"/>
    <w:bookmarkStart w:name="z1220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1189"/>
    <w:bookmarkStart w:name="z1221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1190"/>
    <w:bookmarkStart w:name="z1222" w:id="1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аульному округу Сапак</w:t>
      </w:r>
    </w:p>
    <w:bookmarkEnd w:id="1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+28957</w:t>
            </w:r>
          </w:p>
        </w:tc>
      </w:tr>
    </w:tbl>
    <w:bookmarkStart w:name="z1223" w:id="1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192"/>
    <w:bookmarkStart w:name="z1224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3"/>
    <w:p>
      <w:pPr>
        <w:spacing w:after="0"/>
        <w:ind w:left="0"/>
        <w:jc w:val="both"/>
      </w:pPr>
      <w:r>
        <w:drawing>
          <wp:inline distT="0" distB="0" distL="0" distR="0">
            <wp:extent cx="54864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5" w:id="1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94"/>
    <w:bookmarkStart w:name="z1226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5"/>
    <w:p>
      <w:pPr>
        <w:spacing w:after="0"/>
        <w:ind w:left="0"/>
        <w:jc w:val="both"/>
      </w:pPr>
      <w:r>
        <w:drawing>
          <wp:inline distT="0" distB="0" distL="0" distR="0">
            <wp:extent cx="50419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7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6"/>
    <w:p>
      <w:pPr>
        <w:spacing w:after="0"/>
        <w:ind w:left="0"/>
        <w:jc w:val="both"/>
      </w:pPr>
      <w:r>
        <w:drawing>
          <wp:inline distT="0" distB="0" distL="0" distR="0">
            <wp:extent cx="48768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8" w:id="1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197"/>
    <w:bookmarkStart w:name="z1229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8"/>
    <w:p>
      <w:pPr>
        <w:spacing w:after="0"/>
        <w:ind w:left="0"/>
        <w:jc w:val="both"/>
      </w:pPr>
      <w:r>
        <w:drawing>
          <wp:inline distT="0" distB="0" distL="0" distR="0">
            <wp:extent cx="50800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9"/>
    <w:p>
      <w:pPr>
        <w:spacing w:after="0"/>
        <w:ind w:left="0"/>
        <w:jc w:val="both"/>
      </w:pPr>
      <w:r>
        <w:drawing>
          <wp:inline distT="0" distB="0" distL="0" distR="0">
            <wp:extent cx="47879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1" w:id="1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200"/>
    <w:bookmarkStart w:name="z1232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1"/>
    <w:p>
      <w:pPr>
        <w:spacing w:after="0"/>
        <w:ind w:left="0"/>
        <w:jc w:val="both"/>
      </w:pPr>
      <w:r>
        <w:drawing>
          <wp:inline distT="0" distB="0" distL="0" distR="0">
            <wp:extent cx="51689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3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2"/>
    <w:p>
      <w:pPr>
        <w:spacing w:after="0"/>
        <w:ind w:left="0"/>
        <w:jc w:val="both"/>
      </w:pPr>
      <w:r>
        <w:drawing>
          <wp:inline distT="0" distB="0" distL="0" distR="0">
            <wp:extent cx="54991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4" w:id="1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203"/>
    <w:bookmarkStart w:name="z1235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4"/>
    <w:p>
      <w:pPr>
        <w:spacing w:after="0"/>
        <w:ind w:left="0"/>
        <w:jc w:val="both"/>
      </w:pPr>
      <w:r>
        <w:drawing>
          <wp:inline distT="0" distB="0" distL="0" distR="0">
            <wp:extent cx="52324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6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5"/>
    <w:p>
      <w:pPr>
        <w:spacing w:after="0"/>
        <w:ind w:left="0"/>
        <w:jc w:val="both"/>
      </w:pPr>
      <w:r>
        <w:drawing>
          <wp:inline distT="0" distB="0" distL="0" distR="0">
            <wp:extent cx="54864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7" w:id="1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Сапак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header.xml" Type="http://schemas.openxmlformats.org/officeDocument/2006/relationships/header" Id="rId2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