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938b2" w14:textId="53938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Амангельдинскому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Амангельдинского района Костанайской области от 4 августа 2020 года № 391. Зарегистрировано Департаментом юстиции Костанайской области 11 августа 2020 года № 9364.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Амангельдинский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Амангельдинскому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Әбдіғали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Амангельдинского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Кеделбаев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391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Амангельдинскому району на 2020 - 2021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Амангельдинского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Амангельдинскому району на 2020 - 2021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Амангельдинского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6200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Амангельдинского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Асет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Нурлыбек Сабитбекович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 Муратбек Сейлбекович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Абдикова Асем Сейлбековна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Есенжол Батталович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Муратбек Кузуринович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Абдуахитов Абдисалан Абдигалимович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Абдуахитов Кайрбек Кабдуалиевич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Боранбай Койшыманович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Азат Ерболович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Егеубай Дауитович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Ерлан Калмуханович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Олжас Дауитович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Абылова Алтын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Аймағанбет Тойман Шобданұлы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Дуйсенбек Калибекович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Алейников Геннадий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Бактжан Ашикбаевна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Кайрат Егинбаевич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Багдат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Еркин 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Жанибек Балгабайович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Алмат Касымсейтович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Утемис Исабаевич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Кайыржан Нартаевич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 Қайырбай Бекхожаұлы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Руслан Иксанович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Жанна Балгабаевна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Оразгали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Амиров Асылбек Сапабекович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Досымбек Сейлханович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Бахыт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Акжол Султанулы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Даулеткерей Жумашович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Тұрсынғали Асылханұлы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Атаев Аманжол Абилкайырович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Атамбозова Амина Галиевна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Жомарт Биахметович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Сайлау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Еркин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Досымхан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Ахмедин Кайыржан Кабылбекович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Танатар Габдуалиевич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Асель Шалкарбаевна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Еламан Жумагазиевич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Мади Таймасович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Әбенов Жасталап Қабдрахманұлы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Дастан Жұмабекұлы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Әшімов Айбол Нариманұлы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 Дуйсенгали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Байгонысов Бексейт Бегайдарович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Байғабылов Нағашыбай Тоқтарбайұлы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Байдақов Ержан Ғалымбекұлы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Баидильдин Марат Дуйсенбаевич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 Толепберген Шарафидденович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Баймағамбет Заманбек Уразғалиұлы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Али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Кали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Бәйділден Бөгенбай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Талгат Есетұлы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Тасболат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Фазылхан Амирбекович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Гази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Гали Тынымович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Бекмағанбетов Мәди Балтабайұлы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Камбар Ашимханович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Биркенова Сахып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Бирсеитов Канат Саулетович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Нуржан Утегенович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Оразгали Жилкибаевич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Алмас Иманбекович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Наурызбай Есбаевич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Бірғали Сапарғали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Галин Таутан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Макмут Хасенович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Сагадат Сайлаубекович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Кулайша Бакытжановна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Бахыт Тайжанұлы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 Дузенбай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Едресова Зибагуль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Сарсен Сарманович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Ербосынов Байболат Нуралович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Конысбек Абыканович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Ергантаев Серик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Даурен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Асылбек Кенжеболатович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 Олжабай Жаугашевич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Сундет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Есимсеитов Канабек Ахметханович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Есимсеитов Канабек Ахметханович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Жомарт Кауатаевич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Тынымбай Жаксылыкулы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Жакубаев Берик Таканович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Нурлан Айткулович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Жамитов Тиыштыкбай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Дархан Сугирбаевич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Жармаганбетов Жанболат Егиншибаевич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Сарсенгали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Бахытжан Салимгереевич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Сакыпжамал Уристемовна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Жанна Хайроллаевна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 Гафур Сапинович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Зулхарнаева Гулнар Шынгысовна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Изтаев Нурлан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Багадат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Дуйсен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Канат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Рашид Рахимбекович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Умирзак Ракимбекович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Жанерке Утигеновна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Инбай Бегалович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Азамат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Кабыланбекова Алмагуль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Азамат Шакиржанович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Кабыльдин Шаттык Мейрамханович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Асхат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Казиева Жамал Максутовна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Жамбыл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Салимхан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Кайпенова Бибигуль Алматовна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Берик Токтасымович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Алмас Сабырович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Асылбек Утепбергенович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Сакен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Адильбек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Жаксыгул Жанабергеновна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Калкаев Турсынкабыл Дуйсенбаевич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Калмагамбетов Самат Едресович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Жумабек Кашырбекович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Карбозова Гулнур Тойшыбековна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Каргина Капиза Койшимановна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Нуржамал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Салимхан Зейнуллинович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Кеделбаев Уйсинбай Уашович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Кемпиров Алмат Мендибекович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 Болат Серікұлы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Койгельдин Аян Балгабекович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Койжигитов Кайратбек Танатович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Тайбур Мураталиевич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Колшынбаев Акылбай Шайхинович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Коныршин Жасулан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Кошекбаев Еркебулан Токмаганбетович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Виктор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Кравец Оронтай Юсуповна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Красиков Валентин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Кайрат Шакенович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Кукамбеков Ихсан Файзанулы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Кулахметов Оразхан Саматович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Асхат Мирамгалиевич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Курмангалиев Ильяс Байжанович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Қылышбек Оспанұлы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Қозбақ Айтуар Алданғорұлы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Казыбай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Кайнбай Бахытович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Мажиров Магзум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Женис Абдикович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Молдатаева Гаухар Жаппасовна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Алимгерей Байдакович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Мукышова Канымша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Кудайберген Хазреткалиевич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Мухатин Сабитбек Темирбаевич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Мұратбек Шерхан Арманұлы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Ибрагим Тусупбаевич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Мырзагазина Сауле Дуйсенбаевна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Жаксылык Самболатович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Наменов Айдос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Серик Бустекбаевич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Елтай Султанұлы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Балга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Нурдаулетова Багдагул Тагыбергенкызы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Марал Рахимбековна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Бейсенбек Мусаевич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Боранбай Есмұрзаұлы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Руслан Жанбырбаевич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Ордабай Батырхан Темірханұлы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Мадияр Бейсенұлы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Нурлибек Несипбекович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Минерал 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Нурлыбек Шаймарданович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Сандибек Шаймерденович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Садуақас Омарұлы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Рақымбеков Бегім Рашидұлы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Рамазан Мырзабаевич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Аскат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Даулет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Шокан Кыдырович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Жанбырбай Бакиржанович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Несип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Егеубай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Шоптибай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 Гапбасович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Руслан Жумагулович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Нурлан Бакыткалиевич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Сейдазимов Гиззат Амангелдинович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Нариман Тилегенович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Шамшиден Тулегенович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Сейдахметова Гаухар Коныршиновна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Сейдильдина Гульнар Куспековна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Марат Нуртазаевич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Сейтмағанбетұлы Дүйсен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Батырхан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Зейнел-Габден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Марат Рахимжанович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Тайшин Даулет Кубекович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Танатбаев Жумагали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Қанат Жоламанұлы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Тасжанов Марат Дузбаевич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Айдар Кайырбекович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Таурбаев Айдар Тулебаевич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Ташпанов Айтуар Ибраевич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Темержанова Шолпан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Токаев Жылкелды Зейнуллаулы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 Мамбет Рахымбаевич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Токсейтов Дулат Серикбаевич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Толекбай Шегебай Қонқышұлы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Толеубаев Зейнолла Какенович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 Сәрсенғали Сапабекұлы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Ерлан Бакибаевич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Тургумбеков Балгабай Наушабаевич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Турлыгулов Ерлан Турлыгулулы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Мырзагали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Тыныбаев Буркит Мырзагалиевич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Сериккали Калиденович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Дастан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Фазылов Кенжебек Мубаракович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Хайруллина Бакыт Сапабековна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Нурлан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Шамгын Дукенбаевич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Ерлик Ерланулы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Магауя Абаханович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Ходенов Абусагит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Хамзинович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Мылтыкбай Хамзинович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Гани Мырзаханович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Шакиржанова Райса Хасеновна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Шакыманов Шоптибай Турсынбекович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Шамшит Шахислам Аязбайұлы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Женис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Кайрат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Айбол Айтбаевич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Тыйыштык Сабыровна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"АБС Жарколь"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"Амангельды Жолы"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"Евразия-инвест"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"Нурали-2050"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"Нұрлы жол 2015"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 Адыр kz"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"Табыс"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0993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49276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Амангельдинском районе площадь сезонных пастбищ составляет 1 868 977 гектар. В том числе земли сельскохозяйственного назначения 589765 гектаров, земли населенных пунктов 76728 гектаров, земли запаса 1 087 202 гектаров, земли особо охраняемых природных территорий 115282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за № 14827).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Аксай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6294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Амангельдинский сельский округ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Амантогайский сельский округ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1341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Байгабыльский сельский округ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8707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Кабыргинский сельский округ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52959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Карасуский сельский округ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5024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Кумкешуский сельский округ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7564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Тастинский сельский округ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2611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Урпекский сельский округ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54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Уштогайский сельский округ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1247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4643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Амангельдинскому району составляет 1 868 977 гектара. В том числе на землях сельскохозяйственного назначения 589765 гектаров, на землях населенных пунктов 76728 гектаров, в особо охраняемых природных территориях 115282 гектар. На землях запаса 1 087202 гектаров, в связи с чем перераспределение пастбищ в Амангельдинском районе для размещения поголовья сельскохозяйственных животных физических и юридических лиц, у которых отсутствует пастбища нет необходимости, так как достаточно пастбищных угодий для пастьбы скота.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