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1de4eb" w14:textId="81de4e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Денисовскому району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Денисовского района Костанайской области от 10 августа 2020 года № 65. Зарегистрировано Департаментом юстиции Костанайской области 18 августа 2020 года № 9383.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Денисовский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Денисовскому району на 2020-2021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очередной девятнадцатой сессии районного маслихата, секретарь Денисовcкого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Мурзабаев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Денисовского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65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Денисовскому району на 2020-2021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Денисовского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Денисовскому району на 2020-2021 годы);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Денисовскому району на 2020-2021 годы);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Денисовскому району на 2020-2021 годы);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Денисовскому району на 2020-2021 годы);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Денисовскому району на 2020-2021 годы);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Денисовскому району на 2020-2021 годы);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Денисовскому району на 2020-2021 годы.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Денисовского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Денисовского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Булат 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Марат Айдашович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Даулетхан Дюсенбаевич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Калкаман Дюсенбаевич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Арипов Нурлыбай Сулейменович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Баталова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Султан Бейалиевич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Бездольный Вадим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Бикбусинова Любовь Ярославовна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Валерий Сарапионович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Салимжан Кинжибекович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Бучко Мария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Бязиева Светлана Валерьевна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Ваншейдт Геннадий Феликсович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Варченков Федор Егорович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Юрий Эмануилович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Гантух Александр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Гулаков Владислав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Максим Яхыяевич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Димбаев Еркен Байговатович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Доспаков Асылхан Сарыбаевич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Ермухамбетов Мендыгалий Асылбекович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Толеген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Алмас Абинович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Бахытжан Жапарович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Булатбек Кабылкаевич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Темиркан Бозбетбаевич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Жансултанов Урал Ромазанович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Аскар Наурзбаевич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Юрий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Закалюжная Гульмира Казбаевна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Закалюжный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Захарчук Владимир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Зимовец Андрей Алексеевич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Илющенко Нина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Асылбек Жоламанович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Каирхан Жоламанович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Аман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Талгат Бактигалеевич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Мурат Нурмуханович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Каспаев Бауржан Сакенович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Каспаев Кайрат Юсупович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Катериничев Валерий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Алимжан Ахмеджанович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Надежда Висарьяновна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Коба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Коломенский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Конысбаева Сауле Куланбаевна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Корель Виктор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 Вениамин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Ермек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Кухарук Валерий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Курманбай Нагашибаевич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Тулен Нагашибаевич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Галлам Ракишович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Макаева Гульзихан Лаиковна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Олег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Михайлюк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Балхия Алайдаровна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Ринад Расильевич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Валерий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Вячеслав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Новикова Людмила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Саетзан Валеевич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Булат Сагимбаевич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Нуртлесов Бакытжан Каламбаевич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Каламкас Жукушовна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Плеханов Максим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Путько Наталья Григорьевна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Серикбай Нагашбаевич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Нуржан Куандыкович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Нурлан Куандыкович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Светин Виктор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Танривердиев Гумбат Магамед оглы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Гахраман Магамед-оглы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Расул Гумбат-оглы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Тасбергенова Алла Фазыльяновна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Сабит Калымович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Терре СемҰн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Темиржан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Казбек Каирханович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Тунгаев Луман Зайндыевич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Амангельды Сагандыкович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Уксукпаев Данияр Урустенович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Ракит Абулхадырович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Сауле Коантаевна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 Владимир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Филиппенко Валентин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Фихтинау Анатолий Оскарович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Халитов Ганнибал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Магомед Магометович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Шартакбаев Болат Нагашпаевич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Шенкель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Шерер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Валентина Моисеевна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"Гришенское"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"Олимп"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"Алакульское"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"Амира"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"Баталинское"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 - 2018"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"Вега-спектр"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"Влад-Агро"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"Жаңа - Талап 2010"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"Имановка"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 ДАЛА - 98"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"Колос" - фирма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"КОМАРОВА"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"Крымское"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"ЛАРИ"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"Лига – 2010"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"Мак-С"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"Ольшанское"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"Покровка"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"Приаятское-2001"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"ПРИРЕЧЕНСКОЕ"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"Просторы"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"РОДНИК – 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"Сарыагаш"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"Терек-М"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"Тобольское-1"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"Фрунзенское"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Денисовском районе площадь сезонных пастбищ составляет 207636 гектар. В том числе земли сельскохозяйственного назначения 133055 гектаров, земли населенных пунктов 50611 гектаров, земли запаса 23970 гектаров.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(зарегистрировано в Реестре государственной регистрации нормативных правовых актов за № 14827).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 обводнительных каналов не имеется.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136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Глебовка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Крымский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Перелески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