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d35a21" w14:textId="9d35a2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Камыстинскому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Камыстинского района Костанайской области от 5 августа 2020 года № 348. Зарегистрировано Департаментом юстиции Костанайской области 10 августа 2020 года № 9362.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Камыстинский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Камыстинскому району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Камыстинского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Кстаубаева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348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Камыстинскому району на 2020-2021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Камыстинского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Камыстинскому району на 2020-2021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Камыстинского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Камыстинского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Марат Каркинбаевич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Агдавлетова Лаурия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Алдонгаров Хажимурат Шакенович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Гайни Саленовна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Алтынбаева Марзия Советовна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Алькенова Орындык Каженовна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Байбакиров Бакытбек Кадырбекович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Баймурзин Амангельды Бакытжанович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Бальшикбаев Закирья Исабекович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Бекмухамедова Ботагоз Салыковна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Бойцерук Виктор Владимирович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Водопьянов Владимир Григорьевич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Воронко Александр Михайлович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Гайнанов Фанус Гафиятуллович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Ерманов Данияр Кикбаевич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Жонкабаев Аргынбек Ашабаевич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Жумагулов Галимжан Аманжолович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Жусупова Аида Уразгалиевна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Заикин Валерий Юрьевич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Заикин Юрий Васильевич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Зальцман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Зенюк Александр Александрович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Иманалинов Сапар Насенович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Сеним Амирбекович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Исмагилов Юрий Асгашович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Куйшинов Амангельды Мусинович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Малий Владимир Валерьевич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Матюхин Александр Николаевич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Мендаулетов Турсунбай Мендаулетович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Мунсузбаев Марат Наурызбаевич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Мунсузбаев Мурат Искалиевич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Нестеренко Виктор Сергеевич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Нуржанов Талгатбек Сагиевич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Оркашбаев Мурзагалий Мурзасалыкович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Мереке Мадиевич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Раимкулов Кадырбек Сертаевич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Сагандыков Жексембай Амиргалинович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Саламатова Марзия Мухамбетжановна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Сеитов Асылбек Калиевич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Сотник Игорь Николаевич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Талтонов Иван Васильевич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Тлеубаев Кайрат Базарбаевич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Умуртаева Алуа Кадроновна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Уразбаев Жуматай Алимбекович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Хасенов Ермекбай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Хачатрян Самвел Сережаевич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Федоров Виктор Михайлович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Шестериков Владимир Иннокентьевич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Шестерикова Татьяна Андреевна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Якуб Федор Михайлович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"Ақкөл"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"BEREKE BS"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"Бестобе-2"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"ДРУЖБА-КОСТ"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"КАМЫСТЫ-ИНВЕСТ"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"Камышное-1"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"Коныспай-агро"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"Өмір-2005"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"Кайрат"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Камыстинскому району составляет 616455 гектаров, в том числе на землях сельскохозяйственного назначения 225091 гектаров, на землях населенных пунктов 90832 гектаров, на землях запаса 300532 гектаров.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– Министра Республики Казахстан -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под № 14827).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сҰл,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