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395840" w14:textId="039584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Мендыкаринскому району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Мендыкаринского района Костанайской области от 13 августа 2020 года № 396. Зарегистрировано Департаментом юстиции Костанайской области 14 августа 2020 года № 9376.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Мендыкаринский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Мендыкаринскому району на 2020-2021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Гизбрехт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Арыков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Мендыкаринского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августа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Мендыкаринскому району на 2020-2021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Мендыкаринского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2020-2021 годы);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2020-2021 годы);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2020-2021 годы);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2020-2021 годы);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2020-2021 годы);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2020-2021 годы);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2020-2021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Мендыкаринского района в разрезе категории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решения маслихата Мендыкаринского района Костанайской области от 18.10.2021 </w:t>
      </w:r>
      <w:r>
        <w:rPr>
          <w:rFonts w:ascii="Times New Roman"/>
          <w:b w:val="false"/>
          <w:i w:val="false"/>
          <w:color w:val="ff0000"/>
          <w:sz w:val="28"/>
        </w:rPr>
        <w:t>№ 50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и землепользователей, прилагаемый к схеме (карте) расположения пастбищ Мендыкаринского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собственников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Магпур Сапиевич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Голиков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Сухенко Сергей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Титаренко Анатолий Филиппович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Тобулбаев Булат Рустенович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Айтыкова Гулнар Махановна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 Марал 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Анапьянов Карабек Нурахметович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Аристанова Ляйля Искаковна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Арыкова Эра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Алексей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Ахметгалиев Тюлеген Жетпспаевич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Аскар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Жанат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Рашида Юмагуловна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Гульжан Темирбековна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Бегенов Исмагамбет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Бекишева Кулшайра Кабдоллиновна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Раиса Юрьевна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Берестень Сергей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Бисекенов Серик Дарбаевич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Елена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Бокушев Серик Жунусович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Болтуть Павел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Бугайко Александр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 Сергей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Сайлау Балкенович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Буканова Карлыга Кьясовна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Варяница Николай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Венерский Павел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Веренич Олег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Волочай Александр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Втюрин Владимир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Гибало Юрий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Горохов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Гофман Андрей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Эдуард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Дмитриченко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Еркеблан Нугуманович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Сарсен Нугуманович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Дамиля Оспановна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Карашаш Сапаровна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Аманжол Ракишевич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Серик Ракишевич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Ермагамбетова Алия Кажитаевна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Берик Есентаевич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Конысбай Кабдуалиевич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Еркебулан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Жақсыбай Дулат Жүрсінұлы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Жанарстанов Бауыржан Уразбаевич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 Дулат Есенгалиевич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Аблай 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Багытжамал Мукашевна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Галина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Сергей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Зайберт Петр Филиппович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Замшихин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Алексей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Виталий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Искак Исакович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Мереке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Ундасын Кожахметович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Исмаков Нурлан Дюсембаевич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Ищенко Владимир Спиридонович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Кабдрахметов Булат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Кайгородцев Виктор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Калембет Олег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Каленова Гульсым Жамаловна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Жаугашты Жусупбекович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Серик Жусупбекович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Танаткан Ауезович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Алексей Аркадьевич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Капешов Жомарт Жумаканович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Виталий Вячеславович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Карыбаев Сералы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Карымсакова Ванга Токтарбаевна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Карымсакова Макпал Оразгалиевна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Аркангельды Жанбатырович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Беген Калиякович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Кембаев Муктар Айтымович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Кирнасовский Иван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Борис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Виталий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Адилхан Салимханович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Конспаев Бахитжан Токанович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 Владимир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Олег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Кушанов Куаныш Адилович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Кушекбаев Бахытбек Ахметбекович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Кушукбаева Кенжегуль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Қапан Талғат Тоқмырзаұлы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Лисков Борис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Логвиненко Андрей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Сергей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Масольдт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Матюшенко Валерий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Мелюх Наталья Борисовна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Миржибаев Жанибек Алмабекович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Ерболат Шаяхметович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Зауреш Исахмедовна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Рысбай Танатканович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Ускелен Сабирович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Мурзабекова Айгуль Уралхановна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Мурзагалеев Азамат Тлеукаблович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Мурзатаев Рамазан Есетович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 Биржан Мнайдарович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Азамат Галиханович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Жамал Аскаровна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Зияда Нурмугамбетовна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Ермек Балдырганович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Марат Аблайханович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Нурлан Балдырганович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Омертай Есманович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Мухаметжанова Светлана Агибаевна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Мухаметкалиева Сакып Мурзабаевна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Мущинский Сергей Эдвартович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Наурузбаева Дина Аманжоловна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Аскар Капашович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Нургельды Ансаганович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Азамат Бексултанович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Оленберг Иван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Бисембай Есенжолович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Ботагоз Каратаевна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Батырхан Сабыржанович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Лаззат Ансагановна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Пацейко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Петроченко Анатолий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Прадченко Валерий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Простатинов Виталий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Рахметкалиев Кажмухан Кабатаевич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Регель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Рудковский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Василий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Жансерик Каратаевич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Ажигалей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Исимгалей Майхибинович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Садвокасова Айгуль Кулахметовна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Сарсембай Исахметович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Саттаров Рустам Газнавиевич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Свирский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Сейтмухамбетова Сауле Какимовна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Сейтмуханбетов Сапар Сейткалиевич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Скибин Юрий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Смыкалова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Снаров Алексей Тимофеевич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Сосенко Андрей Валерьевич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Баймурат Избаирович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Булат Избаирович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Сұңқаров Дәурен Сәкенұлы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Елжан Торсанович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Кадирбек Натешович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Танжарикова Бупежан Базылхановна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Татомиров Павел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Ташетов Кайрат Шайкенович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Тимко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Тишбаев Нуралы Газизович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Уакпаев Магауия Кадырович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Ульрих Александр Иосифович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Урмакаев Ерлан Куатович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Зальфия Касимовна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Утебеков Жаныбек Дильдабекович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Бахытжамал Сермухановна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Нуртуган Абдрашович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Мағаз Мағзұмұлы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Холодова Ирина Петровна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Асхар Абильгазиевич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Шалов Елжан Файзулович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Шаравара Алексей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Олег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Шильдибаев Алимбай Курманбаевич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Шиповских Виктор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Наталья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Жанибек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Шрайбер Роман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Щеклеин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Яшин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-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"Боровское"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Қарқын"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"Азат и 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"АПК-Group"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"Белояровское"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 - Таң"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"Борки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"Бородиновское"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"Восток-1"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"Дусти-2004"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"Егин"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"Жаңа -Тұрмыс"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"ЖОЛДАС"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"Заря"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"Каменск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"КАМЕНСКУРАЛЬСК"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"ҚАЛЫН ОРМАН"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предприятие "Профессионально-технический колледж имени Камшат Доненбаевой" управления образования акимата Костанайской области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"Мустанг"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"Орлан 2004"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"Родник kst"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"Саадат-А"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"Barakat agro KAZ"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Мендыкаринскому району составляет 221476 гектаров. В том числе на землях сельскохозяйственного назначения 126299 гектаров, на землях населенных пунктов 62298 гектаров, на землях лесного фонда 16582 гектаров, на землях запаса 16297 гектаров.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– в редакции решения маслихата Мендыкаринского района Костанайской области от 09.12.2020 </w:t>
      </w:r>
      <w:r>
        <w:rPr>
          <w:rFonts w:ascii="Times New Roman"/>
          <w:b w:val="false"/>
          <w:i w:val="false"/>
          <w:color w:val="ff0000"/>
          <w:sz w:val="28"/>
        </w:rPr>
        <w:t>№ 418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за № 14827).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Пруды, копани, оросительные или обводнительные каналы, трубчатые или шахтные колодцы не имеются.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0"/>
    <w:bookmarkStart w:name="z4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22"/>
    <w:bookmarkStart w:name="z5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2020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