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e1721b" w14:textId="ae1721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пастбищеоборотов на основании геоботанического обследования пастбищ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Федоровского района Костанайской области от 26 марта 2020 года № 81. Зарегистрировано Департаментом юстиции Костанайской области 27 марта 2020 года № 9050.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10)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подпунктом 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акимат Федоровского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схему пастбищеоборотов на основании геоботанического обследования пастбищ на 2020-2021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постановление акимата Федоровского района "Об утверждении схемы пастбищеоборотов на основании геоботанического обследования пастбищ на 2019-2020 годы" от 19 сентября 2019 года </w:t>
      </w:r>
      <w:r>
        <w:rPr>
          <w:rFonts w:ascii="Times New Roman"/>
          <w:b w:val="false"/>
          <w:i w:val="false"/>
          <w:color w:val="000000"/>
          <w:sz w:val="28"/>
        </w:rPr>
        <w:t>№ 228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(опубликован 24 сентября 2019 года в Эталонном контрольном банке нормативных правовых актов Республики Казахстан, зарегистрировано в Реестре государственной регистрации нормативных правовых актов под № 8668).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"Отдел земельных отношений Федоровского района" в установленном законодательством Республики Казахстан порядке обеспечить: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Федоровского района после его официального опубликования.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курирующего заместителя акима района.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Исабаев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марта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81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на 2020-2021 годы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</w:tc>
      </w:tr>
    </w:tbl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