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18ff61" w14:textId="618ff6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на основании геоботанического обследования пастбищ по Аккайынскому району Северо-Казахстанской области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Аккайынского района Северо-Казахстанской области от 22 апреля 2020 года № 79. Зарегистрировано Департаментом юстиции Северо-Казахстанской области 23 апреля 2020 года № 6260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от 20 февраля 2017 года "О пастбищах" акимат Аккайынского района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пастбищеоборота на основании геоботанического обследования пастбищ по Аккайынскому району Северо-Казахстанской области на 2020-2021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района.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Аккайынского района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Р.Елубаев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Аккайынского района Северо-Казахстанской области от 22 апреля 2020 года № 79</w:t>
            </w:r>
          </w:p>
        </w:tc>
      </w:tr>
    </w:tbl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Аккайынского района Северо-Казахстанской области от 22 апреля 2020 года № 79</w:t>
            </w:r>
          </w:p>
        </w:tc>
      </w:tr>
    </w:tbl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139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9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Аккайынского района Северо-Казахстанской области от 22 апреля 2020 года № 79</w:t>
            </w:r>
          </w:p>
        </w:tc>
      </w:tr>
    </w:tbl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128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8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Аккайынского района Северо-Казахстанской области от 22 апреля 2020 года № 79</w:t>
            </w:r>
          </w:p>
        </w:tc>
      </w:tr>
    </w:tbl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145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5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Аккайынского района Северо-Казахстанской области от 22 апреля 2020 года № 79</w:t>
            </w:r>
          </w:p>
        </w:tc>
      </w:tr>
    </w:tbl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 акимата Аккайынского района Северо-Казахстанской области от 22 апреля 2020 года № 79</w:t>
            </w:r>
          </w:p>
        </w:tc>
      </w:tr>
    </w:tbl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 акимата Аккайынского района Северо-Казахстанской области от 22 апреля 2020 года № 79</w:t>
            </w:r>
          </w:p>
        </w:tc>
      </w:tr>
    </w:tbl>
    <w:bookmarkStart w:name="z2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постановлению акимата Аккайынского района Северо-Казахстанской области от 22 апреля 2020 года № 79</w:t>
            </w:r>
          </w:p>
        </w:tc>
      </w:tr>
    </w:tbl>
    <w:bookmarkStart w:name="z2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постановлению акимата Аккайынского района Северо-Казахстанской области от 22 апреля 2020 года № 79</w:t>
            </w:r>
          </w:p>
        </w:tc>
      </w:tr>
    </w:tbl>
    <w:bookmarkStart w:name="z2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постановлению акимата Аккайынского района Северо-Казахстанской области от 22 апреля 2020 года № 79</w:t>
            </w:r>
          </w:p>
        </w:tc>
      </w:tr>
    </w:tbl>
    <w:bookmarkStart w:name="z2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постановлению акимата Аккайынского района Северо-Казахстанской области от 22 апреля 2020 года № 79</w:t>
            </w:r>
          </w:p>
        </w:tc>
      </w:tr>
    </w:tbl>
    <w:bookmarkStart w:name="z3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постановлению акимата Аккайынского района Северо-Казахстанской области от 22 апреля 2020 года № 79</w:t>
            </w:r>
          </w:p>
        </w:tc>
      </w:tr>
    </w:tbl>
    <w:bookmarkStart w:name="z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