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6da129" w14:textId="b6da12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Есильскому району Северо-Казахстанской области на 2020-2021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Есильского района Северо-Казахстанской области от 12 октября 2020 года № 55/342. Зарегистрировано Департаментом юстиции Северо-Казахстанской области 15 октября 2020 года № 6590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от 20 февраля 2017 года "О пастбищах", маслихат Есильского района Северо-Казахстанской области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Есильскому району Северо-Казахстанской области на 2020-2021 годы согласно приложению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маслихата Есильского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Северо-Казахстанской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К.Абулгазин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Исполняющая обязанности секретаря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маслихата Есильского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Северо-Казахстанской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О.Кондратьева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октября 2020 года № 55/342</w:t>
            </w:r>
          </w:p>
        </w:tc>
      </w:tr>
    </w:tbl>
    <w:bookmarkStart w:name="z14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Есильскому району Северо-Казахстанской области на 2020-2021 годы</w:t>
      </w:r>
    </w:p>
    <w:bookmarkEnd w:id="3"/>
    <w:bookmarkStart w:name="z1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Есильскому району Северо-Казахстанской области на 2020-2021 годы (далее – план) разработан в соответствии с Законами Республики Казахстан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Республики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(зарегистрировано в Реестре государственной регистрации нормативных правовых актов за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(зарегистрировано в Реестре государственной регистрации нормативных правовых актов за № 11064).</w:t>
      </w:r>
    </w:p>
    <w:bookmarkEnd w:id="4"/>
    <w:bookmarkStart w:name="z1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плане учтены традиции выпаса сельскохозяйственных животных на соответствующей территории административно-территориальной единице.</w:t>
      </w:r>
    </w:p>
    <w:bookmarkEnd w:id="6"/>
    <w:bookmarkStart w:name="z1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7"/>
    <w:bookmarkStart w:name="z1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приложению 1 к настоящему плану;</w:t>
      </w:r>
    </w:p>
    <w:bookmarkEnd w:id="8"/>
    <w:bookmarkStart w:name="z2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пастбищеоборотов, согласно приложению 2 к настоящему плану;</w:t>
      </w:r>
    </w:p>
    <w:bookmarkEnd w:id="9"/>
    <w:bookmarkStart w:name="z2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инфраструктуры, согласно приложению 3 к настоящему плану;</w:t>
      </w:r>
    </w:p>
    <w:bookmarkEnd w:id="10"/>
    <w:bookmarkStart w:name="z2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орасительными или обводнительным каналам, трубчатым или шахтным колодцам), составленную согласно норме потребления воды, согласно приложению 4 к настоящему плану;</w:t>
      </w:r>
    </w:p>
    <w:bookmarkEnd w:id="11"/>
    <w:bookmarkStart w:name="z2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приложению 5 к настоящему плану;</w:t>
      </w:r>
    </w:p>
    <w:bookmarkEnd w:id="12"/>
    <w:bookmarkStart w:name="z2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календарный график по использованию пастбищ, устанавливающий сезонные маршруты выпаса и передвижения сельскохозяйственных животных, согласно приложению 6 к настоящему плану;</w:t>
      </w:r>
    </w:p>
    <w:bookmarkEnd w:id="13"/>
    <w:bookmarkStart w:name="z2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bookmarkEnd w:id="14"/>
    <w:bookmarkStart w:name="z2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владельцев–пастбищепользователей,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5"/>
    <w:bookmarkStart w:name="z2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Есильском районе имеются 16 сельских округов и 53 сельских населенных пунктов.</w:t>
      </w:r>
    </w:p>
    <w:bookmarkEnd w:id="16"/>
    <w:bookmarkStart w:name="z2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Есильского района 514144 га, из них пастбищные земли – 119473 га:</w:t>
      </w:r>
    </w:p>
    <w:bookmarkEnd w:id="17"/>
    <w:bookmarkStart w:name="z2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Алматинский сельский округ – 7203 га.</w:t>
      </w:r>
    </w:p>
    <w:bookmarkEnd w:id="18"/>
    <w:bookmarkStart w:name="z3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Амангельдинский сельский округ – 7965 га.</w:t>
      </w:r>
    </w:p>
    <w:bookmarkEnd w:id="19"/>
    <w:bookmarkStart w:name="z3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Булакский сельский округ – 9914 га.</w:t>
      </w:r>
    </w:p>
    <w:bookmarkEnd w:id="20"/>
    <w:bookmarkStart w:name="z3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Бескудукский сельский округ – 6276 га.</w:t>
      </w:r>
    </w:p>
    <w:bookmarkEnd w:id="21"/>
    <w:bookmarkStart w:name="z3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Волошинский сельский округ – 5054 га.</w:t>
      </w:r>
    </w:p>
    <w:bookmarkEnd w:id="22"/>
    <w:bookmarkStart w:name="z3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Заречный сельский округ – 17634 га.</w:t>
      </w:r>
    </w:p>
    <w:bookmarkEnd w:id="23"/>
    <w:bookmarkStart w:name="z3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Заградовский сельский округ – 5719 га.</w:t>
      </w:r>
    </w:p>
    <w:bookmarkEnd w:id="24"/>
    <w:bookmarkStart w:name="z3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Ильинский сельский округ – 7756 га.</w:t>
      </w:r>
    </w:p>
    <w:bookmarkEnd w:id="25"/>
    <w:bookmarkStart w:name="z3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Корнеевский сельский округ – 8596 га.</w:t>
      </w:r>
    </w:p>
    <w:bookmarkEnd w:id="26"/>
    <w:bookmarkStart w:name="z3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Николаевский сельский округ – 7868 га.</w:t>
      </w:r>
    </w:p>
    <w:bookmarkEnd w:id="27"/>
    <w:bookmarkStart w:name="z3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Петровский сельский округ – 9581 га.</w:t>
      </w:r>
    </w:p>
    <w:bookmarkEnd w:id="28"/>
    <w:bookmarkStart w:name="z4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Покровский сельский округ – 9060 га.</w:t>
      </w:r>
    </w:p>
    <w:bookmarkEnd w:id="29"/>
    <w:bookmarkStart w:name="z4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Спасовский сельский округ – 5682 га.</w:t>
      </w:r>
    </w:p>
    <w:bookmarkEnd w:id="30"/>
    <w:bookmarkStart w:name="z4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Тарангульский сельский округ – 3861 га.</w:t>
      </w:r>
    </w:p>
    <w:bookmarkEnd w:id="31"/>
    <w:bookmarkStart w:name="z4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Ясновский сельский округ – 5206 га.</w:t>
      </w:r>
    </w:p>
    <w:bookmarkEnd w:id="32"/>
    <w:bookmarkStart w:name="z4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Явленский сельский округ – 2098 га.</w:t>
      </w:r>
    </w:p>
    <w:bookmarkEnd w:id="33"/>
    <w:bookmarkStart w:name="z4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34"/>
    <w:bookmarkStart w:name="z4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400414 га;</w:t>
      </w:r>
    </w:p>
    <w:bookmarkEnd w:id="35"/>
    <w:bookmarkStart w:name="z4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60016 га;</w:t>
      </w:r>
    </w:p>
    <w:bookmarkEnd w:id="36"/>
    <w:bookmarkStart w:name="z4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2118 га;</w:t>
      </w:r>
    </w:p>
    <w:bookmarkEnd w:id="37"/>
    <w:bookmarkStart w:name="z4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3609 га;</w:t>
      </w:r>
    </w:p>
    <w:bookmarkEnd w:id="38"/>
    <w:bookmarkStart w:name="z5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– 32742 га;</w:t>
      </w:r>
    </w:p>
    <w:bookmarkEnd w:id="39"/>
    <w:bookmarkStart w:name="z5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15245 га.</w:t>
      </w:r>
    </w:p>
    <w:bookmarkEnd w:id="40"/>
    <w:bookmarkStart w:name="z52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континентальный, зима сравнительно холодная, лето умеренно-жаркое. Среднегодовая температура воздуха в январе - - 2,2; - 34,4 ºС, в июле - + 7,8; +29 ºС. Средний размер осадков составляет - 52 мм, а годовой - 369 мм.</w:t>
      </w:r>
    </w:p>
    <w:bookmarkEnd w:id="41"/>
    <w:bookmarkStart w:name="z5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района разнообразный, часть террритории района около 7 % занята лесами. Основные компоненты лесной растительности - береза бородавчатая и осина. На нераспаханных участках степи и остепненных лугов произрастают: полынь, морковник, типчак, кровохлебка, лабазник, вейник наземный, другие травы.</w:t>
      </w:r>
    </w:p>
    <w:bookmarkEnd w:id="42"/>
    <w:bookmarkStart w:name="z5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Почвенный покров района разнообразный. Преобладающими почвами являются черноземы обыкновенные. С меньшей площадью в сравнении с черноземами обыкновенными размещаются лугово-черноземные, луговые, солонцы, солоди, солончаки. Особое место в почвенном покрове занимают черноземы выщелоченные, которые сформировались по хорошо дренированным повышенным участкам (увалам, гривам).</w:t>
      </w:r>
    </w:p>
    <w:bookmarkEnd w:id="43"/>
    <w:bookmarkStart w:name="z55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16 ветеринарных и 5 убойных пунктов, 30 сибиреязвенных захоронений и 55 скотомогильников.</w:t>
      </w:r>
    </w:p>
    <w:bookmarkEnd w:id="44"/>
    <w:bookmarkStart w:name="z56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Есильском районе насчитывается крупного рогатого скота 23806 голов, мелкого рогатого скота 33613 голов, 7949 голов лошадей.</w:t>
      </w:r>
    </w:p>
    <w:bookmarkEnd w:id="45"/>
    <w:bookmarkStart w:name="z57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Есильскому району имеются 119473 га пастбищных угодий. В черте населенных пунктов числится 44494 га пастбищ, в землях запаса имеются 7352 га пастбищных угодий.</w:t>
      </w:r>
    </w:p>
    <w:bookmarkEnd w:id="46"/>
    <w:bookmarkStart w:name="z58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аббревиатуры:</w:t>
      </w:r>
    </w:p>
    <w:bookmarkEnd w:id="47"/>
    <w:bookmarkStart w:name="z59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ºС – показатель Цельсия;</w:t>
      </w:r>
    </w:p>
    <w:bookmarkEnd w:id="48"/>
    <w:bookmarkStart w:name="z60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bookmarkEnd w:id="49"/>
    <w:bookmarkStart w:name="z61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мм – миллиметр.</w:t>
      </w:r>
    </w:p>
    <w:bookmarkEnd w:id="5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Есильскому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68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51"/>
    <w:bookmarkStart w:name="z69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7810500" cy="853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Есильскому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76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53"/>
    <w:bookmarkStart w:name="z77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8105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Есильскому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84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55"/>
    <w:bookmarkStart w:name="z85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810500" cy="881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Есильскому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92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трубчатым или шахтным колодцам), составленную согласно норме потребления воды</w:t>
      </w:r>
    </w:p>
    <w:bookmarkEnd w:id="57"/>
    <w:bookmarkStart w:name="z93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7810500" cy="882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Есильскому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100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59"/>
    <w:bookmarkStart w:name="z101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7810500" cy="820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Есильскому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108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91"/>
        <w:gridCol w:w="574"/>
        <w:gridCol w:w="1528"/>
        <w:gridCol w:w="2326"/>
        <w:gridCol w:w="2327"/>
        <w:gridCol w:w="2327"/>
        <w:gridCol w:w="2327"/>
      </w:tblGrid>
      <w:tr>
        <w:trPr>
          <w:trHeight w:val="30" w:hRule="atLeast"/>
        </w:trPr>
        <w:tc>
          <w:tcPr>
            <w:tcW w:w="89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5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89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Алматинский</w:t>
            </w:r>
          </w:p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  <w:bookmarkEnd w:id="62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  <w:bookmarkEnd w:id="63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24 октября</w:t>
            </w:r>
          </w:p>
          <w:bookmarkEnd w:id="64"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  <w:bookmarkEnd w:id="65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  <w:bookmarkEnd w:id="66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24 октября</w:t>
            </w:r>
          </w:p>
          <w:bookmarkEnd w:id="67"/>
        </w:tc>
      </w:tr>
      <w:tr>
        <w:trPr>
          <w:trHeight w:val="30" w:hRule="atLeast"/>
        </w:trPr>
        <w:tc>
          <w:tcPr>
            <w:tcW w:w="89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</w:t>
            </w:r>
          </w:p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  <w:bookmarkEnd w:id="68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  <w:bookmarkEnd w:id="69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24 октября</w:t>
            </w:r>
          </w:p>
          <w:bookmarkEnd w:id="70"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  <w:bookmarkEnd w:id="71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  <w:bookmarkEnd w:id="72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24 октября</w:t>
            </w:r>
          </w:p>
          <w:bookmarkEnd w:id="73"/>
        </w:tc>
      </w:tr>
      <w:tr>
        <w:trPr>
          <w:trHeight w:val="30" w:hRule="atLeast"/>
        </w:trPr>
        <w:tc>
          <w:tcPr>
            <w:tcW w:w="89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Бескудукский</w:t>
            </w:r>
          </w:p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  <w:bookmarkEnd w:id="74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  <w:bookmarkEnd w:id="75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24 октября</w:t>
            </w:r>
          </w:p>
          <w:bookmarkEnd w:id="76"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  <w:bookmarkEnd w:id="77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  <w:bookmarkEnd w:id="78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24 октября</w:t>
            </w:r>
          </w:p>
          <w:bookmarkEnd w:id="79"/>
        </w:tc>
      </w:tr>
      <w:tr>
        <w:trPr>
          <w:trHeight w:val="30" w:hRule="atLeast"/>
        </w:trPr>
        <w:tc>
          <w:tcPr>
            <w:tcW w:w="89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  <w:bookmarkEnd w:id="80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  <w:bookmarkEnd w:id="81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24 октября</w:t>
            </w:r>
          </w:p>
          <w:bookmarkEnd w:id="82"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  <w:bookmarkEnd w:id="83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  <w:bookmarkEnd w:id="84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24 октября</w:t>
            </w:r>
          </w:p>
          <w:bookmarkEnd w:id="85"/>
        </w:tc>
      </w:tr>
      <w:tr>
        <w:trPr>
          <w:trHeight w:val="30" w:hRule="atLeast"/>
        </w:trPr>
        <w:tc>
          <w:tcPr>
            <w:tcW w:w="89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5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Волошинский</w:t>
            </w:r>
          </w:p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  <w:bookmarkEnd w:id="86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  <w:bookmarkEnd w:id="87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24 октября</w:t>
            </w:r>
          </w:p>
          <w:bookmarkEnd w:id="88"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  <w:bookmarkEnd w:id="89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  <w:bookmarkEnd w:id="90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24 октября</w:t>
            </w:r>
          </w:p>
          <w:bookmarkEnd w:id="91"/>
        </w:tc>
      </w:tr>
      <w:tr>
        <w:trPr>
          <w:trHeight w:val="30" w:hRule="atLeast"/>
        </w:trPr>
        <w:tc>
          <w:tcPr>
            <w:tcW w:w="89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5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Заградовский</w:t>
            </w:r>
          </w:p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  <w:bookmarkEnd w:id="92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  <w:bookmarkEnd w:id="93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24 октября</w:t>
            </w:r>
          </w:p>
          <w:bookmarkEnd w:id="94"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  <w:bookmarkEnd w:id="95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  <w:bookmarkEnd w:id="96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24 октября</w:t>
            </w:r>
          </w:p>
          <w:bookmarkEnd w:id="97"/>
        </w:tc>
      </w:tr>
      <w:tr>
        <w:trPr>
          <w:trHeight w:val="30" w:hRule="atLeast"/>
        </w:trPr>
        <w:tc>
          <w:tcPr>
            <w:tcW w:w="89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5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Заречный</w:t>
            </w:r>
          </w:p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  <w:bookmarkEnd w:id="98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  <w:bookmarkEnd w:id="99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24 октября</w:t>
            </w:r>
          </w:p>
          <w:bookmarkEnd w:id="100"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  <w:bookmarkEnd w:id="101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  <w:bookmarkEnd w:id="102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24 октября</w:t>
            </w:r>
          </w:p>
          <w:bookmarkEnd w:id="103"/>
        </w:tc>
      </w:tr>
      <w:tr>
        <w:trPr>
          <w:trHeight w:val="30" w:hRule="atLeast"/>
        </w:trPr>
        <w:tc>
          <w:tcPr>
            <w:tcW w:w="89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5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Ильинский</w:t>
            </w:r>
          </w:p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  <w:bookmarkEnd w:id="104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  <w:bookmarkEnd w:id="105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24 октября</w:t>
            </w:r>
          </w:p>
          <w:bookmarkEnd w:id="106"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  <w:bookmarkEnd w:id="107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  <w:bookmarkEnd w:id="108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24 октября</w:t>
            </w:r>
          </w:p>
          <w:bookmarkEnd w:id="109"/>
        </w:tc>
      </w:tr>
      <w:tr>
        <w:trPr>
          <w:trHeight w:val="30" w:hRule="atLeast"/>
        </w:trPr>
        <w:tc>
          <w:tcPr>
            <w:tcW w:w="89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5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Корнеевский</w:t>
            </w:r>
          </w:p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  <w:bookmarkEnd w:id="110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  <w:bookmarkEnd w:id="111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24 октября</w:t>
            </w:r>
          </w:p>
          <w:bookmarkEnd w:id="112"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"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  <w:bookmarkEnd w:id="113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  <w:bookmarkEnd w:id="114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24 октября</w:t>
            </w:r>
          </w:p>
          <w:bookmarkEnd w:id="115"/>
        </w:tc>
      </w:tr>
      <w:tr>
        <w:trPr>
          <w:trHeight w:val="30" w:hRule="atLeast"/>
        </w:trPr>
        <w:tc>
          <w:tcPr>
            <w:tcW w:w="89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5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Николаевский</w:t>
            </w:r>
          </w:p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  <w:bookmarkEnd w:id="116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  <w:bookmarkEnd w:id="117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24 октября</w:t>
            </w:r>
          </w:p>
          <w:bookmarkEnd w:id="118"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  <w:bookmarkEnd w:id="119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  <w:bookmarkEnd w:id="120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24 октября</w:t>
            </w:r>
          </w:p>
          <w:bookmarkEnd w:id="121"/>
        </w:tc>
      </w:tr>
      <w:tr>
        <w:trPr>
          <w:trHeight w:val="30" w:hRule="atLeast"/>
        </w:trPr>
        <w:tc>
          <w:tcPr>
            <w:tcW w:w="89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5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Петровский</w:t>
            </w:r>
          </w:p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  <w:bookmarkEnd w:id="122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  <w:bookmarkEnd w:id="123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"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24 октября</w:t>
            </w:r>
          </w:p>
          <w:bookmarkEnd w:id="124"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"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  <w:bookmarkEnd w:id="125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  <w:bookmarkEnd w:id="126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"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24 октября</w:t>
            </w:r>
          </w:p>
          <w:bookmarkEnd w:id="127"/>
        </w:tc>
      </w:tr>
      <w:tr>
        <w:trPr>
          <w:trHeight w:val="30" w:hRule="atLeast"/>
        </w:trPr>
        <w:tc>
          <w:tcPr>
            <w:tcW w:w="89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5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Покровский</w:t>
            </w:r>
          </w:p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  <w:bookmarkEnd w:id="128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  <w:bookmarkEnd w:id="129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24 октября</w:t>
            </w:r>
          </w:p>
          <w:bookmarkEnd w:id="130"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"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  <w:bookmarkEnd w:id="131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  <w:bookmarkEnd w:id="132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"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24 октября</w:t>
            </w:r>
          </w:p>
          <w:bookmarkEnd w:id="133"/>
        </w:tc>
      </w:tr>
      <w:tr>
        <w:trPr>
          <w:trHeight w:val="30" w:hRule="atLeast"/>
        </w:trPr>
        <w:tc>
          <w:tcPr>
            <w:tcW w:w="89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5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Спасовский</w:t>
            </w:r>
          </w:p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"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  <w:bookmarkEnd w:id="134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"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  <w:bookmarkEnd w:id="135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"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24 октября</w:t>
            </w:r>
          </w:p>
          <w:bookmarkEnd w:id="136"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"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  <w:bookmarkEnd w:id="137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"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  <w:bookmarkEnd w:id="138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"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24 октября</w:t>
            </w:r>
          </w:p>
          <w:bookmarkEnd w:id="139"/>
        </w:tc>
      </w:tr>
      <w:tr>
        <w:trPr>
          <w:trHeight w:val="30" w:hRule="atLeast"/>
        </w:trPr>
        <w:tc>
          <w:tcPr>
            <w:tcW w:w="89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5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Тарангульский</w:t>
            </w:r>
          </w:p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"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  <w:bookmarkEnd w:id="140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"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  <w:bookmarkEnd w:id="141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"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24 октября</w:t>
            </w:r>
          </w:p>
          <w:bookmarkEnd w:id="142"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"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  <w:bookmarkEnd w:id="143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"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  <w:bookmarkEnd w:id="144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"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24 октября</w:t>
            </w:r>
          </w:p>
          <w:bookmarkEnd w:id="145"/>
        </w:tc>
      </w:tr>
      <w:tr>
        <w:trPr>
          <w:trHeight w:val="30" w:hRule="atLeast"/>
        </w:trPr>
        <w:tc>
          <w:tcPr>
            <w:tcW w:w="89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5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Ясновский</w:t>
            </w:r>
          </w:p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"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  <w:bookmarkEnd w:id="146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"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  <w:bookmarkEnd w:id="147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"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24 октября</w:t>
            </w:r>
          </w:p>
          <w:bookmarkEnd w:id="148"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"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  <w:bookmarkEnd w:id="149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"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  <w:bookmarkEnd w:id="150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"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24 октября</w:t>
            </w:r>
          </w:p>
          <w:bookmarkEnd w:id="151"/>
        </w:tc>
      </w:tr>
      <w:tr>
        <w:trPr>
          <w:trHeight w:val="30" w:hRule="atLeast"/>
        </w:trPr>
        <w:tc>
          <w:tcPr>
            <w:tcW w:w="89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5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Явленский</w:t>
            </w:r>
          </w:p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"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  <w:bookmarkEnd w:id="152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"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  <w:bookmarkEnd w:id="153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"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24 октября</w:t>
            </w:r>
          </w:p>
          <w:bookmarkEnd w:id="154"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"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  <w:bookmarkEnd w:id="155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"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  <w:bookmarkEnd w:id="156"/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"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24 октября</w:t>
            </w:r>
          </w:p>
          <w:bookmarkEnd w:id="157"/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