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f077d2" w14:textId="7f077d2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Жамбылскому району Северо-Казахстанской области на 2020-2021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Жамбылского района Северо-Казахстанской области от 25 декабря 2020 года № 57/3. Зарегистрировано Департаментом юстиции Северо-Казахстанской области 31 декабря 2020 года № 6874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8 Закона Республики Казахстан от 20 февраля 2017 года "О пастбищах" маслихат Жамбылского района Северо-Казахстанской области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Жамбылскому району Северо-Казахстанской области на 2020-2021 годы,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его первого официального опубликания.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сессии маслихата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Жамбылского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В. Волков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маслихата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Жамбылского района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Мусабаев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маслихата Жамбылского района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25 декабря 2020 года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57/3</w:t>
            </w:r>
          </w:p>
        </w:tc>
      </w:tr>
    </w:tbl>
    <w:bookmarkStart w:name="z16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Жамбылскому району Северо-Казахстанской области на 2020-2021 годы</w:t>
      </w:r>
    </w:p>
    <w:bookmarkEnd w:id="3"/>
    <w:bookmarkStart w:name="z17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Жамбылскому району Северо-Казахстанской области на 2020-2021 годы (далее-План), разработан в соответствии с Законами Республики Казахстан от 20 февраля 2017 года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от 23 января 2001 года "</w:t>
      </w:r>
      <w:r>
        <w:rPr>
          <w:rFonts w:ascii="Times New Roman"/>
          <w:b w:val="false"/>
          <w:i w:val="false"/>
          <w:color w:val="000000"/>
          <w:sz w:val="28"/>
        </w:rPr>
        <w:t>О местном государственном управлении и самоуправлении в Республике Казахстан</w:t>
      </w:r>
      <w:r>
        <w:rPr>
          <w:rFonts w:ascii="Times New Roman"/>
          <w:b w:val="false"/>
          <w:i w:val="false"/>
          <w:color w:val="000000"/>
          <w:sz w:val="28"/>
        </w:rPr>
        <w:t xml:space="preserve">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Казахстан-Министра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Министерстве юстиции Республики Казахстан 28 апреля 2017 года под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Министерстве юстиции Республики Казахстан 15 мая 2015 года под № 11064).</w:t>
      </w:r>
    </w:p>
    <w:bookmarkEnd w:id="4"/>
    <w:bookmarkStart w:name="z18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9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2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приложению 1 к настоящему Плану;</w:t>
      </w:r>
    </w:p>
    <w:bookmarkEnd w:id="7"/>
    <w:bookmarkStart w:name="z2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карта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2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2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календарный график по использованию пастбищ, устанавливающий сезонные маршруты выпаса и передвижения сельскохозяйственных животных, согласно приложению 6 к настоящему Плану.</w:t>
      </w:r>
    </w:p>
    <w:bookmarkEnd w:id="12"/>
    <w:bookmarkStart w:name="z26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3"/>
    <w:bookmarkStart w:name="z2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особенностей выпаса сельскохозяйственных животных на пастбищах.</w:t>
      </w:r>
    </w:p>
    <w:bookmarkEnd w:id="14"/>
    <w:bookmarkStart w:name="z2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Жамбылском районе имеются 13 сельских округов, 48 сельских населенных пунктов.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Жамбылского района 746 520 гектар, из них пастбищные земли – 266 663 гектар.</w:t>
      </w:r>
    </w:p>
    <w:bookmarkEnd w:id="16"/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550 271 гектар;</w:t>
      </w:r>
    </w:p>
    <w:bookmarkEnd w:id="18"/>
    <w:bookmarkStart w:name="z32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101 212 гектар;</w:t>
      </w:r>
    </w:p>
    <w:bookmarkEnd w:id="19"/>
    <w:bookmarkStart w:name="z3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3 062 гектар;</w:t>
      </w:r>
    </w:p>
    <w:bookmarkEnd w:id="20"/>
    <w:bookmarkStart w:name="z34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32 486 гектар;</w:t>
      </w:r>
    </w:p>
    <w:bookmarkEnd w:id="21"/>
    <w:bookmarkStart w:name="z35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земли лесного фонда – 59 489 гектар. </w:t>
      </w:r>
    </w:p>
    <w:bookmarkEnd w:id="22"/>
    <w:bookmarkStart w:name="z36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продолжительная с сильными ветрами, лето жаркое и сухое. Среднегодовая температура воздуха в январе – -15; -35°С, в июле +23; +32°С. Среднегодовое количество осадков составляет –250-350 мм.</w:t>
      </w:r>
    </w:p>
    <w:bookmarkEnd w:id="23"/>
    <w:bookmarkStart w:name="z37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202 видов. Самые распространенные из них злаковые, сложноцветные, крестоцветные.</w:t>
      </w:r>
    </w:p>
    <w:bookmarkEnd w:id="24"/>
    <w:bookmarkStart w:name="z38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13 ветеринарных пунктов, 3 убойных площадки, 52 скотомогильника, 15 сибироязвенных захоронений.</w:t>
      </w:r>
    </w:p>
    <w:bookmarkEnd w:id="25"/>
    <w:bookmarkStart w:name="z3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настоящее время в Жамбылском районе насчитывается крупного рогатого скота 20 170 голов, мелкого рогатого скота 34 051 голов, 6 521 голов лошадей. </w:t>
      </w:r>
    </w:p>
    <w:bookmarkEnd w:id="26"/>
    <w:bookmarkStart w:name="z40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Жамбылскому району имеются всего 266 663 пастбищных угодий. В черте населенного пункта числится 74 065 гектар пастбищ, в землях запаса имеются 16 537 гектар пастбищных угодий.</w:t>
      </w:r>
    </w:p>
    <w:bookmarkEnd w:id="27"/>
    <w:bookmarkStart w:name="z41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ветеринарно-санитарными объектами запланировать строительство мест для купания животных, строительство пунктов осеменения в сельских округах Жамбылского района.</w:t>
      </w:r>
    </w:p>
    <w:bookmarkEnd w:id="28"/>
    <w:bookmarkStart w:name="z42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Площадь пастбищ Жамбылского района полностью обеспечивает поголовье сельскохозяйственных животных. Отгонных пастбищ, которые используются для ведения отгонного животноводства, нет.</w:t>
      </w:r>
    </w:p>
    <w:bookmarkEnd w:id="29"/>
    <w:bookmarkStart w:name="z43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30"/>
    <w:bookmarkStart w:name="z44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- гектар; мм - миллиметр;</w:t>
      </w:r>
    </w:p>
    <w:bookmarkEnd w:id="31"/>
    <w:bookmarkStart w:name="z45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 с/о - сельский округ;</w:t>
      </w:r>
    </w:p>
    <w:bookmarkEnd w:id="32"/>
    <w:bookmarkStart w:name="z46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- показатель Цельсия.</w:t>
      </w:r>
    </w:p>
    <w:bookmarkEnd w:id="3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Жамбылскому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53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"/>
    <w:bookmarkStart w:name="z5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748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8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6"/>
    <w:bookmarkStart w:name="z6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69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8"/>
    <w:bookmarkStart w:name="z7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7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40"/>
    <w:bookmarkStart w:name="z7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768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8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Жамбылскому району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8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 и перемещения его на предоставляемые пастбища</w:t>
      </w:r>
    </w:p>
    <w:bookmarkEnd w:id="42"/>
    <w:bookmarkStart w:name="z86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Жамбылскому району 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2020-2021 годы</w:t>
            </w:r>
          </w:p>
        </w:tc>
      </w:tr>
    </w:tbl>
    <w:bookmarkStart w:name="z9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4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28"/>
        <w:gridCol w:w="1139"/>
        <w:gridCol w:w="2683"/>
        <w:gridCol w:w="2683"/>
        <w:gridCol w:w="2683"/>
        <w:gridCol w:w="2684"/>
      </w:tblGrid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113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полей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Архангельский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45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46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47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48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49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50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Благовещенский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51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52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53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54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4" w:id="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55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5" w:id="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56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Жамбылский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57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58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59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60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61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62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Казанский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63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64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65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66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6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67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7" w:id="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68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Кайранкольский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8" w:id="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69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9" w:id="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70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0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71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72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73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74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Кладбинский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75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76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77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78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79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80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Майбалыкский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81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1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82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2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83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3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84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4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85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5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86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Мирный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6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87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7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88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8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89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9" w:id="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90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0" w:id="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91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" w:id="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92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Озерный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93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94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95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96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6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97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98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8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99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00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01"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102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03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" w:id="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04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Пресновский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" w:id="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105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5" w:id="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06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6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07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7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108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8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09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9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10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Пресноредутский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0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111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12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13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114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15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16"/>
        </w:tc>
      </w:tr>
      <w:tr>
        <w:trPr>
          <w:trHeight w:val="30" w:hRule="atLeast"/>
        </w:trPr>
        <w:tc>
          <w:tcPr>
            <w:tcW w:w="42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Троицкий</w:t>
            </w:r>
          </w:p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2020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117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" w:id="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18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" w:id="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19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Отдыхающее поле</w:t>
            </w:r>
          </w:p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9" w:id="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25.04 по 24.06</w:t>
            </w:r>
          </w:p>
          <w:bookmarkEnd w:id="120"/>
        </w:tc>
        <w:tc>
          <w:tcPr>
            <w:tcW w:w="2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0" w:id="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25.06 по 24.08</w:t>
            </w:r>
          </w:p>
          <w:bookmarkEnd w:id="121"/>
        </w:tc>
        <w:tc>
          <w:tcPr>
            <w:tcW w:w="26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1" w:id="1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Однократное стравливание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 25.08 по 15.10</w:t>
            </w:r>
          </w:p>
          <w:bookmarkEnd w:id="122"/>
        </w:tc>
      </w:tr>
    </w:tbl>
    <w:bookmarkStart w:name="z17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почвенно-климатической зоной, видами сельскохозяйственных животных, а также урожайностью пастбищных угодий, длительность пастбищного периода составляет 160-180 дней.</w:t>
      </w:r>
    </w:p>
    <w:bookmarkEnd w:id="123"/>
    <w:bookmarkStart w:name="z17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связана с максимальной глубиной снежного покрова с плотностью снега и другими факторами.</w:t>
      </w:r>
    </w:p>
    <w:bookmarkEnd w:id="12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