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43e0b0" w14:textId="143e0b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Кызылжарскому району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Кызылжарского районного маслихата Северо-Казахстанской области от 28 сентября 2020 года № 57/3. Зарегистрировано Департаментом юстиции Северо-Казахстанской области 2 октября 2020 года № 6563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маслихат Кызылжарского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Кызылжарскому району на 2020-2021 годы согласно приложению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сесcии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Кызылжарского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М.Данилова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Кызылжарского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А.Молдахметова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Кызылжарского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сентября 2020 года № 57/3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Кызылжарскому району на 2020-2021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Кызылжарскому району Северо-Казахстанской области на 2020-2021 годы (далее –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(опубликовано 16 мая 2017 года в эталонном контрольном банке нормативных правовых актов Республики Казахстан в электронном виде, зарегистрировано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(опубликовано 05 июня 2015 года в информационно-правовой системе "Әділет", зарестрировано в Реестре государственной регистрации нормативных правовых актов под №11064).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плане учтены традиции выпаса сельскохозяйственных животных на соответствующей территории администротивно-территориальной единице. 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Кызылжарском районе имеются 19 сельских округов, 69 сельских населенных пунктов.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Кызылжарского района 614 990 га, из них пастбищные земли – 200 514 га.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343 361 га;</w:t>
      </w:r>
    </w:p>
    <w:bookmarkEnd w:id="18"/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61 615 га;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5 876 га;</w:t>
      </w:r>
    </w:p>
    <w:bookmarkEnd w:id="20"/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40 629 га.</w:t>
      </w:r>
    </w:p>
    <w:bookmarkEnd w:id="21"/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Кызылжарский район — самый северный район и соответственно самая северная точка Казахстана. Климат района резко континентальный, зима сравнительно холодная, лето жаркое и засушливое. Отмечаются резкие температурные контрасты зимы и лета - в январе среднегодовая температура воздуха достигает от -30 до -35°С, в июле от +25 до +30°С.</w:t>
      </w:r>
    </w:p>
    <w:bookmarkEnd w:id="22"/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примерно 90 видов широко распространенных цветковых растений, относящихся к 20 семействам и 70 родам. Наибольшее распространение получили три семейства: злаковые, сложноцветные и маревые.</w:t>
      </w:r>
    </w:p>
    <w:bookmarkEnd w:id="23"/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Почвенный покров района довольно пҰстрый. Преобладающими почвами являются чернозҰмы обыкновенные. С меньшей площадью в сравнении с чернозҰмами размещаются лугово-чернозҰмные, луговые, солонцы, солончаки. На территории района с севера на юг коричнево-каштановая, каштановая (темно-каштановая) и приоритетно светлая каштановая почва. 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Естественная растительность района разнообразна. Значительная часть занята лесами – около 23%. Пастбища, в связи с природно-климатической особенностью района относятся к естественным пастбищам. Культурных и аридных пастбищ на территории района нет. </w:t>
      </w:r>
    </w:p>
    <w:bookmarkEnd w:id="25"/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17 ветеринарных пунктов, 1 убойный пункт, 3 убойных площадок, 54 скотомогильника, 21 сибироязвенных захоронений.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общее поголовье сельскохозяйственных животных в Кызылжарском районе составляет 77 705 голов, в том числе: крупного рогатого скота 36 780 голов, мелкого рогатого скота 25 008 голов, 8 613 голов лошадей, 7 304 голов свиней.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Кызылжарскому району имеются 200 514 га пастбищных угодий. В черте населенных пунктов числится 40945 га пастбищ.</w:t>
      </w:r>
    </w:p>
    <w:bookmarkEnd w:id="28"/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Архангельский сельский округ – 6615 гектар;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Асановский сельский округ – 8696 гектаров;</w:t>
      </w:r>
    </w:p>
    <w:bookmarkEnd w:id="30"/>
    <w:bookmarkStart w:name="z4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Березовский сельский округ – 20291 гектар;</w:t>
      </w:r>
    </w:p>
    <w:bookmarkEnd w:id="31"/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Бескольский сельский округ – 825 гектаров;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Бугровской сельский округ – 39524 гектара;</w:t>
      </w:r>
    </w:p>
    <w:bookmarkEnd w:id="33"/>
    <w:bookmarkStart w:name="z4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Вагулинский сельский округ – 10236 гектаров;</w:t>
      </w:r>
    </w:p>
    <w:bookmarkEnd w:id="34"/>
    <w:bookmarkStart w:name="z4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Виноградовский сельский округ – 11523 гектара;</w:t>
      </w:r>
    </w:p>
    <w:bookmarkEnd w:id="35"/>
    <w:bookmarkStart w:name="z4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Куйбышевский сельский округ – 9859 гектаров;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Кызылжарский сельский округ – 10819 гектаров;</w:t>
      </w:r>
    </w:p>
    <w:bookmarkEnd w:id="37"/>
    <w:bookmarkStart w:name="z4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сельский округ – 6129 гектаров;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Новоникольский сельский округ – 8066 гектаров;</w:t>
      </w:r>
    </w:p>
    <w:bookmarkEnd w:id="39"/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Налобинский сельский округ – 10802 гектара;</w:t>
      </w:r>
    </w:p>
    <w:bookmarkEnd w:id="40"/>
    <w:bookmarkStart w:name="z5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Петерфельдский сельский округ – 7979 гектаров;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Прибрежный сельский округ – 10614 гектара;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Рощинский сельский округ – 8292 гектара;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Рассветский сельский округ – 8371 гектар;</w:t>
      </w:r>
    </w:p>
    <w:bookmarkEnd w:id="44"/>
    <w:bookmarkStart w:name="z5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Светлопольский сельский округ – 12683 гектара;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Якорьский сельский округ – 7175 гектар;</w:t>
      </w:r>
    </w:p>
    <w:bookmarkEnd w:id="46"/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Соколовский сельский округ – 2015 гектар;</w:t>
      </w:r>
    </w:p>
    <w:bookmarkEnd w:id="47"/>
    <w:bookmarkStart w:name="z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Кызылжарского района полностью обеспечивает поголовье сельскохозяйственных животных. Отгонных пастбищ, которые используются для ведения отгонного животноводства нет.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сельскохозяйственных животных на культурных и аридных пастбищах не осуществляется, в связи с отсутствием культурных и аридных пастбищ.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прогона скота сервитуты не предоставлялись.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округ.</w:t>
      </w:r>
    </w:p>
    <w:bookmarkEnd w:id="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6"/>
    <w:bookmarkStart w:name="z7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0"/>
    <w:bookmarkStart w:name="z8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2"/>
    <w:bookmarkStart w:name="z9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4"/>
    <w:bookmarkStart w:name="z10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Кызылжарскому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10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0"/>
        <w:gridCol w:w="586"/>
        <w:gridCol w:w="2701"/>
        <w:gridCol w:w="2701"/>
        <w:gridCol w:w="2701"/>
        <w:gridCol w:w="2701"/>
      </w:tblGrid>
      <w:tr>
        <w:trPr>
          <w:trHeight w:val="30" w:hRule="atLeast"/>
        </w:trPr>
        <w:tc>
          <w:tcPr>
            <w:tcW w:w="91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5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Бескольский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Бугровской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Вагулинский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Виноградовский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Куйбышевский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Кызылжарский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Налобинский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Петерфельдский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Прибрежный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Рассветский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Рощинский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Светлопольский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Соколовский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</w:tr>
      <w:tr>
        <w:trPr>
          <w:trHeight w:val="30" w:hRule="atLeast"/>
        </w:trPr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Якорьский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августа по 22 октября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апреля по 24 июня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 с 25 июня по 24 августа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