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7f9a06" w14:textId="e7f9a0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схем пастбищеоборотов на основании геоботанического обследования пастбищ по району Магжана Жумабаева Северо-Казахстанской области на 2020–2021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района Магжана Жумабаева Северо-Казахстанской области от 5 июня 2020 года № 118. Зарегистрировано Департаментом юстиции Северо-Казахстанской области 11 июня 2020 года № 6347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10)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31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подпунктом 3)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9 Закона Республики Казахстан от 20 февраля 2017 года "О пастбищах" акимат района Магжана Жумабаева Северо-Казахстанской области ПОСТАНОВЛЯЕТ: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схемы пастбищеоборотов на основании геоботанического обследования пастбищ по району Магжана Жумабаева Северо-Казахстанской области на 2020-2021 годы,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приложений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курирующего заместителя акима района Магжана Жумабаева.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Аким района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Омаров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района Магжана Жумабаева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Северо-Казахстанской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5 июня 2020 года № 118</w:t>
            </w:r>
          </w:p>
        </w:tc>
      </w:tr>
    </w:tbl>
    <w:bookmarkStart w:name="z10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Авангардскому сельскому округу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7810500" cy="909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района Магжана Жумабаева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Северо-Казахстанской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5 июня 2020 года № 118</w:t>
            </w:r>
          </w:p>
        </w:tc>
      </w:tr>
    </w:tbl>
    <w:bookmarkStart w:name="z13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сельскому округу Аққайың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"/>
    <w:p>
      <w:pPr>
        <w:spacing w:after="0"/>
        <w:ind w:left="0"/>
        <w:jc w:val="both"/>
      </w:pPr>
      <w:r>
        <w:drawing>
          <wp:inline distT="0" distB="0" distL="0" distR="0">
            <wp:extent cx="7810500" cy="740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района Магжана Жумабаева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Северо-Казахстанской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5 июня 2020 года № 118</w:t>
            </w:r>
          </w:p>
        </w:tc>
      </w:tr>
    </w:tbl>
    <w:bookmarkStart w:name="z16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сельскому округу Алтын дән</w:t>
      </w:r>
    </w:p>
    <w:bookmarkEnd w:id="8"/>
    <w:bookmarkStart w:name="z17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7810500" cy="688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8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района Магжана Жумабаева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Северо-Казахстанской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5 июня 2020 года № 118</w:t>
            </w:r>
          </w:p>
        </w:tc>
      </w:tr>
    </w:tbl>
    <w:bookmarkStart w:name="z19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сельскому округу Бәйтерек</w:t>
      </w:r>
    </w:p>
    <w:bookmarkEnd w:id="10"/>
    <w:bookmarkStart w:name="z2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487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района Магжана Жумабаева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Северо-Казахстанской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5 июня 2020 года № 118</w:t>
            </w:r>
          </w:p>
        </w:tc>
      </w:tr>
    </w:tbl>
    <w:bookmarkStart w:name="z22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Бастомарскому сельскому округу</w:t>
      </w:r>
    </w:p>
    <w:bookmarkEnd w:id="12"/>
    <w:bookmarkStart w:name="z23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810500" cy="486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района Магжана Жумабаева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Северо-Казахстанской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5 июня 2020 года № 118</w:t>
            </w:r>
          </w:p>
        </w:tc>
      </w:tr>
    </w:tbl>
    <w:bookmarkStart w:name="z25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городу Булаево</w:t>
      </w:r>
    </w:p>
    <w:bookmarkEnd w:id="14"/>
    <w:bookmarkStart w:name="z26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6616700" cy="702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района Магжана Жумабаева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Северо-Казахстанской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5 июня 2020 года № 118</w:t>
            </w:r>
          </w:p>
        </w:tc>
      </w:tr>
    </w:tbl>
    <w:bookmarkStart w:name="z28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Возвышенскому сельскому округу</w:t>
      </w:r>
    </w:p>
    <w:bookmarkEnd w:id="16"/>
    <w:bookmarkStart w:name="z29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680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8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района Магжана Жумабаева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Северо-Казахстанской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5 июня 2020 года № 118</w:t>
            </w:r>
          </w:p>
        </w:tc>
      </w:tr>
    </w:tbl>
    <w:bookmarkStart w:name="z31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Каракогинскому сельскому округу</w:t>
      </w:r>
    </w:p>
    <w:bookmarkEnd w:id="18"/>
    <w:bookmarkStart w:name="z32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810500" cy="565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5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района Магжана Жумабаева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Северо-Казахстанской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5 июня 2020 года № 118</w:t>
            </w:r>
          </w:p>
        </w:tc>
      </w:tr>
    </w:tbl>
    <w:bookmarkStart w:name="z34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Конюховскому сельскому округу</w:t>
      </w:r>
    </w:p>
    <w:bookmarkEnd w:id="20"/>
    <w:bookmarkStart w:name="z35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10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района Магжана Жумабаева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Северо-Казахстанской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5 июня 2020 года № 118</w:t>
            </w:r>
          </w:p>
        </w:tc>
      </w:tr>
    </w:tbl>
    <w:bookmarkStart w:name="z37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Лебяженскому сельскому округу</w:t>
      </w:r>
    </w:p>
    <w:bookmarkEnd w:id="22"/>
    <w:bookmarkStart w:name="z38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10500" cy="655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района Магжана Жумабаева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Северо-Казахстанской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5 июня 2020 года № 118</w:t>
            </w:r>
          </w:p>
        </w:tc>
      </w:tr>
    </w:tbl>
    <w:bookmarkStart w:name="z40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сельскому округу Мағжан</w:t>
      </w:r>
    </w:p>
    <w:bookmarkEnd w:id="24"/>
    <w:bookmarkStart w:name="z4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10500" cy="797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района Магжана Жумабаева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Северо-Казахстанской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5 июня 2020 года № 118</w:t>
            </w:r>
          </w:p>
        </w:tc>
      </w:tr>
    </w:tbl>
    <w:bookmarkStart w:name="z43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Молодогвардейкому сельскому округу</w:t>
      </w:r>
    </w:p>
    <w:bookmarkEnd w:id="26"/>
    <w:bookmarkStart w:name="z4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1122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2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района Магжана Жумабаева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Северо-Казахстанской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5 июня 2020 года № 118</w:t>
            </w:r>
          </w:p>
        </w:tc>
      </w:tr>
    </w:tbl>
    <w:bookmarkStart w:name="z46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сельскому округу Ноғайбай би</w:t>
      </w:r>
    </w:p>
    <w:bookmarkEnd w:id="28"/>
    <w:bookmarkStart w:name="z47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850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района Магжана Жумабаева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Северо-Казахстанской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5 июня 2020 года № 118</w:t>
            </w:r>
          </w:p>
        </w:tc>
      </w:tr>
    </w:tbl>
    <w:bookmarkStart w:name="z49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Полудинскому сельскому округу</w:t>
      </w:r>
    </w:p>
    <w:bookmarkEnd w:id="30"/>
    <w:bookmarkStart w:name="z50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810500" cy="723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района Магжана Жумабаева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Северо-Казахстанской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5 июня 2020 года № 118</w:t>
            </w:r>
          </w:p>
        </w:tc>
      </w:tr>
    </w:tbl>
    <w:bookmarkStart w:name="z52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Тамановскому сельскому округу</w:t>
      </w:r>
    </w:p>
    <w:bookmarkEnd w:id="32"/>
    <w:bookmarkStart w:name="z53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810500" cy="690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района Магжана Жумабаева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Северо-Казахстанской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5 июня 2020 года № 118</w:t>
            </w:r>
          </w:p>
        </w:tc>
      </w:tr>
    </w:tbl>
    <w:bookmarkStart w:name="z55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Узынкольскому сельскому округу</w:t>
      </w:r>
    </w:p>
    <w:bookmarkEnd w:id="34"/>
    <w:bookmarkStart w:name="z56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810500" cy="681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17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района Магжана Жумабаева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Северо-Казахстанской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5 июня 2020 года № 118</w:t>
            </w:r>
          </w:p>
        </w:tc>
      </w:tr>
    </w:tbl>
    <w:bookmarkStart w:name="z58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Успенскому cельскому округу</w:t>
      </w:r>
    </w:p>
    <w:bookmarkEnd w:id="36"/>
    <w:bookmarkStart w:name="z59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7810500" cy="711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18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района Магжана Жумабаева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Северо-Казахстанской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5 июня 2020 года № 118</w:t>
            </w:r>
          </w:p>
        </w:tc>
      </w:tr>
    </w:tbl>
    <w:bookmarkStart w:name="z61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Чистовскому сельскому округу</w:t>
      </w:r>
    </w:p>
    <w:bookmarkEnd w:id="38"/>
    <w:bookmarkStart w:name="z62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810500" cy="1430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43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