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5e2fb" w14:textId="bf5e2f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Кызылкогинскому району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Кызылкогинского районного маслихата Атырауской области от 14 декабря 2020 года № LХІ-3. Зарегистрировано Департаментом юстиции Атырауской области 29 декабря 2020 года № 4856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Кызылкогинский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Кызылкогинскому району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районного маслихата по вопросам бюджета, финансов, экономики, развитию предпринимательства, аграрным вопросам и экологии (А. Баймуратова).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LXI сессии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маслихата, 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Бейсқали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Кызылкогинского районного маслихата от 14 декабря 2020 года № LXI-3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Кызылкогинскому району на 2020-2021 годы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Кызылкогинскому району на 2020-2021 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1-9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10-18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19 - 27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28-36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37-45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приложению 46-54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55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Кызылкогинском районе имеются 10 сельских округов, 16 сельских населенных пункта.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Кызылкогинского района составляет 2 474 275 гектар.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геоботанического обследования пастбищ Кызылкогинского района схема пастбищеоборотов утверждена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Кызылкогинского района от 19 ноября 2018 года №313 и зарегистрирован в реестре нормативных правовых актов за №4286 от 10 декабря 2018 года в департаменте юстици Атырауской области.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в сельских округах имеется 10 ветеринарных пунктов.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Кызылкогинском районе насчитываются 31188 голов крупного рогатого скота, 131882 голов мелкого рогатого скота, 14548 голов лошадей, 1726 голов верблюдов.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района относится к зонам пустыни-полупустыни. Почва соленая, маловлажная, земля солончаковая. В основном произрастают полынь, серая полынь, травы семейства полынных, в соленой почве произрастают рогач, солончаковый ежовник, гармала, в песчаной почве острец, ковыль, перистый ковыль и другие травы. В отдельные годы, когда весна теплая и влажная, с середины апреля начинают расти эфемерные травы (мортык, конырбас, лиственница, кошачий хвост). Эти травы начинают усыхать в течении полутора месяцев.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Жангелдинского сельского округа Кызылкогинского района (с том числе село Миялы)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3754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Уильского сельского округа Кызылкогинского района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4041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Куздыгаринского сельского округа Кызылкогинского района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65151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3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Тасшагилского сельского округа Кызылкогинского района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3373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Джамбульского сельского округа Кызылкогинского района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6167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4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Кызылкогинского сельского округа Кызылкогинского района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4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Тайсойганского сельского округа Кызылкогинского района</w:t>
      </w:r>
    </w:p>
    <w:bookmarkEnd w:id="34"/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Сагизкого сельского округа Кызылкогинского района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5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Мукурского сельского округа Кызылкогинского района</w:t>
      </w:r>
    </w:p>
    <w:bookmarkEnd w:id="38"/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5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Жангелдинского сельского округа Кызылкогинского района (в том числе село Миялы)</w:t>
      </w:r>
    </w:p>
    <w:bookmarkEnd w:id="40"/>
    <w:bookmarkStart w:name="z5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2738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5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Уильского сельского округа Кызылкогинского района </w:t>
      </w:r>
    </w:p>
    <w:bookmarkEnd w:id="42"/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4041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6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Куздыгаринского сельского округа Кызылкогинского района </w:t>
      </w:r>
    </w:p>
    <w:bookmarkEnd w:id="44"/>
    <w:bookmarkStart w:name="z6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65151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6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Тасшагилского сельского округа Кызылкогинского района</w:t>
      </w:r>
    </w:p>
    <w:bookmarkEnd w:id="46"/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3373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6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Джамбульского сельского округа Кызылкогинского района</w:t>
      </w:r>
    </w:p>
    <w:bookmarkEnd w:id="48"/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66167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7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Кызылкогинского сельского округа Кызылкогинского района</w:t>
      </w:r>
    </w:p>
    <w:bookmarkEnd w:id="50"/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7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Тайсойганского сельского округа Кызылкогинского района</w:t>
      </w:r>
    </w:p>
    <w:bookmarkEnd w:id="52"/>
    <w:bookmarkStart w:name="z7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7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Сагизского сельского округа Кызылкогинского района</w:t>
      </w:r>
    </w:p>
    <w:bookmarkEnd w:id="54"/>
    <w:bookmarkStart w:name="z7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8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Мукурского сельского округа Кызылкогинского района</w:t>
      </w:r>
    </w:p>
    <w:bookmarkEnd w:id="56"/>
    <w:bookmarkStart w:name="z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8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Жангелдинского сельского округа Кызылкогинского района (в том числе село Миялы)</w:t>
      </w:r>
    </w:p>
    <w:bookmarkEnd w:id="58"/>
    <w:bookmarkStart w:name="z8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3754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8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Уильского сельского округа Кызылкогинского района </w:t>
      </w:r>
    </w:p>
    <w:bookmarkEnd w:id="60"/>
    <w:bookmarkStart w:name="z8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4041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8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Куздыгаринского сельского округа Кызылкогинского района</w:t>
      </w:r>
    </w:p>
    <w:bookmarkEnd w:id="62"/>
    <w:bookmarkStart w:name="z9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65151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9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Тасшагилского сельского округа Кызылкогинского района</w:t>
      </w:r>
    </w:p>
    <w:bookmarkEnd w:id="64"/>
    <w:bookmarkStart w:name="z9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3373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9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Джамбульского сельского округа Кызылкогинского района</w:t>
      </w:r>
    </w:p>
    <w:bookmarkEnd w:id="66"/>
    <w:bookmarkStart w:name="z9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66167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9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Кызылкогинского сельского округа Кызылкогинского района</w:t>
      </w:r>
    </w:p>
    <w:bookmarkEnd w:id="68"/>
    <w:bookmarkStart w:name="z9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0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Тайсойганского сельского округа Кызылкогинского района</w:t>
      </w:r>
    </w:p>
    <w:bookmarkEnd w:id="70"/>
    <w:bookmarkStart w:name="z10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0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Сагизского сельского округа Кызылкогинского района</w:t>
      </w:r>
    </w:p>
    <w:bookmarkEnd w:id="72"/>
    <w:bookmarkStart w:name="z10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0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Мукурского сельского округа Кызылкогинского района</w:t>
      </w:r>
    </w:p>
    <w:bookmarkEnd w:id="74"/>
    <w:bookmarkStart w:name="z10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10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Жангелдинского сельского округа Кызылкогинского района (в том числе село Миялы)</w:t>
      </w:r>
    </w:p>
    <w:bookmarkEnd w:id="76"/>
    <w:bookmarkStart w:name="z11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57150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1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Уильского сельского округа Кызылкогинского района </w:t>
      </w:r>
    </w:p>
    <w:bookmarkEnd w:id="78"/>
    <w:bookmarkStart w:name="z11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4041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1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Куздыгаринского сельского округа Кызылкогинского района</w:t>
      </w:r>
    </w:p>
    <w:bookmarkEnd w:id="80"/>
    <w:bookmarkStart w:name="z11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65151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19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Тасшагилского сельского округа Кызылкогинского района</w:t>
      </w:r>
    </w:p>
    <w:bookmarkEnd w:id="82"/>
    <w:bookmarkStart w:name="z12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3373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2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Джамбульского сельского округа Кызылкогинского района</w:t>
      </w:r>
    </w:p>
    <w:bookmarkEnd w:id="84"/>
    <w:bookmarkStart w:name="z12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6167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2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Кызылкогинского сельского округа Кызылкогинского района</w:t>
      </w:r>
    </w:p>
    <w:bookmarkEnd w:id="86"/>
    <w:bookmarkStart w:name="z12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2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Тайсойганского сельского округа Кызылкогинского района</w:t>
      </w:r>
    </w:p>
    <w:bookmarkEnd w:id="88"/>
    <w:bookmarkStart w:name="z12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3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Сагизского сельского округа Кызылкогинского района</w:t>
      </w:r>
    </w:p>
    <w:bookmarkEnd w:id="90"/>
    <w:bookmarkStart w:name="z13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3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Мукурского сельского округа Кызылкогинского района</w:t>
      </w:r>
    </w:p>
    <w:bookmarkEnd w:id="92"/>
    <w:bookmarkStart w:name="z13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3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Жангелдинского сельского округа Кызылкогинского района (в том числе село Миялы)</w:t>
      </w:r>
    </w:p>
    <w:bookmarkEnd w:id="94"/>
    <w:bookmarkStart w:name="z13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5057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4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Уильского сельского округа Кызылкогинского района </w:t>
      </w:r>
    </w:p>
    <w:bookmarkEnd w:id="96"/>
    <w:bookmarkStart w:name="z14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4041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43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Куздыгаринского сельского округа Кызылкогинского района</w:t>
      </w:r>
    </w:p>
    <w:bookmarkEnd w:id="98"/>
    <w:bookmarkStart w:name="z14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5151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4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Тасшагилского сельского округа Кызылкогинского района </w:t>
      </w:r>
    </w:p>
    <w:bookmarkEnd w:id="100"/>
    <w:bookmarkStart w:name="z14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3373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4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Джамбульского сельского округа Кызылкогинского района </w:t>
      </w:r>
    </w:p>
    <w:bookmarkEnd w:id="102"/>
    <w:bookmarkStart w:name="z15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6167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5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Кызылкогинского сельского округа Кызылкогинского района </w:t>
      </w:r>
    </w:p>
    <w:bookmarkEnd w:id="104"/>
    <w:bookmarkStart w:name="z15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5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Тайсойганского сельского округа Кызылкогинского района </w:t>
      </w:r>
    </w:p>
    <w:bookmarkEnd w:id="106"/>
    <w:bookmarkStart w:name="z15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5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Сагизского сельского округа Кызылкогинского района </w:t>
      </w:r>
    </w:p>
    <w:bookmarkEnd w:id="108"/>
    <w:bookmarkStart w:name="z15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6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пастбищами, расположенными Мукурского сельского округа Кызылкогинского района</w:t>
      </w:r>
    </w:p>
    <w:bookmarkEnd w:id="110"/>
    <w:bookmarkStart w:name="z16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6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расположенными, Жангелдинского сельского округа Кызылкогинского района (в том числе село Миялы)</w:t>
      </w:r>
    </w:p>
    <w:bookmarkEnd w:id="112"/>
    <w:bookmarkStart w:name="z16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6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расположенными, Уильского сельского округа Кызылкогинского района</w:t>
      </w:r>
    </w:p>
    <w:bookmarkEnd w:id="114"/>
    <w:bookmarkStart w:name="z16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70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расположенными, Куздыгаринского сельского округа Кызылкогинского района</w:t>
      </w:r>
    </w:p>
    <w:bookmarkEnd w:id="116"/>
    <w:bookmarkStart w:name="z17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7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расположенными, Тасшагилского сельского округа Кызылкогинского района </w:t>
      </w:r>
    </w:p>
    <w:bookmarkEnd w:id="118"/>
    <w:bookmarkStart w:name="z17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7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расположенными, Джамбульского сельского округа Кызылкогинского района </w:t>
      </w:r>
    </w:p>
    <w:bookmarkEnd w:id="120"/>
    <w:bookmarkStart w:name="z17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79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расположенными, Кызылкогинского сельского округа Кызылкогинского района</w:t>
      </w:r>
    </w:p>
    <w:bookmarkEnd w:id="122"/>
    <w:bookmarkStart w:name="z18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82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расположенными, Тайсойганского сельского округа Кызылкогинского района</w:t>
      </w:r>
    </w:p>
    <w:bookmarkEnd w:id="124"/>
    <w:bookmarkStart w:name="z18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8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расположенными, Сагизского сельского округа Кызылкогинского района</w:t>
      </w:r>
    </w:p>
    <w:bookmarkEnd w:id="126"/>
    <w:bookmarkStart w:name="z18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8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расположенными, Мукурского сельского округа Кызылкогинского района</w:t>
      </w:r>
    </w:p>
    <w:bookmarkEnd w:id="128"/>
    <w:bookmarkStart w:name="z18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Плану по управлению пастбищами и их использованию по Кызылкогинскому району на 2020-2021 годы</w:t>
            </w:r>
          </w:p>
        </w:tc>
      </w:tr>
    </w:tbl>
    <w:bookmarkStart w:name="z19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4"/>
        <w:gridCol w:w="1845"/>
        <w:gridCol w:w="3385"/>
        <w:gridCol w:w="3386"/>
        <w:gridCol w:w="820"/>
      </w:tblGrid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выпаса скота на отдаленных пастбища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 отдаленных 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Миялинский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Жангелдинский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Уильский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Куздыгаринский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Тасшагилский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Джамбульский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Кызылкогинский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Тайсойганский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Сагизкий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Мукурский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