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a0684a" w14:textId="1a0684a">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города Арыс на 2020-2021 годы</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Арысского городского маслихата Туркестанской области от 13 марта 2020 года № 47/338-VI. Зарегистрировано Департаментом юстиции Туркестанской области 10 апреля 2020 года № 5559. Утратило силу решением Арысского городского маслихата Туркестанской области от 31 марта 2021 года № 4/15-VІІ</w:t>
      </w:r>
    </w:p>
    <w:p>
      <w:pPr>
        <w:spacing w:after="0"/>
        <w:ind w:left="0"/>
        <w:jc w:val="both"/>
      </w:pPr>
      <w:bookmarkStart w:name="z1" w:id="0"/>
      <w:r>
        <w:rPr>
          <w:rFonts w:ascii="Times New Roman"/>
          <w:b w:val="false"/>
          <w:i w:val="false"/>
          <w:color w:val="ff0000"/>
          <w:sz w:val="28"/>
        </w:rPr>
        <w:t xml:space="preserve">
      Сноска. Утратило силу </w:t>
      </w:r>
      <w:r>
        <w:rPr>
          <w:rFonts w:ascii="Times New Roman"/>
          <w:b w:val="false"/>
          <w:i w:val="false"/>
          <w:color w:val="ff0000"/>
          <w:sz w:val="28"/>
        </w:rPr>
        <w:t>решением</w:t>
      </w:r>
      <w:r>
        <w:rPr>
          <w:rFonts w:ascii="Times New Roman"/>
          <w:b w:val="false"/>
          <w:i w:val="false"/>
          <w:color w:val="ff0000"/>
          <w:sz w:val="28"/>
        </w:rPr>
        <w:t xml:space="preserve"> Арысского городского маслихата Туркестанской области от 31.03.2021 № 4/15-VІІ (вводится в действие по истечении десяти календарных дней после дня его первого официального опубликования).</w:t>
      </w:r>
    </w:p>
    <w:bookmarkEnd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пункта 1 статьи 6 Закона Республики Казахстан "О местном управлении и самоуправлении" от 23 января 2001 года и подпунктом 1) </w:t>
      </w:r>
      <w:r>
        <w:rPr>
          <w:rFonts w:ascii="Times New Roman"/>
          <w:b w:val="false"/>
          <w:i w:val="false"/>
          <w:color w:val="000000"/>
          <w:sz w:val="28"/>
        </w:rPr>
        <w:t>статьи 8</w:t>
      </w:r>
      <w:r>
        <w:rPr>
          <w:rFonts w:ascii="Times New Roman"/>
          <w:b w:val="false"/>
          <w:i w:val="false"/>
          <w:color w:val="000000"/>
          <w:sz w:val="28"/>
        </w:rPr>
        <w:t xml:space="preserve"> Закона Республики Казахстан от 20 февраля 2017 года "О пастбищах", маслихат города Арыс РЕШИЛ:</w:t>
      </w:r>
    </w:p>
    <w:bookmarkStart w:name="z2"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города Арыс на 2020-2021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2. Государственному учреждению "Аппарат маслихата города Арыс" в порядке, установленном законодательством Республики Казахстан обеспечить:</w:t>
      </w:r>
    </w:p>
    <w:bookmarkEnd w:id="2"/>
    <w:p>
      <w:pPr>
        <w:spacing w:after="0"/>
        <w:ind w:left="0"/>
        <w:jc w:val="both"/>
      </w:pPr>
      <w:r>
        <w:rPr>
          <w:rFonts w:ascii="Times New Roman"/>
          <w:b w:val="false"/>
          <w:i w:val="false"/>
          <w:color w:val="000000"/>
          <w:sz w:val="28"/>
        </w:rPr>
        <w:t>
      1) государственную регистрацию настоящего решения в Республиканском государственном учреждении "Департамент юстиции Туркестанской области Министерства юстиции Республики Казахстан";</w:t>
      </w:r>
    </w:p>
    <w:p>
      <w:pPr>
        <w:spacing w:after="0"/>
        <w:ind w:left="0"/>
        <w:jc w:val="both"/>
      </w:pPr>
      <w:r>
        <w:rPr>
          <w:rFonts w:ascii="Times New Roman"/>
          <w:b w:val="false"/>
          <w:i w:val="false"/>
          <w:color w:val="000000"/>
          <w:sz w:val="28"/>
        </w:rPr>
        <w:t>
      2) размещение настоящего решения на интернет-ресурсе Аппарат маслихата города Арыс после его официального опубликования.</w:t>
      </w:r>
    </w:p>
    <w:bookmarkStart w:name="z4"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Председатель сессии</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городского маслихата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Мырзаев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Арысского</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городского маслихата</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Байтанаев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 решением</w:t>
            </w:r>
            <w:r>
              <w:br/>
            </w:r>
            <w:r>
              <w:rPr>
                <w:rFonts w:ascii="Times New Roman"/>
                <w:b w:val="false"/>
                <w:i w:val="false"/>
                <w:color w:val="000000"/>
                <w:sz w:val="20"/>
              </w:rPr>
              <w:t>маслихата города Арыс</w:t>
            </w:r>
            <w:r>
              <w:br/>
            </w:r>
            <w:r>
              <w:rPr>
                <w:rFonts w:ascii="Times New Roman"/>
                <w:b w:val="false"/>
                <w:i w:val="false"/>
                <w:color w:val="000000"/>
                <w:sz w:val="20"/>
              </w:rPr>
              <w:t>от 13 марта 2020 года</w:t>
            </w:r>
            <w:r>
              <w:br/>
            </w:r>
            <w:r>
              <w:rPr>
                <w:rFonts w:ascii="Times New Roman"/>
                <w:b w:val="false"/>
                <w:i w:val="false"/>
                <w:color w:val="000000"/>
                <w:sz w:val="20"/>
              </w:rPr>
              <w:t>№ 47/338-VІ</w:t>
            </w:r>
          </w:p>
        </w:tc>
      </w:tr>
    </w:tbl>
    <w:bookmarkStart w:name="z6" w:id="4"/>
    <w:p>
      <w:pPr>
        <w:spacing w:after="0"/>
        <w:ind w:left="0"/>
        <w:jc w:val="left"/>
      </w:pPr>
      <w:r>
        <w:rPr>
          <w:rFonts w:ascii="Times New Roman"/>
          <w:b/>
          <w:i w:val="false"/>
          <w:color w:val="000000"/>
        </w:rPr>
        <w:t xml:space="preserve"> План по управлению пастбищами и их использованию города Арыс на 2020-2021 годы</w:t>
      </w:r>
    </w:p>
    <w:bookmarkEnd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городу Арыс на 2020-2021 годы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План</w:t>
      </w:r>
      <w:r>
        <w:rPr>
          <w:rFonts w:ascii="Times New Roman"/>
          <w:b w:val="false"/>
          <w:i w:val="false"/>
          <w:color w:val="000000"/>
          <w:sz w:val="28"/>
        </w:rPr>
        <w:t xml:space="preserve"> содержит:</w:t>
      </w:r>
    </w:p>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 и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3) схему доступа пастбищепользователей к водоисточникам (озерам, рекам, прудам,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4) схему перераспределения пастбищ для размещения поголовья сельскохозяйственных животных физических и (или) юридических лиц, к которых отсутствуют пастбища, и перемещения его на предоставляемые пастбища и схема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6)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Общая площадь города Арыс составляет 765395 гектаров. Совокупность всех сельскохозяйственных угодий 460643 гектар, в том числе пашни 54294 гектар, в том числе 28768 гектар орошаемой пашни, багарный 25526 гектар, 341 гектар многолетних насаждений, 225 гектар сенокосных угодий, пастбищные 548337 гектар.</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- 460643 гектар;</w:t>
      </w:r>
    </w:p>
    <w:p>
      <w:pPr>
        <w:spacing w:after="0"/>
        <w:ind w:left="0"/>
        <w:jc w:val="both"/>
      </w:pPr>
      <w:r>
        <w:rPr>
          <w:rFonts w:ascii="Times New Roman"/>
          <w:b w:val="false"/>
          <w:i w:val="false"/>
          <w:color w:val="000000"/>
          <w:sz w:val="28"/>
        </w:rPr>
        <w:t>
      земли населенных пунктов - 25236 гектар;</w:t>
      </w:r>
    </w:p>
    <w:p>
      <w:pPr>
        <w:spacing w:after="0"/>
        <w:ind w:left="0"/>
        <w:jc w:val="both"/>
      </w:pPr>
      <w:r>
        <w:rPr>
          <w:rFonts w:ascii="Times New Roman"/>
          <w:b w:val="false"/>
          <w:i w:val="false"/>
          <w:color w:val="000000"/>
          <w:sz w:val="28"/>
        </w:rPr>
        <w:t>
      земли промышленности, транспорта, связи, обороны и иного не сельскохозяйственного назначения - 6013 гектар;</w:t>
      </w:r>
    </w:p>
    <w:p>
      <w:pPr>
        <w:spacing w:after="0"/>
        <w:ind w:left="0"/>
        <w:jc w:val="both"/>
      </w:pPr>
      <w:r>
        <w:rPr>
          <w:rFonts w:ascii="Times New Roman"/>
          <w:b w:val="false"/>
          <w:i w:val="false"/>
          <w:color w:val="000000"/>
          <w:sz w:val="28"/>
        </w:rPr>
        <w:t>
      земли особо охраняемых природных парков - 28332 гектар;</w:t>
      </w:r>
    </w:p>
    <w:p>
      <w:pPr>
        <w:spacing w:after="0"/>
        <w:ind w:left="0"/>
        <w:jc w:val="both"/>
      </w:pPr>
      <w:r>
        <w:rPr>
          <w:rFonts w:ascii="Times New Roman"/>
          <w:b w:val="false"/>
          <w:i w:val="false"/>
          <w:color w:val="000000"/>
          <w:sz w:val="28"/>
        </w:rPr>
        <w:t>
      земли лесного фонда - 161985 гектар;</w:t>
      </w:r>
    </w:p>
    <w:p>
      <w:pPr>
        <w:spacing w:after="0"/>
        <w:ind w:left="0"/>
        <w:jc w:val="both"/>
      </w:pPr>
      <w:r>
        <w:rPr>
          <w:rFonts w:ascii="Times New Roman"/>
          <w:b w:val="false"/>
          <w:i w:val="false"/>
          <w:color w:val="000000"/>
          <w:sz w:val="28"/>
        </w:rPr>
        <w:t>
      земли водного фонда - 4972 гектар;</w:t>
      </w:r>
    </w:p>
    <w:p>
      <w:pPr>
        <w:spacing w:after="0"/>
        <w:ind w:left="0"/>
        <w:jc w:val="both"/>
      </w:pPr>
      <w:r>
        <w:rPr>
          <w:rFonts w:ascii="Times New Roman"/>
          <w:b w:val="false"/>
          <w:i w:val="false"/>
          <w:color w:val="000000"/>
          <w:sz w:val="28"/>
        </w:rPr>
        <w:t>
      земли запаса - 78214 гектар.</w:t>
      </w:r>
    </w:p>
    <w:p>
      <w:pPr>
        <w:spacing w:after="0"/>
        <w:ind w:left="0"/>
        <w:jc w:val="both"/>
      </w:pPr>
      <w:r>
        <w:rPr>
          <w:rFonts w:ascii="Times New Roman"/>
          <w:b w:val="false"/>
          <w:i w:val="false"/>
          <w:color w:val="000000"/>
          <w:sz w:val="28"/>
        </w:rPr>
        <w:t>
      Город Арыс использует 6655 гектаров земли Байдибекского района.</w:t>
      </w:r>
    </w:p>
    <w:p>
      <w:pPr>
        <w:spacing w:after="0"/>
        <w:ind w:left="0"/>
        <w:jc w:val="both"/>
      </w:pPr>
      <w:r>
        <w:rPr>
          <w:rFonts w:ascii="Times New Roman"/>
          <w:b w:val="false"/>
          <w:i w:val="false"/>
          <w:color w:val="000000"/>
          <w:sz w:val="28"/>
        </w:rPr>
        <w:t>
      По административно-территориальному делению в городе Арыс имеются 6 сельских округов (Акдала, Байыркум, Дермене, Жидели, Кожатогай, Монтайтас), город Арыс, 32 сельских населенных пунктов.</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1. Природа</w:t>
      </w:r>
    </w:p>
    <w:p>
      <w:pPr>
        <w:spacing w:after="0"/>
        <w:ind w:left="0"/>
        <w:jc w:val="both"/>
      </w:pPr>
      <w:r>
        <w:rPr>
          <w:rFonts w:ascii="Times New Roman"/>
          <w:b w:val="false"/>
          <w:i w:val="false"/>
          <w:color w:val="000000"/>
          <w:sz w:val="28"/>
        </w:rPr>
        <w:t>
      2. Климат</w:t>
      </w:r>
    </w:p>
    <w:p>
      <w:pPr>
        <w:spacing w:after="0"/>
        <w:ind w:left="0"/>
        <w:jc w:val="both"/>
      </w:pPr>
      <w:r>
        <w:rPr>
          <w:rFonts w:ascii="Times New Roman"/>
          <w:b w:val="false"/>
          <w:i w:val="false"/>
          <w:color w:val="000000"/>
          <w:sz w:val="28"/>
        </w:rPr>
        <w:t>
      3. Гидрография</w:t>
      </w:r>
    </w:p>
    <w:p>
      <w:pPr>
        <w:spacing w:after="0"/>
        <w:ind w:left="0"/>
        <w:jc w:val="both"/>
      </w:pPr>
      <w:r>
        <w:rPr>
          <w:rFonts w:ascii="Times New Roman"/>
          <w:b w:val="false"/>
          <w:i w:val="false"/>
          <w:color w:val="000000"/>
          <w:sz w:val="28"/>
        </w:rPr>
        <w:t>
      4. Сельское хозяйство</w:t>
      </w:r>
    </w:p>
    <w:p>
      <w:pPr>
        <w:spacing w:after="0"/>
        <w:ind w:left="0"/>
        <w:jc w:val="both"/>
      </w:pPr>
      <w:r>
        <w:rPr>
          <w:rFonts w:ascii="Times New Roman"/>
          <w:b w:val="false"/>
          <w:i w:val="false"/>
          <w:color w:val="000000"/>
          <w:sz w:val="28"/>
        </w:rPr>
        <w:t>
      Природа:</w:t>
      </w:r>
    </w:p>
    <w:p>
      <w:pPr>
        <w:spacing w:after="0"/>
        <w:ind w:left="0"/>
        <w:jc w:val="both"/>
      </w:pPr>
      <w:r>
        <w:rPr>
          <w:rFonts w:ascii="Times New Roman"/>
          <w:b w:val="false"/>
          <w:i w:val="false"/>
          <w:color w:val="000000"/>
          <w:sz w:val="28"/>
        </w:rPr>
        <w:t>
      Рельеф города Арыс равнинный, южная часть значительно ниже, чем северная. Реками Сырдарья и Арыс разделен на овраги и лощины. Также расположен Коксарайский контррегулятор. Почва представляет собой светло-серый грунт с низкой влажностью.</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xml:space="preserve">
      С агроклиматической стороны город относится к сухой, жаркой пустынной и полупустынной зоне. Климат города резко континентальный. По многолетним контрольным показателям климат данной территории – длительное и жаркое лето, соответственно, холодная, облачная и влажная зима. </w:t>
      </w:r>
    </w:p>
    <w:p>
      <w:pPr>
        <w:spacing w:after="0"/>
        <w:ind w:left="0"/>
        <w:jc w:val="both"/>
      </w:pPr>
      <w:r>
        <w:rPr>
          <w:rFonts w:ascii="Times New Roman"/>
          <w:b w:val="false"/>
          <w:i w:val="false"/>
          <w:color w:val="000000"/>
          <w:sz w:val="28"/>
        </w:rPr>
        <w:t>
      В соответствии с показателем коэффициента увлажнения природная зона города считается южной пустыней. В связи с сухим воздухом, летом при ветре наступает знойная жара. В мае, июне, июле, августе зафиксированы самые высокие показания температуры 39,5º-43º.</w:t>
      </w:r>
    </w:p>
    <w:p>
      <w:pPr>
        <w:spacing w:after="0"/>
        <w:ind w:left="0"/>
        <w:jc w:val="both"/>
      </w:pPr>
      <w:r>
        <w:rPr>
          <w:rFonts w:ascii="Times New Roman"/>
          <w:b w:val="false"/>
          <w:i w:val="false"/>
          <w:color w:val="000000"/>
          <w:sz w:val="28"/>
        </w:rPr>
        <w:t>
      Гидрография:</w:t>
      </w:r>
    </w:p>
    <w:p>
      <w:pPr>
        <w:spacing w:after="0"/>
        <w:ind w:left="0"/>
        <w:jc w:val="both"/>
      </w:pPr>
      <w:r>
        <w:rPr>
          <w:rFonts w:ascii="Times New Roman"/>
          <w:b w:val="false"/>
          <w:i w:val="false"/>
          <w:color w:val="000000"/>
          <w:sz w:val="28"/>
        </w:rPr>
        <w:t>
      На территории города Арыс протекает 47 км реки Арыс и 110 км реки Сырдарья. Крупнейшим источником воды в городе является Коксарайский контррегулятор, с емкостью 3 миллиарда кубометров.</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На территории города имеется 460643 гектар земель пригодных для ведения сельского хозяйства, в том числе 54294 гектар пашни, 28768 гектар орошаемой пашни, 341 гектар многолетних растений, 225 гектар сенокосные угодия, 426643 гектар пастбищных (в н/п 16604 га).</w:t>
      </w:r>
    </w:p>
    <w:p>
      <w:pPr>
        <w:spacing w:after="0"/>
        <w:ind w:left="0"/>
        <w:jc w:val="both"/>
      </w:pPr>
      <w:r>
        <w:rPr>
          <w:rFonts w:ascii="Times New Roman"/>
          <w:b w:val="false"/>
          <w:i w:val="false"/>
          <w:color w:val="000000"/>
          <w:sz w:val="28"/>
        </w:rPr>
        <w:t>
      По городу Арыс число крупного рогатого скота достигло 36204, овец и коз 417260, лошадей 15845, верблюдов 2277 голов.</w:t>
      </w:r>
    </w:p>
    <w:p>
      <w:pPr>
        <w:spacing w:after="0"/>
        <w:ind w:left="0"/>
        <w:jc w:val="both"/>
      </w:pPr>
      <w:r>
        <w:rPr>
          <w:rFonts w:ascii="Times New Roman"/>
          <w:b w:val="false"/>
          <w:i w:val="false"/>
          <w:color w:val="000000"/>
          <w:sz w:val="28"/>
        </w:rPr>
        <w:t>
      Информация о поголовье скота по сельским округам города Арыс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2"/>
        <w:gridCol w:w="372"/>
        <w:gridCol w:w="1197"/>
        <w:gridCol w:w="990"/>
        <w:gridCol w:w="1197"/>
        <w:gridCol w:w="1402"/>
        <w:gridCol w:w="1197"/>
        <w:gridCol w:w="1402"/>
        <w:gridCol w:w="1197"/>
        <w:gridCol w:w="785"/>
        <w:gridCol w:w="1198"/>
        <w:gridCol w:w="991"/>
      </w:tblGrid>
      <w:tr>
        <w:trPr>
          <w:trHeight w:val="30" w:hRule="atLeast"/>
        </w:trPr>
        <w:tc>
          <w:tcPr>
            <w:tcW w:w="3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7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1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4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119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9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стойловом содержании</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стойловом содержании</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стойловом содержании</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Требующих природных пастбищ</w:t>
            </w:r>
          </w:p>
        </w:tc>
        <w:tc>
          <w:tcPr>
            <w:tcW w:w="0" w:type="auto"/>
            <w:vMerge/>
            <w:tcBorders>
              <w:top w:val="nil"/>
              <w:left w:val="single" w:color="cfcfcf" w:sz="5"/>
              <w:bottom w:val="single" w:color="cfcfcf" w:sz="5"/>
              <w:right w:val="single" w:color="cfcfcf" w:sz="5"/>
            </w:tcBorders>
          </w:tcP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46864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1522</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3826</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54841</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1475</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10482</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137388</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7051</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62401</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4419</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45063</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44162</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3084</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417260</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12901</w:t>
            </w:r>
          </w:p>
        </w:tc>
        <w:tc>
          <w:tcPr>
            <w:tcW w:w="1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404359</w:t>
            </w:r>
          </w:p>
        </w:tc>
        <w:tc>
          <w:tcPr>
            <w:tcW w:w="11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c>
          <w:tcPr>
            <w:tcW w:w="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1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15142</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bl>
    <w:p>
      <w:pPr>
        <w:spacing w:after="0"/>
        <w:ind w:left="0"/>
        <w:jc w:val="both"/>
      </w:pPr>
      <w:r>
        <w:rPr>
          <w:rFonts w:ascii="Times New Roman"/>
          <w:b w:val="false"/>
          <w:i w:val="false"/>
          <w:color w:val="000000"/>
          <w:sz w:val="28"/>
        </w:rPr>
        <w:t>
      Уровень обеспеченности скота на пастбищах: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8"/>
        <w:gridCol w:w="258"/>
        <w:gridCol w:w="975"/>
        <w:gridCol w:w="832"/>
        <w:gridCol w:w="258"/>
        <w:gridCol w:w="975"/>
        <w:gridCol w:w="975"/>
        <w:gridCol w:w="258"/>
        <w:gridCol w:w="975"/>
        <w:gridCol w:w="832"/>
        <w:gridCol w:w="401"/>
        <w:gridCol w:w="975"/>
        <w:gridCol w:w="688"/>
        <w:gridCol w:w="402"/>
        <w:gridCol w:w="833"/>
        <w:gridCol w:w="1120"/>
        <w:gridCol w:w="1285"/>
      </w:tblGrid>
      <w:tr>
        <w:trPr>
          <w:trHeight w:val="30" w:hRule="atLeast"/>
        </w:trPr>
        <w:tc>
          <w:tcPr>
            <w:tcW w:w="2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сельских округов</w:t>
            </w:r>
          </w:p>
        </w:tc>
        <w:tc>
          <w:tcPr>
            <w:tcW w:w="9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и площадь требуемых пастбищных угодии,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угодия, гектар</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угодия, гектар</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угодия, гектар</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Требуемые пастбищные угодия, гектар</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угодии, гектар</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разница в городе пастбищ и необходимых пастбищ, (+,-)</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78354</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97588</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165536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110859</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84884</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-19502</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35857</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111920</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12591</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21461</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-140243</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19320</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39616</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270177</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280384</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64755</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-160530</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47077</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130002</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17334</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-132531</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4509</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45063</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90126</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15264</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141572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-141086</w:t>
            </w:r>
          </w:p>
        </w:tc>
      </w:tr>
      <w:tr>
        <w:trPr>
          <w:trHeight w:val="30" w:hRule="atLeast"/>
        </w:trPr>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548337</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36204</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289632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417260</w:t>
            </w:r>
          </w:p>
        </w:tc>
        <w:tc>
          <w:tcPr>
            <w:tcW w:w="2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834520</w:t>
            </w:r>
          </w:p>
        </w:tc>
        <w:tc>
          <w:tcPr>
            <w:tcW w:w="8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15845</w:t>
            </w:r>
          </w:p>
        </w:tc>
        <w:tc>
          <w:tcPr>
            <w:tcW w:w="4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142605</w:t>
            </w:r>
          </w:p>
        </w:tc>
        <w:tc>
          <w:tcPr>
            <w:tcW w:w="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c>
          <w:tcPr>
            <w:tcW w:w="4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25047</w:t>
            </w:r>
          </w:p>
        </w:tc>
        <w:tc>
          <w:tcPr>
            <w:tcW w:w="1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1291804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-743467</w:t>
            </w:r>
          </w:p>
        </w:tc>
      </w:tr>
    </w:tbl>
    <w:p>
      <w:pPr>
        <w:spacing w:after="0"/>
        <w:ind w:left="0"/>
        <w:jc w:val="both"/>
      </w:pPr>
      <w:r>
        <w:rPr>
          <w:rFonts w:ascii="Times New Roman"/>
          <w:b w:val="false"/>
          <w:i w:val="false"/>
          <w:color w:val="000000"/>
          <w:sz w:val="28"/>
        </w:rPr>
        <w:t>
      Ветеринарно-санитарные объекты, обслуживающие домашних животных: ветеринарные станции - 8, купка мелкорогатого скота - 22, пункт искусственного осеменение - 11, биотермические котловины - 5.</w:t>
      </w:r>
    </w:p>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2"/>
        <w:gridCol w:w="1301"/>
        <w:gridCol w:w="1802"/>
        <w:gridCol w:w="2796"/>
        <w:gridCol w:w="2796"/>
        <w:gridCol w:w="1803"/>
      </w:tblGrid>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Купка мелкогорогатого скота</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7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p>
      <w:pPr>
        <w:spacing w:after="0"/>
        <w:ind w:left="0"/>
        <w:jc w:val="both"/>
      </w:pPr>
      <w:r>
        <w:rPr>
          <w:rFonts w:ascii="Times New Roman"/>
          <w:b w:val="false"/>
          <w:i w:val="false"/>
          <w:color w:val="000000"/>
          <w:sz w:val="28"/>
        </w:rPr>
        <w:t>
      Средняя урожайность пастбищ на сухую массу 5,3 центнер/гектар, кормовая единица 3,1 центнер/гектар.</w:t>
      </w:r>
    </w:p>
    <w:p>
      <w:pPr>
        <w:spacing w:after="0"/>
        <w:ind w:left="0"/>
        <w:jc w:val="both"/>
      </w:pPr>
      <w:r>
        <w:rPr>
          <w:rFonts w:ascii="Times New Roman"/>
          <w:b w:val="false"/>
          <w:i w:val="false"/>
          <w:color w:val="000000"/>
          <w:sz w:val="28"/>
        </w:rPr>
        <w:t>
      Оценка массивной урожайности природно-кормовых угодий и кормовых единиц (центнер/гектар) проверка в соответствии.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0"/>
        <w:gridCol w:w="2412"/>
        <w:gridCol w:w="2784"/>
        <w:gridCol w:w="2412"/>
        <w:gridCol w:w="2413"/>
        <w:gridCol w:w="1419"/>
      </w:tblGrid>
      <w:tr>
        <w:trPr>
          <w:trHeight w:val="30" w:hRule="atLeast"/>
        </w:trPr>
        <w:tc>
          <w:tcPr>
            <w:tcW w:w="8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использования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среднего</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r>
              <w:br/>
            </w:r>
            <w:r>
              <w:rPr>
                <w:rFonts w:ascii="Times New Roman"/>
                <w:b w:val="false"/>
                <w:i w:val="false"/>
                <w:color w:val="000000"/>
                <w:sz w:val="20"/>
              </w:rPr>
              <w:t>Осенне-летнее</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выше</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7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весенне-осеннее</w:t>
            </w:r>
          </w:p>
        </w:tc>
      </w:tr>
    </w:tbl>
    <w:p>
      <w:pPr>
        <w:spacing w:after="0"/>
        <w:ind w:left="0"/>
        <w:jc w:val="both"/>
      </w:pPr>
      <w:r>
        <w:rPr>
          <w:rFonts w:ascii="Times New Roman"/>
          <w:b w:val="false"/>
          <w:i w:val="false"/>
          <w:color w:val="000000"/>
          <w:sz w:val="28"/>
        </w:rPr>
        <w:t>
      Питательность кормов и трав оценивается по нижеследующим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7"/>
        <w:gridCol w:w="2670"/>
        <w:gridCol w:w="4421"/>
        <w:gridCol w:w="2672"/>
      </w:tblGrid>
      <w:tr>
        <w:trPr>
          <w:trHeight w:val="30" w:hRule="atLeast"/>
        </w:trPr>
        <w:tc>
          <w:tcPr>
            <w:tcW w:w="2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использования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Питательность кормов и трав</w:t>
            </w:r>
            <w:r>
              <w:br/>
            </w:r>
            <w:r>
              <w:rPr>
                <w:rFonts w:ascii="Times New Roman"/>
                <w:b w:val="false"/>
                <w:i w:val="false"/>
                <w:color w:val="000000"/>
                <w:sz w:val="20"/>
              </w:rPr>
              <w:t>(объем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 выше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выше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6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выше </w:t>
            </w:r>
          </w:p>
        </w:tc>
        <w:tc>
          <w:tcPr>
            <w:tcW w:w="44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xml:space="preserve">
      Общая площадь пастбищ в городе Арыс составляет 548337 га, согласно </w:t>
      </w:r>
      <w:r>
        <w:rPr>
          <w:rFonts w:ascii="Times New Roman"/>
          <w:b w:val="false"/>
          <w:i w:val="false"/>
          <w:color w:val="000000"/>
          <w:sz w:val="28"/>
        </w:rPr>
        <w:t>приказу</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загрузки на общую площадь пастбищ" с учетом пастбищ на поголовье скота в общей сложности необходимо 1291804 гектаров пастбищных земель.</w:t>
      </w:r>
    </w:p>
    <w:p>
      <w:pPr>
        <w:spacing w:after="0"/>
        <w:ind w:left="0"/>
        <w:jc w:val="both"/>
      </w:pPr>
      <w:r>
        <w:rPr>
          <w:rFonts w:ascii="Times New Roman"/>
          <w:b w:val="false"/>
          <w:i w:val="false"/>
          <w:color w:val="000000"/>
          <w:sz w:val="28"/>
        </w:rPr>
        <w:t>
      В общей сложности по городу 471586 голов скота (36204 голов крупнорогатого скота, 417260 голов мелкорогатого скота, 15845 лошадей, 2277 верблюдов) используют 426643 гектар пастбищ, из них 16688 голов скота (3084 голов крупнорогатого скота, 12901 голов мелкорогатого скота, 703 лошадей) содержатся в стойловом режиме на откорме.</w:t>
      </w:r>
    </w:p>
    <w:p>
      <w:pPr>
        <w:spacing w:after="0"/>
        <w:ind w:left="0"/>
        <w:jc w:val="both"/>
      </w:pPr>
      <w:r>
        <w:rPr>
          <w:rFonts w:ascii="Times New Roman"/>
          <w:b w:val="false"/>
          <w:i w:val="false"/>
          <w:color w:val="000000"/>
          <w:sz w:val="28"/>
        </w:rPr>
        <w:t>
      Исходя из вышеизложенного в городе Арыс для 471586 голов скота не хватает пастбищных угодий площадью 743467 гектар.</w:t>
      </w:r>
    </w:p>
    <w:p>
      <w:pPr>
        <w:spacing w:after="0"/>
        <w:ind w:left="0"/>
        <w:jc w:val="both"/>
      </w:pPr>
      <w:r>
        <w:rPr>
          <w:rFonts w:ascii="Times New Roman"/>
          <w:b w:val="false"/>
          <w:i w:val="false"/>
          <w:color w:val="000000"/>
          <w:sz w:val="28"/>
        </w:rPr>
        <w:t>
      Для решения проблемы дефицита пастбищ в городе Арыс, нужно уменьшить нагрузку на пастбищные земли и перевести животноводство из пастбищной системы в систему содержание скота без пастбищ (стойловый режим, откорм).</w:t>
      </w:r>
    </w:p>
    <w:p>
      <w:pPr>
        <w:spacing w:after="0"/>
        <w:ind w:left="0"/>
        <w:jc w:val="both"/>
      </w:pPr>
      <w:r>
        <w:rPr>
          <w:rFonts w:ascii="Times New Roman"/>
          <w:b w:val="false"/>
          <w:i w:val="false"/>
          <w:color w:val="000000"/>
          <w:sz w:val="28"/>
        </w:rPr>
        <w:t>
      Предложение:</w:t>
      </w:r>
    </w:p>
    <w:p>
      <w:pPr>
        <w:spacing w:after="0"/>
        <w:ind w:left="0"/>
        <w:jc w:val="both"/>
      </w:pPr>
      <w:r>
        <w:rPr>
          <w:rFonts w:ascii="Times New Roman"/>
          <w:b w:val="false"/>
          <w:i w:val="false"/>
          <w:color w:val="000000"/>
          <w:sz w:val="28"/>
        </w:rPr>
        <w:t xml:space="preserve">
      Рекомендуется пересчитать максимальный объем пастбищ установленный для скота с соответствии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загрузки на общую площадь пастбищ" в зависимости от места проживания.</w:t>
      </w:r>
    </w:p>
    <w:p>
      <w:pPr>
        <w:spacing w:after="0"/>
        <w:ind w:left="0"/>
        <w:jc w:val="both"/>
      </w:pPr>
      <w:r>
        <w:rPr>
          <w:rFonts w:ascii="Times New Roman"/>
          <w:b w:val="false"/>
          <w:i w:val="false"/>
          <w:color w:val="000000"/>
          <w:sz w:val="28"/>
        </w:rPr>
        <w:t>
      В приложении содержатся данные, схемы и карты по сельским округам.</w:t>
      </w:r>
    </w:p>
    <w:p>
      <w:pPr>
        <w:spacing w:after="0"/>
        <w:ind w:left="0"/>
        <w:jc w:val="both"/>
      </w:pPr>
      <w:r>
        <w:rPr>
          <w:rFonts w:ascii="Times New Roman"/>
          <w:b w:val="false"/>
          <w:i w:val="false"/>
          <w:color w:val="000000"/>
          <w:sz w:val="28"/>
        </w:rPr>
        <w:t>
      Приложение 1 – сельский округ Акдала</w:t>
      </w:r>
    </w:p>
    <w:p>
      <w:pPr>
        <w:spacing w:after="0"/>
        <w:ind w:left="0"/>
        <w:jc w:val="both"/>
      </w:pPr>
      <w:r>
        <w:rPr>
          <w:rFonts w:ascii="Times New Roman"/>
          <w:b w:val="false"/>
          <w:i w:val="false"/>
          <w:color w:val="000000"/>
          <w:sz w:val="28"/>
        </w:rPr>
        <w:t>
      Приложение 2 –сельский округ Байыркум</w:t>
      </w:r>
    </w:p>
    <w:p>
      <w:pPr>
        <w:spacing w:after="0"/>
        <w:ind w:left="0"/>
        <w:jc w:val="both"/>
      </w:pPr>
      <w:r>
        <w:rPr>
          <w:rFonts w:ascii="Times New Roman"/>
          <w:b w:val="false"/>
          <w:i w:val="false"/>
          <w:color w:val="000000"/>
          <w:sz w:val="28"/>
        </w:rPr>
        <w:t>
      Приложение 3 –сельский округ Дермене</w:t>
      </w:r>
    </w:p>
    <w:p>
      <w:pPr>
        <w:spacing w:after="0"/>
        <w:ind w:left="0"/>
        <w:jc w:val="both"/>
      </w:pPr>
      <w:r>
        <w:rPr>
          <w:rFonts w:ascii="Times New Roman"/>
          <w:b w:val="false"/>
          <w:i w:val="false"/>
          <w:color w:val="000000"/>
          <w:sz w:val="28"/>
        </w:rPr>
        <w:t>
      Приложение 4 –сельский округ Жидели</w:t>
      </w:r>
    </w:p>
    <w:p>
      <w:pPr>
        <w:spacing w:after="0"/>
        <w:ind w:left="0"/>
        <w:jc w:val="both"/>
      </w:pPr>
      <w:r>
        <w:rPr>
          <w:rFonts w:ascii="Times New Roman"/>
          <w:b w:val="false"/>
          <w:i w:val="false"/>
          <w:color w:val="000000"/>
          <w:sz w:val="28"/>
        </w:rPr>
        <w:t>
      Приложение 5 –сельский округ Кожатогай</w:t>
      </w:r>
    </w:p>
    <w:p>
      <w:pPr>
        <w:spacing w:after="0"/>
        <w:ind w:left="0"/>
        <w:jc w:val="both"/>
      </w:pPr>
      <w:r>
        <w:rPr>
          <w:rFonts w:ascii="Times New Roman"/>
          <w:b w:val="false"/>
          <w:i w:val="false"/>
          <w:color w:val="000000"/>
          <w:sz w:val="28"/>
        </w:rPr>
        <w:t>
      Приложение 6 –сельский округ Монтайтас.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Плану по</w:t>
            </w:r>
            <w:r>
              <w:br/>
            </w:r>
            <w:r>
              <w:rPr>
                <w:rFonts w:ascii="Times New Roman"/>
                <w:b w:val="false"/>
                <w:i w:val="false"/>
                <w:color w:val="000000"/>
                <w:sz w:val="20"/>
              </w:rPr>
              <w:t>управлению пастбищами и их</w:t>
            </w:r>
            <w:r>
              <w:br/>
            </w:r>
            <w:r>
              <w:rPr>
                <w:rFonts w:ascii="Times New Roman"/>
                <w:b w:val="false"/>
                <w:i w:val="false"/>
                <w:color w:val="000000"/>
                <w:sz w:val="20"/>
              </w:rPr>
              <w:t>использованию города Арыс</w:t>
            </w:r>
            <w:r>
              <w:br/>
            </w:r>
            <w:r>
              <w:rPr>
                <w:rFonts w:ascii="Times New Roman"/>
                <w:b w:val="false"/>
                <w:i w:val="false"/>
                <w:color w:val="000000"/>
                <w:sz w:val="20"/>
              </w:rPr>
              <w:t>на 2020-2021 годы</w:t>
            </w:r>
          </w:p>
        </w:tc>
      </w:tr>
    </w:tbl>
    <w:p>
      <w:pPr>
        <w:spacing w:after="0"/>
        <w:ind w:left="0"/>
        <w:jc w:val="both"/>
      </w:pPr>
      <w:r>
        <w:rPr>
          <w:rFonts w:ascii="Times New Roman"/>
          <w:b w:val="false"/>
          <w:i w:val="false"/>
          <w:color w:val="000000"/>
          <w:sz w:val="28"/>
        </w:rPr>
        <w:t>
      1. Cельский округ Акдала</w:t>
      </w:r>
    </w:p>
    <w:p>
      <w:pPr>
        <w:spacing w:after="0"/>
        <w:ind w:left="0"/>
        <w:jc w:val="both"/>
      </w:pPr>
      <w:r>
        <w:rPr>
          <w:rFonts w:ascii="Times New Roman"/>
          <w:b w:val="false"/>
          <w:i w:val="false"/>
          <w:color w:val="000000"/>
          <w:sz w:val="28"/>
        </w:rPr>
        <w:t xml:space="preserve">
      Центр - село Акдала. </w:t>
      </w:r>
    </w:p>
    <w:p>
      <w:pPr>
        <w:spacing w:after="0"/>
        <w:ind w:left="0"/>
        <w:jc w:val="both"/>
      </w:pPr>
      <w:r>
        <w:rPr>
          <w:rFonts w:ascii="Times New Roman"/>
          <w:b w:val="false"/>
          <w:i w:val="false"/>
          <w:color w:val="000000"/>
          <w:sz w:val="28"/>
        </w:rPr>
        <w:t xml:space="preserve">
      Населенные пункты – Акдала, Онтам, П.Арапов, </w:t>
      </w:r>
    </w:p>
    <w:p>
      <w:pPr>
        <w:spacing w:after="0"/>
        <w:ind w:left="0"/>
        <w:jc w:val="both"/>
      </w:pPr>
      <w:r>
        <w:rPr>
          <w:rFonts w:ascii="Times New Roman"/>
          <w:b w:val="false"/>
          <w:i w:val="false"/>
          <w:color w:val="000000"/>
          <w:sz w:val="28"/>
        </w:rPr>
        <w:t>
      Такыркол, Тогайлы, Акын Жакып.</w:t>
      </w:r>
    </w:p>
    <w:p>
      <w:pPr>
        <w:spacing w:after="0"/>
        <w:ind w:left="0"/>
        <w:jc w:val="both"/>
      </w:pPr>
      <w:r>
        <w:rPr>
          <w:rFonts w:ascii="Times New Roman"/>
          <w:b w:val="false"/>
          <w:i w:val="false"/>
          <w:color w:val="000000"/>
          <w:sz w:val="28"/>
        </w:rPr>
        <w:t>
      Общая площадь округа – 93 466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- 88351 гектар;</w:t>
      </w:r>
    </w:p>
    <w:p>
      <w:pPr>
        <w:spacing w:after="0"/>
        <w:ind w:left="0"/>
        <w:jc w:val="both"/>
      </w:pPr>
      <w:r>
        <w:rPr>
          <w:rFonts w:ascii="Times New Roman"/>
          <w:b w:val="false"/>
          <w:i w:val="false"/>
          <w:color w:val="000000"/>
          <w:sz w:val="28"/>
        </w:rPr>
        <w:t>
      общая площадь посева – 9814 гектар;</w:t>
      </w:r>
    </w:p>
    <w:p>
      <w:pPr>
        <w:spacing w:after="0"/>
        <w:ind w:left="0"/>
        <w:jc w:val="both"/>
      </w:pPr>
      <w:r>
        <w:rPr>
          <w:rFonts w:ascii="Times New Roman"/>
          <w:b w:val="false"/>
          <w:i w:val="false"/>
          <w:color w:val="000000"/>
          <w:sz w:val="28"/>
        </w:rPr>
        <w:t>
      орошаемые земли - 9814 гектар;</w:t>
      </w:r>
    </w:p>
    <w:p>
      <w:pPr>
        <w:spacing w:after="0"/>
        <w:ind w:left="0"/>
        <w:jc w:val="both"/>
      </w:pPr>
      <w:r>
        <w:rPr>
          <w:rFonts w:ascii="Times New Roman"/>
          <w:b w:val="false"/>
          <w:i w:val="false"/>
          <w:color w:val="000000"/>
          <w:sz w:val="28"/>
        </w:rPr>
        <w:t>
      многолетние насаждения – 183 гектар;</w:t>
      </w:r>
    </w:p>
    <w:p>
      <w:pPr>
        <w:spacing w:after="0"/>
        <w:ind w:left="0"/>
        <w:jc w:val="both"/>
      </w:pPr>
      <w:r>
        <w:rPr>
          <w:rFonts w:ascii="Times New Roman"/>
          <w:b w:val="false"/>
          <w:i w:val="false"/>
          <w:color w:val="000000"/>
          <w:sz w:val="28"/>
        </w:rPr>
        <w:t>
      пастбищные земли - 78354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2955"/>
        <w:gridCol w:w="3573"/>
        <w:gridCol w:w="2955"/>
        <w:gridCol w:w="90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Такыркол</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 Жакып</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9"/>
        <w:gridCol w:w="1414"/>
        <w:gridCol w:w="1959"/>
        <w:gridCol w:w="3049"/>
        <w:gridCol w:w="1959"/>
        <w:gridCol w:w="1960"/>
      </w:tblGrid>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Такыркол</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 Жакып</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2"/>
        <w:gridCol w:w="1453"/>
        <w:gridCol w:w="4809"/>
        <w:gridCol w:w="3132"/>
        <w:gridCol w:w="894"/>
      </w:tblGrid>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из пастбищах</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2"/>
        <w:gridCol w:w="2"/>
        <w:gridCol w:w="754"/>
        <w:gridCol w:w="1212"/>
        <w:gridCol w:w="1621"/>
        <w:gridCol w:w="12"/>
        <w:gridCol w:w="1611"/>
        <w:gridCol w:w="5"/>
        <w:gridCol w:w="752"/>
        <w:gridCol w:w="1212"/>
        <w:gridCol w:w="2296"/>
        <w:gridCol w:w="12"/>
        <w:gridCol w:w="219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28502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Онтам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П.Арапов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Такыркол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Тогайлы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Акын Жакып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6644</w:t>
            </w:r>
          </w:p>
        </w:tc>
        <w:tc>
          <w:tcPr>
            <w:tcW w:w="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48794</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w:t>
            </w:r>
            <w:r>
              <w:br/>
            </w:r>
            <w:r>
              <w:rPr>
                <w:rFonts w:ascii="Times New Roman"/>
                <w:b w:val="false"/>
                <w:i w:val="false"/>
                <w:color w:val="000000"/>
                <w:sz w:val="20"/>
              </w:rPr>
              <w:t>(-,+)</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57686</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-29184</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16050</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-7550</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13377</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23080</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-13028</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22589</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-10889</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32754</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-22554</w:t>
            </w:r>
          </w:p>
        </w:tc>
      </w:tr>
      <w:tr>
        <w:trPr>
          <w:trHeight w:val="30" w:hRule="atLeast"/>
        </w:trPr>
        <w:tc>
          <w:tcPr>
            <w:tcW w:w="6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1644</w:t>
            </w:r>
          </w:p>
        </w:tc>
        <w:tc>
          <w:tcPr>
            <w:tcW w:w="16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165536</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-87182</w:t>
            </w:r>
          </w:p>
        </w:tc>
      </w:tr>
    </w:tbl>
    <w:p>
      <w:pPr>
        <w:spacing w:after="0"/>
        <w:ind w:left="0"/>
        <w:jc w:val="left"/>
      </w:pPr>
      <w:r>
        <w:br/>
      </w:r>
    </w:p>
    <w:p>
      <w:pPr>
        <w:spacing w:after="0"/>
        <w:ind w:left="0"/>
        <w:jc w:val="both"/>
      </w:pPr>
      <w:r>
        <w:drawing>
          <wp:inline distT="0" distB="0" distL="0" distR="0">
            <wp:extent cx="66040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6040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Плану по</w:t>
            </w:r>
            <w:r>
              <w:br/>
            </w:r>
            <w:r>
              <w:rPr>
                <w:rFonts w:ascii="Times New Roman"/>
                <w:b w:val="false"/>
                <w:i w:val="false"/>
                <w:color w:val="000000"/>
                <w:sz w:val="20"/>
              </w:rPr>
              <w:t>управлению пастбищами и их</w:t>
            </w:r>
            <w:r>
              <w:br/>
            </w:r>
            <w:r>
              <w:rPr>
                <w:rFonts w:ascii="Times New Roman"/>
                <w:b w:val="false"/>
                <w:i w:val="false"/>
                <w:color w:val="000000"/>
                <w:sz w:val="20"/>
              </w:rPr>
              <w:t>использованию города Арыс</w:t>
            </w:r>
            <w:r>
              <w:br/>
            </w:r>
            <w:r>
              <w:rPr>
                <w:rFonts w:ascii="Times New Roman"/>
                <w:b w:val="false"/>
                <w:i w:val="false"/>
                <w:color w:val="000000"/>
                <w:sz w:val="20"/>
              </w:rPr>
              <w:t>на 2020-2021 годы</w:t>
            </w:r>
          </w:p>
        </w:tc>
      </w:tr>
    </w:tbl>
    <w:p>
      <w:pPr>
        <w:spacing w:after="0"/>
        <w:ind w:left="0"/>
        <w:jc w:val="both"/>
      </w:pPr>
      <w:r>
        <w:rPr>
          <w:rFonts w:ascii="Times New Roman"/>
          <w:b w:val="false"/>
          <w:i w:val="false"/>
          <w:color w:val="000000"/>
          <w:sz w:val="28"/>
        </w:rPr>
        <w:t>
      2. Сельский округ Байыркум</w:t>
      </w:r>
    </w:p>
    <w:p>
      <w:pPr>
        <w:spacing w:after="0"/>
        <w:ind w:left="0"/>
        <w:jc w:val="both"/>
      </w:pPr>
      <w:r>
        <w:rPr>
          <w:rFonts w:ascii="Times New Roman"/>
          <w:b w:val="false"/>
          <w:i w:val="false"/>
          <w:color w:val="000000"/>
          <w:sz w:val="28"/>
        </w:rPr>
        <w:t>
      Центр - село Байыркум.</w:t>
      </w:r>
    </w:p>
    <w:p>
      <w:pPr>
        <w:spacing w:after="0"/>
        <w:ind w:left="0"/>
        <w:jc w:val="both"/>
      </w:pPr>
      <w:r>
        <w:rPr>
          <w:rFonts w:ascii="Times New Roman"/>
          <w:b w:val="false"/>
          <w:i w:val="false"/>
          <w:color w:val="000000"/>
          <w:sz w:val="28"/>
        </w:rPr>
        <w:t>
      Населенные пункты – Байыркум, Кокжиде, Жосалы.</w:t>
      </w:r>
    </w:p>
    <w:p>
      <w:pPr>
        <w:spacing w:after="0"/>
        <w:ind w:left="0"/>
        <w:jc w:val="both"/>
      </w:pPr>
      <w:r>
        <w:rPr>
          <w:rFonts w:ascii="Times New Roman"/>
          <w:b w:val="false"/>
          <w:i w:val="false"/>
          <w:color w:val="000000"/>
          <w:sz w:val="28"/>
        </w:rPr>
        <w:t>
      Общая площадь округа - 256199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115512 гектар;</w:t>
      </w:r>
    </w:p>
    <w:p>
      <w:pPr>
        <w:spacing w:after="0"/>
        <w:ind w:left="0"/>
        <w:jc w:val="both"/>
      </w:pPr>
      <w:r>
        <w:rPr>
          <w:rFonts w:ascii="Times New Roman"/>
          <w:b w:val="false"/>
          <w:i w:val="false"/>
          <w:color w:val="000000"/>
          <w:sz w:val="28"/>
        </w:rPr>
        <w:t>
      общая площадь посева - 4469 гектар;</w:t>
      </w:r>
    </w:p>
    <w:p>
      <w:pPr>
        <w:spacing w:after="0"/>
        <w:ind w:left="0"/>
        <w:jc w:val="both"/>
      </w:pPr>
      <w:r>
        <w:rPr>
          <w:rFonts w:ascii="Times New Roman"/>
          <w:b w:val="false"/>
          <w:i w:val="false"/>
          <w:color w:val="000000"/>
          <w:sz w:val="28"/>
        </w:rPr>
        <w:t>
      орошаемые земли - 4469 гектар;</w:t>
      </w:r>
    </w:p>
    <w:p>
      <w:pPr>
        <w:spacing w:after="0"/>
        <w:ind w:left="0"/>
        <w:jc w:val="both"/>
      </w:pPr>
      <w:r>
        <w:rPr>
          <w:rFonts w:ascii="Times New Roman"/>
          <w:b w:val="false"/>
          <w:i w:val="false"/>
          <w:color w:val="000000"/>
          <w:sz w:val="28"/>
        </w:rPr>
        <w:t>
      сенекосные угодия – 184 гектар;</w:t>
      </w:r>
    </w:p>
    <w:p>
      <w:pPr>
        <w:spacing w:after="0"/>
        <w:ind w:left="0"/>
        <w:jc w:val="both"/>
      </w:pPr>
      <w:r>
        <w:rPr>
          <w:rFonts w:ascii="Times New Roman"/>
          <w:b w:val="false"/>
          <w:i w:val="false"/>
          <w:color w:val="000000"/>
          <w:sz w:val="28"/>
        </w:rPr>
        <w:t>
      пастбищные земли - 110859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2955"/>
        <w:gridCol w:w="3573"/>
        <w:gridCol w:w="2955"/>
        <w:gridCol w:w="90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Кокжиде</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14604</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35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9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9"/>
        <w:gridCol w:w="1457"/>
        <w:gridCol w:w="2019"/>
        <w:gridCol w:w="3142"/>
        <w:gridCol w:w="2020"/>
        <w:gridCol w:w="1643"/>
      </w:tblGrid>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Кокжиде</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2"/>
        <w:gridCol w:w="1453"/>
        <w:gridCol w:w="4809"/>
        <w:gridCol w:w="3132"/>
        <w:gridCol w:w="894"/>
      </w:tblGrid>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пастбищах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5"/>
        <w:gridCol w:w="5"/>
        <w:gridCol w:w="1516"/>
        <w:gridCol w:w="7"/>
        <w:gridCol w:w="1380"/>
        <w:gridCol w:w="404"/>
        <w:gridCol w:w="1254"/>
        <w:gridCol w:w="1303"/>
        <w:gridCol w:w="470"/>
        <w:gridCol w:w="1341"/>
        <w:gridCol w:w="1519"/>
        <w:gridCol w:w="19"/>
        <w:gridCol w:w="260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w:t>
            </w:r>
            <w:r>
              <w:br/>
            </w:r>
            <w:r>
              <w:rPr>
                <w:rFonts w:ascii="Times New Roman"/>
                <w:b w:val="false"/>
                <w:i w:val="false"/>
                <w:color w:val="000000"/>
                <w:sz w:val="20"/>
              </w:rPr>
              <w:t>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w:t>
            </w:r>
            <w:r>
              <w:br/>
            </w:r>
            <w:r>
              <w:rPr>
                <w:rFonts w:ascii="Times New Roman"/>
                <w:b w:val="false"/>
                <w:i w:val="false"/>
                <w:color w:val="000000"/>
                <w:sz w:val="20"/>
              </w:rPr>
              <w:t>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Байыркум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25753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Кокжиде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33120</w:t>
            </w:r>
          </w:p>
        </w:tc>
        <w:tc>
          <w:tcPr>
            <w:tcW w:w="26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42442</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51506</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-5314</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29208</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r>
      <w:tr>
        <w:trPr>
          <w:trHeight w:val="30" w:hRule="atLeast"/>
        </w:trPr>
        <w:tc>
          <w:tcPr>
            <w:tcW w:w="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84884</w:t>
            </w:r>
          </w:p>
        </w:tc>
        <w:tc>
          <w:tcPr>
            <w:tcW w:w="1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-19502</w:t>
            </w:r>
          </w:p>
        </w:tc>
      </w:tr>
    </w:tbl>
    <w:p>
      <w:pPr>
        <w:spacing w:after="0"/>
        <w:ind w:left="0"/>
        <w:jc w:val="left"/>
      </w:pPr>
      <w:r>
        <w:br/>
      </w:r>
    </w:p>
    <w:p>
      <w:pPr>
        <w:spacing w:after="0"/>
        <w:ind w:left="0"/>
        <w:jc w:val="both"/>
      </w:pPr>
      <w:r>
        <w:drawing>
          <wp:inline distT="0" distB="0" distL="0" distR="0">
            <wp:extent cx="69977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9977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1722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72200" cy="1000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99200" cy="976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299200" cy="976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230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2230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 к Плану по</w:t>
            </w:r>
            <w:r>
              <w:br/>
            </w:r>
            <w:r>
              <w:rPr>
                <w:rFonts w:ascii="Times New Roman"/>
                <w:b w:val="false"/>
                <w:i w:val="false"/>
                <w:color w:val="000000"/>
                <w:sz w:val="20"/>
              </w:rPr>
              <w:t>управлению пастбищами и их</w:t>
            </w:r>
            <w:r>
              <w:br/>
            </w:r>
            <w:r>
              <w:rPr>
                <w:rFonts w:ascii="Times New Roman"/>
                <w:b w:val="false"/>
                <w:i w:val="false"/>
                <w:color w:val="000000"/>
                <w:sz w:val="20"/>
              </w:rPr>
              <w:t>использованию города Арыс</w:t>
            </w:r>
            <w:r>
              <w:br/>
            </w:r>
            <w:r>
              <w:rPr>
                <w:rFonts w:ascii="Times New Roman"/>
                <w:b w:val="false"/>
                <w:i w:val="false"/>
                <w:color w:val="000000"/>
                <w:sz w:val="20"/>
              </w:rPr>
              <w:t>на 2020-2021 годы</w:t>
            </w:r>
          </w:p>
        </w:tc>
      </w:tr>
    </w:tbl>
    <w:p>
      <w:pPr>
        <w:spacing w:after="0"/>
        <w:ind w:left="0"/>
        <w:jc w:val="both"/>
      </w:pPr>
      <w:r>
        <w:rPr>
          <w:rFonts w:ascii="Times New Roman"/>
          <w:b w:val="false"/>
          <w:i w:val="false"/>
          <w:color w:val="000000"/>
          <w:sz w:val="28"/>
        </w:rPr>
        <w:t>
      3. Сельский округ Дермене</w:t>
      </w:r>
    </w:p>
    <w:p>
      <w:pPr>
        <w:spacing w:after="0"/>
        <w:ind w:left="0"/>
        <w:jc w:val="both"/>
      </w:pPr>
      <w:r>
        <w:rPr>
          <w:rFonts w:ascii="Times New Roman"/>
          <w:b w:val="false"/>
          <w:i w:val="false"/>
          <w:color w:val="000000"/>
          <w:sz w:val="28"/>
        </w:rPr>
        <w:t>
      Центр - село Дермене.</w:t>
      </w:r>
    </w:p>
    <w:p>
      <w:pPr>
        <w:spacing w:after="0"/>
        <w:ind w:left="0"/>
        <w:jc w:val="both"/>
      </w:pPr>
      <w:r>
        <w:rPr>
          <w:rFonts w:ascii="Times New Roman"/>
          <w:b w:val="false"/>
          <w:i w:val="false"/>
          <w:color w:val="000000"/>
          <w:sz w:val="28"/>
        </w:rPr>
        <w:t xml:space="preserve">
      Населенные пункты – Дермене, Темиржолшы, Орманды, </w:t>
      </w:r>
    </w:p>
    <w:p>
      <w:pPr>
        <w:spacing w:after="0"/>
        <w:ind w:left="0"/>
        <w:jc w:val="both"/>
      </w:pPr>
      <w:r>
        <w:rPr>
          <w:rFonts w:ascii="Times New Roman"/>
          <w:b w:val="false"/>
          <w:i w:val="false"/>
          <w:color w:val="000000"/>
          <w:sz w:val="28"/>
        </w:rPr>
        <w:t xml:space="preserve">
      Разъезд 40, Каражантак, Саналы, Кызылкопир (Шаян). </w:t>
      </w:r>
    </w:p>
    <w:p>
      <w:pPr>
        <w:spacing w:after="0"/>
        <w:ind w:left="0"/>
        <w:jc w:val="both"/>
      </w:pPr>
      <w:r>
        <w:rPr>
          <w:rFonts w:ascii="Times New Roman"/>
          <w:b w:val="false"/>
          <w:i w:val="false"/>
          <w:color w:val="000000"/>
          <w:sz w:val="28"/>
        </w:rPr>
        <w:t>
      Общая площадь округа - 44855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- 40684 гектар;</w:t>
      </w:r>
    </w:p>
    <w:p>
      <w:pPr>
        <w:spacing w:after="0"/>
        <w:ind w:left="0"/>
        <w:jc w:val="both"/>
      </w:pPr>
      <w:r>
        <w:rPr>
          <w:rFonts w:ascii="Times New Roman"/>
          <w:b w:val="false"/>
          <w:i w:val="false"/>
          <w:color w:val="000000"/>
          <w:sz w:val="28"/>
        </w:rPr>
        <w:t>
      общая площадь посева - 4700 гектар;</w:t>
      </w:r>
    </w:p>
    <w:p>
      <w:pPr>
        <w:spacing w:after="0"/>
        <w:ind w:left="0"/>
        <w:jc w:val="both"/>
      </w:pPr>
      <w:r>
        <w:rPr>
          <w:rFonts w:ascii="Times New Roman"/>
          <w:b w:val="false"/>
          <w:i w:val="false"/>
          <w:color w:val="000000"/>
          <w:sz w:val="28"/>
        </w:rPr>
        <w:t>
      орошаемые земли - 4072 гектар, багарный - 628 гектар;</w:t>
      </w:r>
    </w:p>
    <w:p>
      <w:pPr>
        <w:spacing w:after="0"/>
        <w:ind w:left="0"/>
        <w:jc w:val="both"/>
      </w:pPr>
      <w:r>
        <w:rPr>
          <w:rFonts w:ascii="Times New Roman"/>
          <w:b w:val="false"/>
          <w:i w:val="false"/>
          <w:color w:val="000000"/>
          <w:sz w:val="28"/>
        </w:rPr>
        <w:t>
      многолетние насаждения – 127 гектар;</w:t>
      </w:r>
    </w:p>
    <w:p>
      <w:pPr>
        <w:spacing w:after="0"/>
        <w:ind w:left="0"/>
        <w:jc w:val="both"/>
      </w:pPr>
      <w:r>
        <w:rPr>
          <w:rFonts w:ascii="Times New Roman"/>
          <w:b w:val="false"/>
          <w:i w:val="false"/>
          <w:color w:val="000000"/>
          <w:sz w:val="28"/>
        </w:rPr>
        <w:t>
      пастбищные земли - 35857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7"/>
        <w:gridCol w:w="1604"/>
        <w:gridCol w:w="2332"/>
        <w:gridCol w:w="2820"/>
        <w:gridCol w:w="2333"/>
        <w:gridCol w:w="2334"/>
      </w:tblGrid>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Темиржолшы</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Каражантак</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8342</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Кызылкопир (Шаян)</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8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3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2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c>
          <w:tcPr>
            <w:tcW w:w="2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23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8"/>
        <w:gridCol w:w="3126"/>
        <w:gridCol w:w="1708"/>
        <w:gridCol w:w="2659"/>
        <w:gridCol w:w="1709"/>
        <w:gridCol w:w="1390"/>
      </w:tblGrid>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Темиржолшы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Каражантак</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Кызылкопир (Шаян)</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2"/>
        <w:gridCol w:w="1453"/>
        <w:gridCol w:w="4809"/>
        <w:gridCol w:w="3132"/>
        <w:gridCol w:w="894"/>
      </w:tblGrid>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пастбищах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3"/>
        <w:gridCol w:w="2"/>
        <w:gridCol w:w="1190"/>
        <w:gridCol w:w="1044"/>
        <w:gridCol w:w="1572"/>
        <w:gridCol w:w="12"/>
        <w:gridCol w:w="778"/>
        <w:gridCol w:w="781"/>
        <w:gridCol w:w="7"/>
        <w:gridCol w:w="1888"/>
        <w:gridCol w:w="19"/>
        <w:gridCol w:w="1580"/>
        <w:gridCol w:w="461"/>
        <w:gridCol w:w="461"/>
        <w:gridCol w:w="1912"/>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 в населенных пунктах, 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Дермене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Темиржолшы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Каражантак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Кызылкопир (Шаян)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35857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55960</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гектар</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4887</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20405</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5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12591</w:t>
            </w:r>
          </w:p>
        </w:tc>
        <w:tc>
          <w:tcPr>
            <w:tcW w:w="1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21461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 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-29745</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-16450</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4669</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2868</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28017</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-17158</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57534</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25041</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-22879</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176100</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-140243</w:t>
            </w:r>
          </w:p>
        </w:tc>
      </w:tr>
    </w:tbl>
    <w:p>
      <w:pPr>
        <w:spacing w:after="0"/>
        <w:ind w:left="0"/>
        <w:jc w:val="left"/>
      </w:pPr>
      <w:r>
        <w:br/>
      </w:r>
    </w:p>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8580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8580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692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692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48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48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 к Плану по</w:t>
            </w:r>
            <w:r>
              <w:br/>
            </w:r>
            <w:r>
              <w:rPr>
                <w:rFonts w:ascii="Times New Roman"/>
                <w:b w:val="false"/>
                <w:i w:val="false"/>
                <w:color w:val="000000"/>
                <w:sz w:val="20"/>
              </w:rPr>
              <w:t>управлению пастбищами и их</w:t>
            </w:r>
            <w:r>
              <w:br/>
            </w:r>
            <w:r>
              <w:rPr>
                <w:rFonts w:ascii="Times New Roman"/>
                <w:b w:val="false"/>
                <w:i w:val="false"/>
                <w:color w:val="000000"/>
                <w:sz w:val="20"/>
              </w:rPr>
              <w:t>использованию города Арыс</w:t>
            </w:r>
            <w:r>
              <w:br/>
            </w:r>
            <w:r>
              <w:rPr>
                <w:rFonts w:ascii="Times New Roman"/>
                <w:b w:val="false"/>
                <w:i w:val="false"/>
                <w:color w:val="000000"/>
                <w:sz w:val="20"/>
              </w:rPr>
              <w:t>на 2020-2021 годы</w:t>
            </w:r>
          </w:p>
        </w:tc>
      </w:tr>
    </w:tbl>
    <w:p>
      <w:pPr>
        <w:spacing w:after="0"/>
        <w:ind w:left="0"/>
        <w:jc w:val="both"/>
      </w:pPr>
      <w:r>
        <w:rPr>
          <w:rFonts w:ascii="Times New Roman"/>
          <w:b w:val="false"/>
          <w:i w:val="false"/>
          <w:color w:val="000000"/>
          <w:sz w:val="28"/>
        </w:rPr>
        <w:t>
      4. Сельский округ Жидели</w:t>
      </w:r>
    </w:p>
    <w:p>
      <w:pPr>
        <w:spacing w:after="0"/>
        <w:ind w:left="0"/>
        <w:jc w:val="both"/>
      </w:pPr>
      <w:r>
        <w:rPr>
          <w:rFonts w:ascii="Times New Roman"/>
          <w:b w:val="false"/>
          <w:i w:val="false"/>
          <w:color w:val="000000"/>
          <w:sz w:val="28"/>
        </w:rPr>
        <w:t>
      Центр - село Жидели.</w:t>
      </w:r>
    </w:p>
    <w:p>
      <w:pPr>
        <w:spacing w:after="0"/>
        <w:ind w:left="0"/>
        <w:jc w:val="both"/>
      </w:pPr>
      <w:r>
        <w:rPr>
          <w:rFonts w:ascii="Times New Roman"/>
          <w:b w:val="false"/>
          <w:i w:val="false"/>
          <w:color w:val="000000"/>
          <w:sz w:val="28"/>
        </w:rPr>
        <w:t>
      Населенные пункты – Жидели, Аккала.</w:t>
      </w:r>
    </w:p>
    <w:p>
      <w:pPr>
        <w:spacing w:after="0"/>
        <w:ind w:left="0"/>
        <w:jc w:val="both"/>
      </w:pPr>
      <w:r>
        <w:rPr>
          <w:rFonts w:ascii="Times New Roman"/>
          <w:b w:val="false"/>
          <w:i w:val="false"/>
          <w:color w:val="000000"/>
          <w:sz w:val="28"/>
        </w:rPr>
        <w:t>
      Общая площадь округа - 11351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- 10528 гектар;</w:t>
      </w:r>
    </w:p>
    <w:p>
      <w:pPr>
        <w:spacing w:after="0"/>
        <w:ind w:left="0"/>
        <w:jc w:val="both"/>
      </w:pPr>
      <w:r>
        <w:rPr>
          <w:rFonts w:ascii="Times New Roman"/>
          <w:b w:val="false"/>
          <w:i w:val="false"/>
          <w:color w:val="000000"/>
          <w:sz w:val="28"/>
        </w:rPr>
        <w:t>
      общая площадь посева - 5001 гектар;</w:t>
      </w:r>
    </w:p>
    <w:p>
      <w:pPr>
        <w:spacing w:after="0"/>
        <w:ind w:left="0"/>
        <w:jc w:val="both"/>
      </w:pPr>
      <w:r>
        <w:rPr>
          <w:rFonts w:ascii="Times New Roman"/>
          <w:b w:val="false"/>
          <w:i w:val="false"/>
          <w:color w:val="000000"/>
          <w:sz w:val="28"/>
        </w:rPr>
        <w:t>
      орошаемые земли - 5001 гектар;</w:t>
      </w:r>
    </w:p>
    <w:p>
      <w:pPr>
        <w:spacing w:after="0"/>
        <w:ind w:left="0"/>
        <w:jc w:val="both"/>
      </w:pPr>
      <w:r>
        <w:rPr>
          <w:rFonts w:ascii="Times New Roman"/>
          <w:b w:val="false"/>
          <w:i w:val="false"/>
          <w:color w:val="000000"/>
          <w:sz w:val="28"/>
        </w:rPr>
        <w:t xml:space="preserve">
      пастбищные земли - 5527 гектар. </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751"/>
        <w:gridCol w:w="2769"/>
        <w:gridCol w:w="3348"/>
        <w:gridCol w:w="2195"/>
        <w:gridCol w:w="2196"/>
      </w:tblGrid>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14624</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33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21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9"/>
        <w:gridCol w:w="1457"/>
        <w:gridCol w:w="2019"/>
        <w:gridCol w:w="3142"/>
        <w:gridCol w:w="2020"/>
        <w:gridCol w:w="1643"/>
      </w:tblGrid>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2"/>
        <w:gridCol w:w="1453"/>
        <w:gridCol w:w="4809"/>
        <w:gridCol w:w="3132"/>
        <w:gridCol w:w="894"/>
      </w:tblGrid>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пастбищах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
        <w:gridCol w:w="2"/>
        <w:gridCol w:w="800"/>
        <w:gridCol w:w="1060"/>
        <w:gridCol w:w="1209"/>
        <w:gridCol w:w="4"/>
        <w:gridCol w:w="31"/>
        <w:gridCol w:w="1505"/>
        <w:gridCol w:w="574"/>
        <w:gridCol w:w="1022"/>
        <w:gridCol w:w="1850"/>
        <w:gridCol w:w="1036"/>
        <w:gridCol w:w="185"/>
        <w:gridCol w:w="900"/>
        <w:gridCol w:w="1543"/>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площадь пастбищ в населенных пунктах, </w:t>
            </w:r>
            <w:r>
              <w:br/>
            </w:r>
            <w:r>
              <w:rPr>
                <w:rFonts w:ascii="Times New Roman"/>
                <w:b w:val="false"/>
                <w:i w:val="false"/>
                <w:color w:val="000000"/>
                <w:sz w:val="20"/>
              </w:rPr>
              <w:t>гектар</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Аккала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19808</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гектар</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9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3476</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w:t>
            </w:r>
            <w:r>
              <w:br/>
            </w:r>
            <w:r>
              <w:rPr>
                <w:rFonts w:ascii="Times New Roman"/>
                <w:b w:val="false"/>
                <w:i w:val="false"/>
                <w:color w:val="000000"/>
                <w:sz w:val="20"/>
              </w:rPr>
              <w:t>
гектар</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52774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-49351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-13042</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67920</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-62393</w:t>
            </w:r>
          </w:p>
        </w:tc>
      </w:tr>
    </w:tbl>
    <w:p>
      <w:pPr>
        <w:spacing w:after="0"/>
        <w:ind w:left="0"/>
        <w:jc w:val="left"/>
      </w:pPr>
      <w:r>
        <w:br/>
      </w:r>
    </w:p>
    <w:p>
      <w:pPr>
        <w:spacing w:after="0"/>
        <w:ind w:left="0"/>
        <w:jc w:val="both"/>
      </w:pPr>
      <w:r>
        <w:drawing>
          <wp:inline distT="0" distB="0" distL="0" distR="0">
            <wp:extent cx="78105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6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046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10400" cy="1041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010400" cy="1041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929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6929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1031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56400" cy="1031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 к Плану по</w:t>
            </w:r>
            <w:r>
              <w:br/>
            </w:r>
            <w:r>
              <w:rPr>
                <w:rFonts w:ascii="Times New Roman"/>
                <w:b w:val="false"/>
                <w:i w:val="false"/>
                <w:color w:val="000000"/>
                <w:sz w:val="20"/>
              </w:rPr>
              <w:t>управлению пастбищами и их</w:t>
            </w:r>
            <w:r>
              <w:br/>
            </w:r>
            <w:r>
              <w:rPr>
                <w:rFonts w:ascii="Times New Roman"/>
                <w:b w:val="false"/>
                <w:i w:val="false"/>
                <w:color w:val="000000"/>
                <w:sz w:val="20"/>
              </w:rPr>
              <w:t>использованию города Арыс</w:t>
            </w:r>
            <w:r>
              <w:br/>
            </w:r>
            <w:r>
              <w:rPr>
                <w:rFonts w:ascii="Times New Roman"/>
                <w:b w:val="false"/>
                <w:i w:val="false"/>
                <w:color w:val="000000"/>
                <w:sz w:val="20"/>
              </w:rPr>
              <w:t>на 2020-2021 годы</w:t>
            </w:r>
          </w:p>
        </w:tc>
      </w:tr>
    </w:tbl>
    <w:p>
      <w:pPr>
        <w:spacing w:after="0"/>
        <w:ind w:left="0"/>
        <w:jc w:val="both"/>
      </w:pPr>
      <w:r>
        <w:rPr>
          <w:rFonts w:ascii="Times New Roman"/>
          <w:b w:val="false"/>
          <w:i w:val="false"/>
          <w:color w:val="000000"/>
          <w:sz w:val="28"/>
        </w:rPr>
        <w:t>
      5. Сельский округ Кожатогай</w:t>
      </w:r>
    </w:p>
    <w:p>
      <w:pPr>
        <w:spacing w:after="0"/>
        <w:ind w:left="0"/>
        <w:jc w:val="both"/>
      </w:pPr>
      <w:r>
        <w:rPr>
          <w:rFonts w:ascii="Times New Roman"/>
          <w:b w:val="false"/>
          <w:i w:val="false"/>
          <w:color w:val="000000"/>
          <w:sz w:val="28"/>
        </w:rPr>
        <w:t>
      Центр - село Кожатогай.</w:t>
      </w:r>
    </w:p>
    <w:p>
      <w:pPr>
        <w:spacing w:after="0"/>
        <w:ind w:left="0"/>
        <w:jc w:val="both"/>
      </w:pPr>
      <w:r>
        <w:rPr>
          <w:rFonts w:ascii="Times New Roman"/>
          <w:b w:val="false"/>
          <w:i w:val="false"/>
          <w:color w:val="000000"/>
          <w:sz w:val="28"/>
        </w:rPr>
        <w:t>
      Населенные пункты – Кожатогай, Байтогай, Булак,</w:t>
      </w:r>
    </w:p>
    <w:p>
      <w:pPr>
        <w:spacing w:after="0"/>
        <w:ind w:left="0"/>
        <w:jc w:val="both"/>
      </w:pPr>
      <w:r>
        <w:rPr>
          <w:rFonts w:ascii="Times New Roman"/>
          <w:b w:val="false"/>
          <w:i w:val="false"/>
          <w:color w:val="000000"/>
          <w:sz w:val="28"/>
        </w:rPr>
        <w:t>
      Дарбаза, Шогирли, Сырдария.</w:t>
      </w:r>
    </w:p>
    <w:p>
      <w:pPr>
        <w:spacing w:after="0"/>
        <w:ind w:left="0"/>
        <w:jc w:val="both"/>
      </w:pPr>
      <w:r>
        <w:rPr>
          <w:rFonts w:ascii="Times New Roman"/>
          <w:b w:val="false"/>
          <w:i w:val="false"/>
          <w:color w:val="000000"/>
          <w:sz w:val="28"/>
        </w:rPr>
        <w:t>
      Общая площадь округа - 282058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276045 гектар;</w:t>
      </w:r>
    </w:p>
    <w:p>
      <w:pPr>
        <w:spacing w:after="0"/>
        <w:ind w:left="0"/>
        <w:jc w:val="both"/>
      </w:pPr>
      <w:r>
        <w:rPr>
          <w:rFonts w:ascii="Times New Roman"/>
          <w:b w:val="false"/>
          <w:i w:val="false"/>
          <w:color w:val="000000"/>
          <w:sz w:val="28"/>
        </w:rPr>
        <w:t>
      общая площадь посева - 5796 гектар;</w:t>
      </w:r>
    </w:p>
    <w:p>
      <w:pPr>
        <w:spacing w:after="0"/>
        <w:ind w:left="0"/>
        <w:jc w:val="both"/>
      </w:pPr>
      <w:r>
        <w:rPr>
          <w:rFonts w:ascii="Times New Roman"/>
          <w:b w:val="false"/>
          <w:i w:val="false"/>
          <w:color w:val="000000"/>
          <w:sz w:val="28"/>
        </w:rPr>
        <w:t>
      орошаемые земли - 4702 гектар, багарный – 1125 гектар;</w:t>
      </w:r>
    </w:p>
    <w:p>
      <w:pPr>
        <w:spacing w:after="0"/>
        <w:ind w:left="0"/>
        <w:jc w:val="both"/>
      </w:pPr>
      <w:r>
        <w:rPr>
          <w:rFonts w:ascii="Times New Roman"/>
          <w:b w:val="false"/>
          <w:i w:val="false"/>
          <w:color w:val="000000"/>
          <w:sz w:val="28"/>
        </w:rPr>
        <w:t>
      многолетние насаждения – 31 гектар;</w:t>
      </w:r>
    </w:p>
    <w:p>
      <w:pPr>
        <w:spacing w:after="0"/>
        <w:ind w:left="0"/>
        <w:jc w:val="both"/>
      </w:pPr>
      <w:r>
        <w:rPr>
          <w:rFonts w:ascii="Times New Roman"/>
          <w:b w:val="false"/>
          <w:i w:val="false"/>
          <w:color w:val="000000"/>
          <w:sz w:val="28"/>
        </w:rPr>
        <w:t>
      сенокос - 41 гектар</w:t>
      </w:r>
    </w:p>
    <w:p>
      <w:pPr>
        <w:spacing w:after="0"/>
        <w:ind w:left="0"/>
        <w:jc w:val="both"/>
      </w:pPr>
      <w:r>
        <w:rPr>
          <w:rFonts w:ascii="Times New Roman"/>
          <w:b w:val="false"/>
          <w:i w:val="false"/>
          <w:color w:val="000000"/>
          <w:sz w:val="28"/>
        </w:rPr>
        <w:t>
      пастбищные земли - 270177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9"/>
        <w:gridCol w:w="729"/>
        <w:gridCol w:w="3248"/>
        <w:gridCol w:w="3805"/>
        <w:gridCol w:w="2687"/>
        <w:gridCol w:w="822"/>
      </w:tblGrid>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52898</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Байтогай</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Шогирли</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59286</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3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59"/>
        <w:gridCol w:w="1414"/>
        <w:gridCol w:w="1959"/>
        <w:gridCol w:w="3049"/>
        <w:gridCol w:w="1959"/>
        <w:gridCol w:w="1960"/>
      </w:tblGrid>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Байтогай</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Шогирли</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9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2"/>
        <w:gridCol w:w="1453"/>
        <w:gridCol w:w="4809"/>
        <w:gridCol w:w="3132"/>
        <w:gridCol w:w="894"/>
      </w:tblGrid>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пастбищах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8"/>
        <w:gridCol w:w="2"/>
        <w:gridCol w:w="703"/>
        <w:gridCol w:w="1322"/>
        <w:gridCol w:w="1427"/>
        <w:gridCol w:w="4"/>
        <w:gridCol w:w="848"/>
        <w:gridCol w:w="878"/>
        <w:gridCol w:w="871"/>
        <w:gridCol w:w="1010"/>
        <w:gridCol w:w="1727"/>
        <w:gridCol w:w="4"/>
        <w:gridCol w:w="2966"/>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площадь пастбищ в населенных пунктах, </w:t>
            </w:r>
            <w:r>
              <w:br/>
            </w:r>
            <w:r>
              <w:rPr>
                <w:rFonts w:ascii="Times New Roman"/>
                <w:b w:val="false"/>
                <w:i w:val="false"/>
                <w:color w:val="000000"/>
                <w:sz w:val="20"/>
              </w:rPr>
              <w:t>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21688</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Байтогай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8056</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4456</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Шогирли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6880</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39992</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85568</w:t>
            </w:r>
          </w:p>
        </w:tc>
        <w:tc>
          <w:tcPr>
            <w:tcW w:w="29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140192</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140957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-67935</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-11965</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-7613</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-5674</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-60884</w:t>
            </w:r>
          </w:p>
        </w:tc>
      </w:tr>
      <w:tr>
        <w:trPr>
          <w:trHeight w:val="30" w:hRule="atLeast"/>
        </w:trPr>
        <w:tc>
          <w:tcPr>
            <w:tcW w:w="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280384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7195</w:t>
            </w:r>
          </w:p>
        </w:tc>
        <w:tc>
          <w:tcPr>
            <w:tcW w:w="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-160530</w:t>
            </w:r>
          </w:p>
        </w:tc>
      </w:tr>
    </w:tbl>
    <w:p>
      <w:pPr>
        <w:spacing w:after="0"/>
        <w:ind w:left="0"/>
        <w:jc w:val="left"/>
      </w:pP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7056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7564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056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7056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 к Плану по</w:t>
            </w:r>
            <w:r>
              <w:br/>
            </w:r>
            <w:r>
              <w:rPr>
                <w:rFonts w:ascii="Times New Roman"/>
                <w:b w:val="false"/>
                <w:i w:val="false"/>
                <w:color w:val="000000"/>
                <w:sz w:val="20"/>
              </w:rPr>
              <w:t>управлению пастбищами и их</w:t>
            </w:r>
            <w:r>
              <w:br/>
            </w:r>
            <w:r>
              <w:rPr>
                <w:rFonts w:ascii="Times New Roman"/>
                <w:b w:val="false"/>
                <w:i w:val="false"/>
                <w:color w:val="000000"/>
                <w:sz w:val="20"/>
              </w:rPr>
              <w:t>использованию города Арыс</w:t>
            </w:r>
            <w:r>
              <w:br/>
            </w:r>
            <w:r>
              <w:rPr>
                <w:rFonts w:ascii="Times New Roman"/>
                <w:b w:val="false"/>
                <w:i w:val="false"/>
                <w:color w:val="000000"/>
                <w:sz w:val="20"/>
              </w:rPr>
              <w:t>на 2020-2021 годы</w:t>
            </w:r>
          </w:p>
        </w:tc>
      </w:tr>
    </w:tbl>
    <w:p>
      <w:pPr>
        <w:spacing w:after="0"/>
        <w:ind w:left="0"/>
        <w:jc w:val="both"/>
      </w:pPr>
      <w:r>
        <w:rPr>
          <w:rFonts w:ascii="Times New Roman"/>
          <w:b w:val="false"/>
          <w:i w:val="false"/>
          <w:color w:val="000000"/>
          <w:sz w:val="28"/>
        </w:rPr>
        <w:t>
      6. Сельский округ Монтайтас</w:t>
      </w:r>
    </w:p>
    <w:p>
      <w:pPr>
        <w:spacing w:after="0"/>
        <w:ind w:left="0"/>
        <w:jc w:val="both"/>
      </w:pPr>
      <w:r>
        <w:rPr>
          <w:rFonts w:ascii="Times New Roman"/>
          <w:b w:val="false"/>
          <w:i w:val="false"/>
          <w:color w:val="000000"/>
          <w:sz w:val="28"/>
        </w:rPr>
        <w:t>
      Центр - село Монтайтас.</w:t>
      </w:r>
    </w:p>
    <w:p>
      <w:pPr>
        <w:spacing w:after="0"/>
        <w:ind w:left="0"/>
        <w:jc w:val="both"/>
      </w:pPr>
      <w:r>
        <w:rPr>
          <w:rFonts w:ascii="Times New Roman"/>
          <w:b w:val="false"/>
          <w:i w:val="false"/>
          <w:color w:val="000000"/>
          <w:sz w:val="28"/>
        </w:rPr>
        <w:t>
      Населенные пункты–Монтайтас, Кожатогай, Шагыр,</w:t>
      </w:r>
    </w:p>
    <w:p>
      <w:pPr>
        <w:spacing w:after="0"/>
        <w:ind w:left="0"/>
        <w:jc w:val="both"/>
      </w:pPr>
      <w:r>
        <w:rPr>
          <w:rFonts w:ascii="Times New Roman"/>
          <w:b w:val="false"/>
          <w:i w:val="false"/>
          <w:color w:val="000000"/>
          <w:sz w:val="28"/>
        </w:rPr>
        <w:t>
      Бакырша, Тогансай, Актас, Қабылсай, Разъезд 42.</w:t>
      </w:r>
    </w:p>
    <w:p>
      <w:pPr>
        <w:spacing w:after="0"/>
        <w:ind w:left="0"/>
        <w:jc w:val="both"/>
      </w:pPr>
      <w:r>
        <w:rPr>
          <w:rFonts w:ascii="Times New Roman"/>
          <w:b w:val="false"/>
          <w:i w:val="false"/>
          <w:color w:val="000000"/>
          <w:sz w:val="28"/>
        </w:rPr>
        <w:t>
      Общая площадь округа - 72518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- 70852 гектар;</w:t>
      </w:r>
    </w:p>
    <w:p>
      <w:pPr>
        <w:spacing w:after="0"/>
        <w:ind w:left="0"/>
        <w:jc w:val="both"/>
      </w:pPr>
      <w:r>
        <w:rPr>
          <w:rFonts w:ascii="Times New Roman"/>
          <w:b w:val="false"/>
          <w:i w:val="false"/>
          <w:color w:val="000000"/>
          <w:sz w:val="28"/>
        </w:rPr>
        <w:t>
      общая площадь посева - 23775 гектар;</w:t>
      </w:r>
    </w:p>
    <w:p>
      <w:pPr>
        <w:spacing w:after="0"/>
        <w:ind w:left="0"/>
        <w:jc w:val="both"/>
      </w:pPr>
      <w:r>
        <w:rPr>
          <w:rFonts w:ascii="Times New Roman"/>
          <w:b w:val="false"/>
          <w:i w:val="false"/>
          <w:color w:val="000000"/>
          <w:sz w:val="28"/>
        </w:rPr>
        <w:t>
      орошаемые земли - 4 гектар, багарный – 23771 гектар;</w:t>
      </w:r>
    </w:p>
    <w:p>
      <w:pPr>
        <w:spacing w:after="0"/>
        <w:ind w:left="0"/>
        <w:jc w:val="both"/>
      </w:pPr>
      <w:r>
        <w:rPr>
          <w:rFonts w:ascii="Times New Roman"/>
          <w:b w:val="false"/>
          <w:i w:val="false"/>
          <w:color w:val="000000"/>
          <w:sz w:val="28"/>
        </w:rPr>
        <w:t>
      пастбищные земли - 47077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09"/>
        <w:gridCol w:w="1848"/>
        <w:gridCol w:w="2686"/>
        <w:gridCol w:w="3248"/>
        <w:gridCol w:w="2687"/>
        <w:gridCol w:w="822"/>
      </w:tblGrid>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21625</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Бакырша</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Тогансай</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Кабылсай</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0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6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3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c>
          <w:tcPr>
            <w:tcW w:w="2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08"/>
        <w:gridCol w:w="3126"/>
        <w:gridCol w:w="1708"/>
        <w:gridCol w:w="2659"/>
        <w:gridCol w:w="1709"/>
        <w:gridCol w:w="1390"/>
      </w:tblGrid>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Бакырша</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Тогансай</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Кабылсай</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7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использования календаря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2"/>
        <w:gridCol w:w="1453"/>
        <w:gridCol w:w="4809"/>
        <w:gridCol w:w="3132"/>
        <w:gridCol w:w="894"/>
      </w:tblGrid>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округ</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возврата скота из пастбищах </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20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4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октябрь</w:t>
            </w:r>
          </w:p>
        </w:tc>
        <w:tc>
          <w:tcPr>
            <w:tcW w:w="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71"/>
        <w:gridCol w:w="1"/>
        <w:gridCol w:w="1768"/>
        <w:gridCol w:w="5"/>
        <w:gridCol w:w="1254"/>
        <w:gridCol w:w="365"/>
        <w:gridCol w:w="1242"/>
        <w:gridCol w:w="1291"/>
        <w:gridCol w:w="465"/>
        <w:gridCol w:w="1329"/>
        <w:gridCol w:w="1506"/>
        <w:gridCol w:w="19"/>
        <w:gridCol w:w="2584"/>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Общая площадь пастбищ в населенных пунктах, </w:t>
            </w:r>
            <w:r>
              <w:br/>
            </w:r>
            <w:r>
              <w:rPr>
                <w:rFonts w:ascii="Times New Roman"/>
                <w:b w:val="false"/>
                <w:i w:val="false"/>
                <w:color w:val="000000"/>
                <w:sz w:val="20"/>
              </w:rPr>
              <w:t>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Поголовья скота и требуемая площадь пастбищных земель,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 гектар</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Монтайтас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12488</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Кожатогай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3360</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Бакырша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Тогансай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4392</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Разъезд 42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32272</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65001</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r>
              <w:br/>
            </w:r>
            <w:r>
              <w:rPr>
                <w:rFonts w:ascii="Times New Roman"/>
                <w:b w:val="false"/>
                <w:i w:val="false"/>
                <w:color w:val="000000"/>
                <w:sz w:val="20"/>
              </w:rPr>
              <w:t>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Необходимые пастбища,</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необходимых пастбищ,</w:t>
            </w:r>
            <w:r>
              <w:br/>
            </w:r>
            <w:r>
              <w:rPr>
                <w:rFonts w:ascii="Times New Roman"/>
                <w:b w:val="false"/>
                <w:i w:val="false"/>
                <w:color w:val="000000"/>
                <w:sz w:val="20"/>
              </w:rPr>
              <w:t>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общей пастбищей и необходимой пастбищ в населенных пунктах, (-,+)</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43250</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-50983</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11972</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-14281</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14886</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-15186</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20160</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-8896</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17096</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-19692</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-3387</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13602</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-15162</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-4944</w:t>
            </w:r>
          </w:p>
        </w:tc>
      </w:tr>
      <w:tr>
        <w:trPr>
          <w:trHeight w:val="30" w:hRule="atLeast"/>
        </w:trPr>
        <w:tc>
          <w:tcPr>
            <w:tcW w:w="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130002</w:t>
            </w:r>
          </w:p>
        </w:tc>
        <w:tc>
          <w:tcPr>
            <w:tcW w:w="12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179608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-132531</w:t>
            </w:r>
          </w:p>
        </w:tc>
      </w:tr>
    </w:tbl>
    <w:p>
      <w:pPr>
        <w:spacing w:after="0"/>
        <w:ind w:left="0"/>
        <w:jc w:val="left"/>
      </w:pPr>
      <w:r>
        <w:br/>
      </w:r>
    </w:p>
    <w:p>
      <w:pPr>
        <w:spacing w:after="0"/>
        <w:ind w:left="0"/>
        <w:jc w:val="both"/>
      </w:pPr>
      <w:r>
        <w:drawing>
          <wp:inline distT="0" distB="0" distL="0" distR="0">
            <wp:extent cx="7810500" cy="958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958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1040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667500" cy="1040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54800" cy="1023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654800" cy="1023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667500" cy="1032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667500" cy="1032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3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header.xml" Type="http://schemas.openxmlformats.org/officeDocument/2006/relationships/header" Id="rId3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