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a9f0f66" w14:textId="a9f0f66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в Мактааральском районе на 2020-2021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С истёкшим сроком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Мактааральского районного маслихата Туркестанской области от 30 апреля 2020 года № 64-399-VI. Зарегистрировано Департаментом юстиции Туркестанской области 6 мая 2020 года № 5608. Прекращено действие в связи с истечением срока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15)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1 статьи 6 Закона Республики Казахстан "О местном управлении и самоуправлении" от 23 января 2001 года и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 Республики Казахстан от 20 февраля 2017 года "О пастбищах", Мактааральский районный маслихат РЕШИЛ: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в Мактааральском районе на 2020-2021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"Аппарат Мактааральского районного маслихата" в установленном законодательством Республики Казахстан порядке обеспечить:</w:t>
      </w:r>
    </w:p>
    <w:bookmarkEnd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государственную регистрацию настоящего решения в Республиканском государственном учреждении "Департамент юстиции Туркестанской области Министерства юстиции Республики Казахстан";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размещение настоящего решения на интернет-ресурсе маслихата Мактааральского района после его официального опубликования.</w:t>
      </w:r>
    </w:p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396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Председатель сессии Мактааральского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А. Жолдасов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Секретарь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Мактааральского района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К. Сарсекбаев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районного маслихата от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марта 2020 года №________</w:t>
            </w:r>
          </w:p>
        </w:tc>
      </w:tr>
    </w:tbl>
    <w:bookmarkStart w:name="z6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Мактааральском районе на 2020-2021 годы</w:t>
      </w:r>
    </w:p>
    <w:bookmarkEnd w:id="4"/>
    <w:bookmarkStart w:name="z7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по Мактааральскому району на 2020-2021 годы (далее –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) разработан в соответствии с Законами Республики Казахстан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–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Министерстве юстиции Республики Казахстан 28 апреля 2017 года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Министерстве юстиции Республики Казахстан 15 мая 2015 года № 11064).</w:t>
      </w:r>
    </w:p>
    <w:bookmarkEnd w:id="5"/>
    <w:bookmarkStart w:name="z8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"/>
    <w:bookmarkStart w:name="z9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содержит:</w:t>
      </w:r>
    </w:p>
    <w:bookmarkEnd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оросительным или обводнительным каналам, трубчатым или шахтным колодцам), составленную согласно норме потребления воды;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в которых отсутствуют пастбища, и перемещения его на предоставляемые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административно-территориальной единице.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владельцев-пастбищепользователей,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скота, иных данных, предоставленных государственными органами, физическими и (или) юридическими лицами.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Мактааральского района составляет 80764 гектаров. Совокупность всех сельскохозяйственных угодья 65355 гектар, в том числе пашни 61180 гектар, в том числе 58824 гектар орошаемой пашни, 104 гектар многолетних насаждений, 0 гектар сенокосных угодья, пастбищные 1400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в сельскохозяйственных целях 58824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8003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не в целях промышленности, транспорта, связи, обороны, сельского хозяйства 1138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6141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Мактааральском районе расположено 9 сельских округ, 2 поселка (Атакент, Мырзакент, А.Калыбеков, Бирлик, Достык, Ииржар, Мактарал, Жамбыл, Жана жол, Ж.Нурлыбаев, Енбекши), 67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Содержание: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Природа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 Гидрография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 Сельское хозяйство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Мактааральский район расположен на южной территории Туркестанской области и граничит с Жетысайским районом по территориальности и Акалтынским районом Жызакской области Республики Узбекистан, Сырдарьинским районом Сырдарьинской области.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Сельское хозяйство района занимается многоотраслевым хлопковым культом, дыни, арбузом, земледелием и животноводством.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Мактааральского района континентальный, зима мягкая, лето жаркое, засушливое. Среднегодовое количество атмосферных осадков достигает 80-300 мм. Большинство осадков приходится на весенние месяцы. Годовая температура воздуха в январе-2-3 С, июля- + 35+38 С. Иногда в полупустынных зонах идет до +42+45 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района в связи с природными погодными условиями относится к высокохудожественной жаркой пустынной и пустынной зоне.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эту зону входят поселок Мырзакент, поселок Атакент, Мактааральский, Достыкский, Жана жолский, Калыбеков, Жамбылский, Бирликский, Ииржар, Енбекшинский, и Нурлыбаевский сельские округа. Рельеф этой зоны представляет собой горную равнину. Погода отличается теплой, сухой. Зима короткая, часто теплая. Толщина снега в среднем не превышает 11 см.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Годовое содержание влаги 80-300 мм. В период свыше 10 градусов выпадение влаги не превышает 60 мм.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геоботаническим данным в основном произрастают все виды эфемерных, эфемероидных крупных трав и кустарниковые растения.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Природная погода этого региона благоприятна для всех четырех видов, а из культур растительности-для выращивания ячменя, пшеницы, сафлора, люцерны.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Установите приложение на смартфон и работайте офлайн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Гидрография: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Водный фонд района состоит из поверхностных и подземных вод. Общее количество каналов водоснабжения на территории Мактааральского района – 529, протяженность - 1152 км, дренаж-ед.-287 (протяженность - 802 км). Орошаемые земли в районе - 58824 тыс. га через системы сточных вод обеспечиваются водой из-за примыкания вдоль вышеуказанных каналов. Через Мактааральский район протекает крупнейшая река Сырдарья.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Пересекая несколько сельских округов на территории Мактааральского района, сброс воды в реку Сырдарья.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Канал Достык который берет начало с территории Республики Узбекистан, будет обеспечен стоком орошаемых земель района через каналы, распределенные по каналу Достык.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Кроме этих каналов имеются такие крупные каналы, как К-15, К-17, К-18, К-19, К-20. Через эти каналы полностью орошаемые пашни района будут обеспечены водой.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Сельское хозяйство: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земель сельскохозяйственного назначения района составляет 65355 гектаров.Из них пашни 61180 гектаров, в том числе орошаемая пашня 58824 гектаров, многолетние насаждения 104 гектаров, пастбища 1400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По Мактааральскому району поголовье крупного рогатого скота составило 39227 голов, овец и коз-50371 голов, лошадей-6976 голов, верблюдов-496 голов.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численности поголовья, объемах естественных пастбищ и объемах, нуждающихся в естественных пастбищах по сельским и поселковым округам Мактааральского района: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поголовье скота по сельским округам Мактааральского района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  <w:gridCol w:w="1025"/>
      </w:tblGrid>
      <w:tr>
        <w:trPr>
          <w:trHeight w:val="30" w:hRule="atLeast"/>
        </w:trPr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10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Мырзакент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2799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Атакент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А.Калыбеков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жол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2772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5719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4850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3613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3038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3788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Ж.Нурлыбаев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2586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2764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1433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2285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Ииржар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4739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1862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Мактарал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6285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5898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6976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39227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50371</w:t>
            </w: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0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Уровень обеспеченности скота на пастбищах: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Число сельских округов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пастбищных угодий в сельских округах, гектар</w:t>
            </w:r>
          </w:p>
        </w:tc>
        <w:tc>
          <w:tcPr>
            <w:tcW w:w="0" w:type="auto"/>
            <w:gridSpan w:val="1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и площадь требуемых пастбищных угодий,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угодья, гектар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угодья,гектар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угодья, гектар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угодья, гектар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требуемых пастбищных угодии, гектар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разница в районе пастбищ и необходимых пастбищ, (+,-)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Мырзакент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Атакент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А.Калыбеков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жол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3069,0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Ж.Нурлыбаев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Ииржар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Мактарал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313816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50371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481806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480406,0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Ветеринарно-санитарные обьекты, обслуживающие домашних животных: ветеринарные станции - 8, места для купания мелко рогатого скота - 24, пункт искусственного осеменение - 14, биотермические котловины - 7.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Мырзакент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Атакент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А.Калыбеков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Жана жол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Жамбыл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Енбекши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Ж.Нурлыбаев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Бирлик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Ииржар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Мактарал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 на сухую массу 5,3 центнер/гектар, кормовая единица3,1 центнер/гектар.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Оценка массивной урожайности природно-кормовых угодий и кормовых единиц (центнер/гектар) проверка в соответствии 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использование сезонных пастбищ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Качество урожайности пастбищ по кормовым единицам (центнер/гектар)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выше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среднего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Весеннее-летнее,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Осеннее- летнее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 выше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7,0-11,0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4,0-6,9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2,0-3,9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 ниже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 выше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5,5-7,5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1,5-2,9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 ниже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Осеннее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3,0-4,0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2,0-2,9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1,0-1,9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ниже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Весеннее- осеннее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Оценивается в два сезона, весеннее- осеннее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Поток корма оценивается по следующим показателям: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использование сезонных пастбищ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Фертильность корма (объем кормовой единицы в 100 килограмм сухой массы)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Весеннее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 выше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51-69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51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Весеннее-летнее, осеннее-летнее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50 выше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40-50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40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Осеннее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40 выше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30-40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ниже 30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Заключение.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площадь пастбищ в Мактааральском районе составляет 1400 га,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№ 3-3/332 от 14 апреля 2015 года "Об утверждении предельно допустимых норм загрузки общей площади пастбищ" с учетом пастбищ на поголовье скота в общей сложности необходимо 480406,0 гектаров пастбищных земель.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общей сложности по району 97070 голов скота (39227 голов КРС, 6976 лошадей, 50371 голов МРС, 496 верблюдов) используют 1400 га пастбищ, содержатся в неволе.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основании вышеизложенного, в Мактааральском районе не хватает пастбищных угодий общей площадью 480406 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решения проблемы дефицита пастбищ в Мактааральском районе, нужно перевести животноводство из пастбищной системы в систему содержание скота без пастбищ (заготовка, откорма) и уменьшить нагрузку на пастбища.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Предложение.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Рекомендуется пересчитать максимальный объем пастбищ установленный для скота с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Министерства сельского хозяйства Республики Казахстан от 14 апреля 2015 года № 3-3 / 332 "Об утверждении предельно допустимых норм загрузки общей площади пастбищ", в зависимости от места проживания.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приложении содержатся данные, схемы и карты по сельским округам.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 – поселка Мырзакент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2 – поселка Атакент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3 – А.Калыбеков с/о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4 - Жанажол с/о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5 – Жамбыл с/о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6 - Енбекши с/о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7 – Ж.Нурлыбаев с/о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8 - Бирлик с/о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9 - Достык с/о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10 – Ииржар с/о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10 - Мактарал с/о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п.Мырзакент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Центр -поселка Бадам.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п.Мырзакент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- 0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– 722,,53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месту жительства: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Мырзакент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Мырзакент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использования календаря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патсбища,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патсбища,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Мырзакент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п.Атакент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Центр-село п. Атакент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Населенные пункты – п.Атакент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- 600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п.Атакент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п.Атакент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п.Атакент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19863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19863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3. А.Калыбеков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Улгили.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Улгили, Абат, Атамура, Туран, Жанажол, Торткул, Жамбыл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– 4209,11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4209,11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10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 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А.Калыбеков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А.Калыбеков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А.Калыбеков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Жана жол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Акжол 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Акжол, Оргебас, Арайлы, Фирдауси, Нурлыжол, Женис, Достык, Найман-Букарбай.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- 10014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7095,4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– 7095,4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7095,4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20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-600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Женис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Найман-Букарбай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Нурлыжол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Оргебас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Фирдауси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Женис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Найман-Букарбай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Нурлыжол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Оргебас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Фирдауси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</w:tblGrid>
      <w:tr>
        <w:trPr>
          <w:trHeight w:val="30" w:hRule="atLeast"/>
        </w:trPr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Акжол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Арайлы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Женис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Найман-Букарбай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Нурлыжол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Оргебас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Фирдауси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39296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Жамбылский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Центр – Кенесшил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Кенесшил, Жамбыл, Жалын, Кокпарсай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- 6000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4614,58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– 4614,58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- 20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- 50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 а/о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 с/о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Жамбыл с.о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58392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58342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58392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58342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Енбекши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Т.Жайлыбаев.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Населенные пункты –Т.Жайлыбаев, Жана турмыс, Жантаксай, Нурлы тан, Шугыла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- 5956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5250,2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– 5250,2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- 10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турмыс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Жантаксай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Нурлы 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Т.Жайлыбаев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Шугыла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турмыс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Жантаксай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Нурлы 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Т.Жайлыбаев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Шугыла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Пастбищи для распределения сельскохозяйственных животных и сезонных маршрутов нету.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 турмыс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Жантаксай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Нурлы тан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Т.Жайлыбаев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Шугыла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Ж.Нурлыбаев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Ынталы.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Онимкер, Ырысты, Ынталы, Мырзатобе, Каракыр, Оркен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 ство населения -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– 6378,4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Онимкер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Ырысты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Каракыр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Оркен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Онимкер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Ырысты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Каракыр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Оркен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Онимкер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Ырысты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Мырзатобе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Каракыр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Оркен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1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30482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30446,1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Бирлик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К.Пернебаев.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Алгабас, Еркинабад, Табысты, К.Пернебаев, Оркениет, Конырат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– 5189,5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4465,3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– 4465,3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- 4465,3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-10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Еркинабад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Табысты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К.Пернебаев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Оркениет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Конырат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Еркинабад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Табысты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К.Пернебаев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Оркениет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Конырат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сезонных маршрутов перегона по использованию определенных пастбищ сельско-хозяйственных животных. А также продолжительность срока пастбищ: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Еркинабад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Табысты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К.Пернебаев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Оркениет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Конырат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сельский округ Достык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Гулистан.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Достык, Бескетик, Калшораев, Гулистан, Хайдар, Кок су.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- 11283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9680,5 -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– 9680,5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9680,5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- 40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Бескетик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Калшораев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13292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Гүлистан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Хайдар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 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Бескетик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Калшораев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Гулистан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Хайдар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 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</w:tblGrid>
      <w:tr>
        <w:trPr>
          <w:trHeight w:val="30" w:hRule="atLeast"/>
        </w:trPr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Бескетик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Калшораев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Гулистан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Хайдар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1602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 су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26584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10. Ииржар сельский округ.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Ииржар.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Азамат, Азат, Алаш, Дикан, Ииржар, Мактажан, Наурыз, С.Рахимов, Шапагат.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– 8288,81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7248,1 -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– 7248,1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- 30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Азамат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Дикан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Ииржар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Мактажан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С.Рахимов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Шапагат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Азамат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Дикан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Ииржар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Мактажан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С.Рахимов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Шапагат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Азамат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Азат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Алаш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Дикан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Ииржар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Мактажан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С.Рахимов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Шапагат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10588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45749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</w:t>
            </w: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 пастбищами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их использованию 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Мактааральском районе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11. Мактарал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Азаттык, Жулдыз, Енбекши, Есентаев, Игилик, КазССР 40 лет, Елконыс, Амангелди, Оркениет, Ак алтын, Шаттык, Бакыт, Мадениет, Тулпар, Кокарал, Береке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-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– 11390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4465,3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посева – 11390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-20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- 142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Мактарал с/о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Мактарал с/о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сезонных маршрутов перегона по использованию определенных пастбищ сельско-хозяйственных животных. А также продолжительность срока пастбищ: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пастбищах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Срок возврата скота из пастбищах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октябрь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потребности в пастбище скота сельскохозяйственных животных: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76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Мактарал с.о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Всего: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67926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67926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8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8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