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a77393" w14:textId="ca7739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Отрарском районе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Отрарского районного маслихата Туркестанской области от 10 июня 2020 года № 55/259-VI. Зарегистрировано Департаментом юстиции Туркестанской области 12 июня 2020 года № 5654.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самоуправлении" от 23 января 2001 года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маслихат Отрарского района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в Отрарском районе на 2020-2021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маслихата Отрарского района" в порядке, установленном законодательством Республики Казахстан,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Республиканском государственном учреждении "Департаменте юстиции Туркестанской области Министерства юстиции Республики Казахстан";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решения на интернет-ресурсе маслихата Отрарского района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маслихата Отрарского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Нуров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Отрарского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Манапов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Отрарского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55/259-VI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 утверждении Плана по управлению пастбищами и их использованию в Отрарском районе на 2020-2021 годы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Отрарскому району на 2020-2021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Отрарского района составляет 1675743 гектаров. Совокупность всех сельскохозяйственных угодий 640 260 гектар, в том числе пашни 45 986 гектар, в том числе 45 986 гектар орошаемой пашни, 433 гектар многолетних насаждений, 1 296 гектар сенокосных угодий, пастбищные 592 544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в сельскохозяйственных целях 640 260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28572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не в целях промышленности, транспорта, связи, обороны, сельского хозяйства 7 450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34149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827 473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10 013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124 537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Отрарском районе имеются 13 сельских округов, 38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640 260 гектар земель пригодных для ведения сельского хозяйства, в том числе 45 986 гектар пашни, 45 986 гектар орошаемой пашни, многолетних растений 433 гектар, сенокосные угодья 1 296 гектар, пастбищных 592 544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Отрарскому району крупно рогатый скот – 53 128, овец и коз - 356 715, лошадей – 17 597, верблюдов – 7 581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 сельским и поселковым округам Отрарского района: Количество природных пастбищ, поголовья сельскохозяйственного скота и требующихся природных пастбищ: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Балтаколь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Коксарай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Караконыр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Тимур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Шаульдер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356715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Уровень обеспеченности скота на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Поголовья и площадь требуемых пастбищных угодии, гектар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Балтаколь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Коксарай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Караконыр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Маякум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42660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Тимур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Шаульдер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673997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25816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34472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34953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32144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45998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21694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27774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56776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77447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25136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50136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16137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17864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32048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29371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158373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425024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356715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37634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69219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-28755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-55324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48852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92834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-31148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69906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132368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75296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91996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158820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50439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60910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106361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-43019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43388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89275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-83380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154894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282104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-183223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50272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108213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-95820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94911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-76957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17752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36424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-36424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31587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-31587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58742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110158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-73020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713430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1387799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-713802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помещения, обслуживающие домашних животных: ветеринарные станции - 11, места для купания скота - 26, пункт искусственного осеменение - 23, биотермические котловины - 22.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Балтаколь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Коксарай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Караконыр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Тимур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Шаульдер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 на сухую массу 5,3 центнер/гектар, кормовая единица 3,1 центнер/гектар.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массивной урожайности природно – кормовых угодий и кормовых единиц (центнер/гектар):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(центнер/гектар)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Осенне- летнее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 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 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осеннее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весеннее- осеннее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Поток корма оценивается по следующим показателям.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(объем кормовой единицы в 100 килограмм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Весенне-летнее, осенне-летнее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Осеннее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30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Аккум сельский округ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Аккум.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пункты-Аккум.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Население-1922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округа-311382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земли-38868,1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пашни:-7463,3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земли-7463,3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земля-31405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месту жительства.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-28755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-28755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977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Актобинский сельский округ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Актобе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пункты-Актобе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Население-1864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округа-26867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земли-24006,3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земли-4202,3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земли-4202,3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насаждения-46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земли-19757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Места для купания скота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Актобе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-55324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-55324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965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Балтакольский сельский округ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Балтакол.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пункты-Балтаколь, Колкудык, Акколь.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Население-4399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округа-247394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земли-36000,5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земли-4955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земли-4955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земли-30897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земли-152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Балтаколь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Колкудык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Балтаколь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Колкудык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Поголовья и площадь требуемых пастбищных угодии, гектар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Балтаколь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Колкудык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36970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64190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-25402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17988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-2242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-3504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48852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92834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-31148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977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965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Коксарайский сельский округ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Коксарай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пункты--Коксарай, Жанкель, Шенгельды, Ызаколь.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Население-5545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округа-478266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земли-209798,1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земли-5383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земли-5383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 земли – 190,4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земли-204225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Коксарай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Шенгельды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Ызаколь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34953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Коксарай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Шенгельды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Ызаколь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Поголовья и площадь требуемых пастбищных угодии, гектар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Коксарай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Жанкель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Шенгельды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Ызаколь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2619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40386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15238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4978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69906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132368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+75296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985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Караконырский сельский округ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Караконыр.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пункты-Ш.Калдаяков, Бесторангыл, Сырдария, Арыс, Караконыр, Костуйин.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Население-4018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 – 124224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земли-109453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земли-3425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земли-3425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земли-105933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насаждения-76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Ш.Калдаяков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Бесторангыл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Караконыр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Костуйин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45998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Ш.Калдаяков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Бесторангыл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Караконыр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Костуйин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Поголовья и площадь требуемых пастбищных угодии, гектар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Ш.Калдаяков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Бесторангыл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Караконыр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Костуйин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18134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32144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45998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36268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91996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158820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-50439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998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984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Каргалинский сельский округ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Каргалы.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пункты-Каргалы, Отрар.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Население-2561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округа-75651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земли-61080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земли-3896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насаждения-157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земли-57026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-43019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Когамский сельский округ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Когам.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пункты-Когам, Талапты, Мыншукыр.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Население-3495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округа-15080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земли-7044,1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земли-2808,1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земли-2808,1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земли-4217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Мыншукыр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21694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Мыншукыр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Поголовья и площадь требуемых пастбищных угодии, гектар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Мыншукыр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21694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27356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43388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89275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-83380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Маякумский сельский округ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Маякум.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пункты-Маякум, Костерек, Бестам, Ешки Кора, Аккум.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Население-4184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округа-283249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земли-103484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земли-4700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земли-4700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земли-161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земли-98530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Ешки Кора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77447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Ешки Кора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Поголовья и площадь требуемых пастбищных угодии, гектар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Маякум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Костерек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Бестам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Ешки Кора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42660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24192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23799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27774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77447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57132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47598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29346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20818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154894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282104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-183223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Отрарский сельский округ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Арыс.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пункты-Арыс, М.Шойманов.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Население-4401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округа-23424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земли-10134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земли-2884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земли-2884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земли-7196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М.Шойманов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25136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М.Шойманов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Поголовья и площадь требуемых пастбищных угодии, гектар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М.Шойманов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25136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25484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-47780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24788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53150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-48040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50272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108213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-95820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985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Талаптинский сельский округ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Кокмардан.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пункты-Кокмардан, Ынталы, Шытты, Сарыкол.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Население-5736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округа-35712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земли-12817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земли-4780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земли-4780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земли-8033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Кокмардан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Шытты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Кокмардан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Шытты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Поголовья и площадь требуемых пастбищных угодии, гектар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Кокмардан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Шытты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94911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-76957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Тимурский сельский округ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Тимур.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пункты-Тимур, Акшокат, 37 Разъезд, Узынкудык, Отырабад.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Население-4400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округа-2975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Тимур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Акшокат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Разъезд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Узынкудык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Отырабад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Тимур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Акшокат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Разъезд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Узынкудык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Отырабад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Тимур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Акшокат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Разъезд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Узынкудык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Отырабад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-36424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965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Шаульдерский сельский округ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Шаульдер.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пункты-Шаульдер.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Население-8995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округа-1782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Шаульдер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Шаульдер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Шаульдер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-31587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-31587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Шиликский сельский округ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Жана Шилик.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пункты-Жана Шилик, Ески Шилик.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Население-2595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округа-49737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земли-27574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земли-1489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земли-1489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земли-750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земли-25329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Шилик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Ески Шилик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29371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Шилик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Ески Шилик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Поголовья и площадь требуемых пастбищных угодии, гектар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Шилик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509403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Ески Шилик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31690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57529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-40484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27052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52629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32536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58742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110158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-73020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