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6cc03e" w14:textId="36cc03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Сайрамскому району на 2020-2021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Сайрамского районного маслихата Туркестанской области от 29 декабря 2020 года № 55-335/VI. Зарегистрировано Департаментом юстиции Туркестанской области 30 декабря 2020 года № 5984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самоуправлении" от 23 января 2001 года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Сайрамскому району на 2020-2021 годы согласно приложению.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Сайрамского районного маслихата" в установленном законодательством Республики Казахстан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государственную регистрацию настоящего решения в Республиканском государственном учреждении "Департамент юстиции Туркестанской области Министерства юстиции Республики Казахстан";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решения на интернет-ресурсе Сайрамского районного маслихата после его официального опубликования.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со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Сагиндиков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Мұсаханұлы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Сайрамского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29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года № 55-335 /VІ</w:t>
            </w:r>
          </w:p>
        </w:tc>
      </w:tr>
    </w:tbl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Сайрамскому району на 2020-2021 годы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Сайрамскому району на 2020-2021 годы (далее –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) разработан в соответствии с Законами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1736 "Об утверждении Правил рационального использования пастбищ" (зарегистрирован в Министерстве юстиции Республики Казахстан 28 апреля 2017 года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скота,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Сайрамском районе имеются 42 населенных пункта в 11 сельских округах.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Сайрамского района составляет 114761 гектар. Площадь земель сельскохозяйственного назначения составляет 78570 гектар, из них пашня 51911 гектар, в т. ч. пашня орошаемая 13427 гектар, многолетние насаждения 2110 гектар, пастбища 24549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категории земель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78570 гектар,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22342 гектар,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обороны и иного сельскохозяйственного назначения 1941 гектар,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243 гектар,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1028 гектар,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резерва 9935гектар.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сегодняшний день 5738 гектаров земли Сайрамского района использует Байдибекский район, 392 гектара Толебийский район.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Сайрамском районе 11 сельских округов (Акбулак, Аксукент, Арыс, Жибекжолы, Кайнарбулак, Карабулак, Карамурт, Карасу, Кутарыс, Колкент, Манкент), 42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1.Природа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Гидрография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Сельское хозяйство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районе имеется множество мест богатых природным ландшафтом пригодных для занятий отдыхом и туризмом.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последним исследованиям на территории района встречаются 267 видов птиц, 52 видов млекопитающих, 11 видов рептилий, 3 вида амфибий и 5 видов рыб, а так же 2124 вида различных насекомых.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Сайрамский район богат растительностью. На его территории прорастают 63 вида мхов, более 64 видов лишайников, 235 видов грибов, 1312 видов растений составляющих одну четвертую часть состава растений всего Казахстана.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агроклиматическом отношении Сайрамский район относится к предгорной зоне. Средняя длительность безморозного периода 185-200 дней. Влажность воздуха 330-390 мм. Высота снежного покрова составляет 20-30 см. Продолжительность зимнего периода составляет 120-126 дней. В почве преобладают темные типичные сероземы.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природно-хозяйственном отношении относится к под зоне среднеустойчивого богарного земледелия и животноводства. По территории района протекает река Аксу берущая начало с предгорий.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земледелии основными культурами являются пшеница, ячмень, кукуруза, сафлор, овощи, фрукты, виноград и люцерна.В аграрной структуре работают 8030 крестьянских хозяйств, 244 производственных кооператива и товариществ, а так же другие предприятия занимающиеся производством сельскохозяйственной продукции. Среди них 2 семенным хозяйством, 1 цементный завод и несколько консервных заводов.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сегодняшний день на территории района занимаются садоводством ПК "Кара казим" на площади 20,0 га, к/х-ва "Галия", "Сармантажи", "Нурлыжол", "Айша" на площади 32,25 га, виноградарством 98,0 га, а так же занимается интенсивным садоводством и получает высокие урожаи ТОО "DalaFruit" на площади 211,0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развитая гидрография. Основными источниками поливной воды являются протекающие по территории района реки Аксу, Арысь и Машат.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Подземные минеральные воды используются хорошо известный в Республике санаторий "Манкент".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Сайрамский район полностью обеспечивают поливной водой 50 каналов, 43 из которых находятся в коммунальной собственности, кроме этого 5 каналов в частной собственности. Протяженность 43 каналов находящихся во временном пользовании РГП "Аксу" составляет 391,24 км, в том числе 6 бетонированных канала протяженностью 51,44 км, 37 земляных канала протяженностью 339,8 км. На этих каналах установлены 173 водораспределительные станции.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Источниками этих каналов являются реки Аксу, Арысь а так же множество небольших водохранилищ и родников. 2 водораспределительные станции расположенные на реке Аксу находятся в ведении РГП "Охрана окружающей среды". На реке Арысь водораспределительных станций нет.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орошаемых земель района составляет 17254,0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района протекают 3 реки берущие свое начало с гор.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Реки: река Аксу протяженностью 53 км, река Арысь протяженностью 37 км, река Машат протяженностью 5 км. Общая протяженность рек 95 км.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Сельское хозяйство: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Сайрамский район является одним из крупных агропромышленных районов Туркестанской области. Район в основном занимается производством мясо-молочной продукции, выращиванием зерновых, масличных культур а так же садоводством и овощеводством.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Площадь земель района пригодная к использованию в сельскохозяйственных целях составляет 78570 гектар. В том числе пашня 51911 гектар, в том числе пашня орошаемая 13427 гектар, многолетние насаждения 2110 гектар, пастбища 24549 гектар.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Первостепенная задачей является обеспечение народа продуктами питания, а основой обеспечения кормами животноводства является рациональное использование природных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Район является одним из крупных агропромышленных районов области специализирующийся на мясо-молочном животноводстве.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природными пастбищами и их эффективному использованию, предотвращения процессов деградации является основной целью устойчивого обеспечения потребности в корме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Сохраняя отношения между использованием и охраной природных пастбищ между собственниками постоянное развитие животноводства является неотложной задачей сегодняшнего времени. Одним из главных направлений этого вопроса является реализация мероприятий по улучшению состояния пастбищ и их рациональное использование.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количестве поголовья скота по сельским округам Сайрамского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81"/>
        <w:gridCol w:w="1747"/>
        <w:gridCol w:w="2870"/>
        <w:gridCol w:w="2870"/>
        <w:gridCol w:w="2449"/>
        <w:gridCol w:w="1183"/>
      </w:tblGrid>
      <w:tr>
        <w:trPr>
          <w:trHeight w:val="30" w:hRule="atLeast"/>
        </w:trPr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и виды скота</w:t>
            </w:r>
          </w:p>
        </w:tc>
      </w:tr>
      <w:tr>
        <w:trPr>
          <w:trHeight w:val="30" w:hRule="atLeast"/>
        </w:trPr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 (овцы и козы)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 сельский округ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4685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2078</w:t>
            </w:r>
          </w:p>
        </w:tc>
        <w:tc>
          <w:tcPr>
            <w:tcW w:w="2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Аксукентский сельский округ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3960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  <w:tc>
          <w:tcPr>
            <w:tcW w:w="2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Арысский сельский округ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10287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10845</w:t>
            </w:r>
          </w:p>
        </w:tc>
        <w:tc>
          <w:tcPr>
            <w:tcW w:w="2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1878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Жибекжолинский сельский округ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3474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2701</w:t>
            </w:r>
          </w:p>
        </w:tc>
        <w:tc>
          <w:tcPr>
            <w:tcW w:w="2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сельский округ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12890</w:t>
            </w:r>
          </w:p>
        </w:tc>
        <w:tc>
          <w:tcPr>
            <w:tcW w:w="2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2068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 сельский округ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119247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82069</w:t>
            </w:r>
          </w:p>
        </w:tc>
        <w:tc>
          <w:tcPr>
            <w:tcW w:w="2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50728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Карамуртский сельский округ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16775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15349</w:t>
            </w:r>
          </w:p>
        </w:tc>
        <w:tc>
          <w:tcPr>
            <w:tcW w:w="2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2506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сельский округ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9631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6577</w:t>
            </w:r>
          </w:p>
        </w:tc>
        <w:tc>
          <w:tcPr>
            <w:tcW w:w="2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2083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Кутарысский сельский округ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4589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10213</w:t>
            </w:r>
          </w:p>
        </w:tc>
        <w:tc>
          <w:tcPr>
            <w:tcW w:w="2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2311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Колкентский сельский округ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19616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14891</w:t>
            </w:r>
          </w:p>
        </w:tc>
        <w:tc>
          <w:tcPr>
            <w:tcW w:w="2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5484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Манкентский сельский округ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37351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4921</w:t>
            </w:r>
          </w:p>
        </w:tc>
        <w:tc>
          <w:tcPr>
            <w:tcW w:w="2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7952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234421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166034</w:t>
            </w:r>
          </w:p>
        </w:tc>
        <w:tc>
          <w:tcPr>
            <w:tcW w:w="2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77150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Обеспечение четырех видов скота пастбищными землями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2"/>
        <w:gridCol w:w="292"/>
        <w:gridCol w:w="1102"/>
        <w:gridCol w:w="941"/>
        <w:gridCol w:w="941"/>
        <w:gridCol w:w="536"/>
        <w:gridCol w:w="1265"/>
        <w:gridCol w:w="1102"/>
        <w:gridCol w:w="536"/>
        <w:gridCol w:w="1103"/>
        <w:gridCol w:w="941"/>
        <w:gridCol w:w="537"/>
        <w:gridCol w:w="1103"/>
        <w:gridCol w:w="454"/>
        <w:gridCol w:w="537"/>
        <w:gridCol w:w="618"/>
      </w:tblGrid>
      <w:tr>
        <w:trPr>
          <w:trHeight w:val="30" w:hRule="atLeast"/>
        </w:trPr>
        <w:tc>
          <w:tcPr>
            <w:tcW w:w="2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количество поголовья скота и необходимое количество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9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Требующие естественных пастбищ</w:t>
            </w:r>
          </w:p>
        </w:tc>
        <w:tc>
          <w:tcPr>
            <w:tcW w:w="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на поголовье скота, га</w:t>
            </w:r>
          </w:p>
        </w:tc>
        <w:tc>
          <w:tcPr>
            <w:tcW w:w="126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Требуемое пастбище, га</w:t>
            </w:r>
          </w:p>
        </w:tc>
        <w:tc>
          <w:tcPr>
            <w:tcW w:w="11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5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на поголовье скота, га</w:t>
            </w:r>
          </w:p>
        </w:tc>
        <w:tc>
          <w:tcPr>
            <w:tcW w:w="110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Требуемое пастбище, га</w:t>
            </w:r>
          </w:p>
        </w:tc>
        <w:tc>
          <w:tcPr>
            <w:tcW w:w="9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на поголовье скота, га</w:t>
            </w:r>
          </w:p>
        </w:tc>
        <w:tc>
          <w:tcPr>
            <w:tcW w:w="110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Требуемое пастбище, га</w:t>
            </w:r>
          </w:p>
        </w:tc>
        <w:tc>
          <w:tcPr>
            <w:tcW w:w="45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на поголовье скота, га</w:t>
            </w:r>
          </w:p>
        </w:tc>
        <w:tc>
          <w:tcPr>
            <w:tcW w:w="6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Требуемое пастбище,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Маточное поголовье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 сельский округ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4685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</w:t>
            </w:r>
          </w:p>
        </w:tc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14992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2078</w:t>
            </w:r>
          </w:p>
        </w:tc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4156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5040</w:t>
            </w:r>
          </w:p>
        </w:tc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Аксукентский сельский округ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3960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</w:t>
            </w:r>
          </w:p>
        </w:tc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12672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7000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9180</w:t>
            </w:r>
          </w:p>
        </w:tc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Арысский сельский округ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10287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4115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4115</w:t>
            </w:r>
          </w:p>
        </w:tc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32920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10845</w:t>
            </w:r>
          </w:p>
        </w:tc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21690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1878</w:t>
            </w:r>
          </w:p>
        </w:tc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16902</w:t>
            </w:r>
          </w:p>
        </w:tc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Жибекжолинский сельский округ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3474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1388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1388</w:t>
            </w:r>
          </w:p>
        </w:tc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11104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2701</w:t>
            </w:r>
          </w:p>
        </w:tc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5040</w:t>
            </w:r>
          </w:p>
        </w:tc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сельский округ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1922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1922</w:t>
            </w:r>
          </w:p>
        </w:tc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15376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12890</w:t>
            </w:r>
          </w:p>
        </w:tc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30752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2068</w:t>
            </w:r>
          </w:p>
        </w:tc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18612</w:t>
            </w:r>
          </w:p>
        </w:tc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</w:tr>
      <w:tr>
        <w:trPr>
          <w:trHeight w:val="30" w:hRule="atLeast"/>
        </w:trPr>
        <w:tc>
          <w:tcPr>
            <w:tcW w:w="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 сельский округ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119247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47698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47698</w:t>
            </w:r>
          </w:p>
        </w:tc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381584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82069</w:t>
            </w:r>
          </w:p>
        </w:tc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164138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50728</w:t>
            </w:r>
          </w:p>
        </w:tc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456552</w:t>
            </w:r>
          </w:p>
        </w:tc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Карамуртский сельский округ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16775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</w:t>
            </w:r>
          </w:p>
        </w:tc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53680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15349</w:t>
            </w:r>
          </w:p>
        </w:tc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30698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2506</w:t>
            </w:r>
          </w:p>
        </w:tc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22554</w:t>
            </w:r>
          </w:p>
        </w:tc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сельский округ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9631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3852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3852</w:t>
            </w:r>
          </w:p>
        </w:tc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30816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6577</w:t>
            </w:r>
          </w:p>
        </w:tc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13154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2083</w:t>
            </w:r>
          </w:p>
        </w:tc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18747</w:t>
            </w:r>
          </w:p>
        </w:tc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Кутарысский сельский округ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4589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1835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1835</w:t>
            </w:r>
          </w:p>
        </w:tc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14680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10213</w:t>
            </w:r>
          </w:p>
        </w:tc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20426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2311</w:t>
            </w:r>
          </w:p>
        </w:tc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20799</w:t>
            </w:r>
          </w:p>
        </w:tc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Колкентский сельский округ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19616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7846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7846</w:t>
            </w:r>
          </w:p>
        </w:tc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62768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14891</w:t>
            </w:r>
          </w:p>
        </w:tc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29782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5484</w:t>
            </w:r>
          </w:p>
        </w:tc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49356</w:t>
            </w:r>
          </w:p>
        </w:tc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Манкентский сельский округ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37351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14940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14940</w:t>
            </w:r>
          </w:p>
        </w:tc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1199520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4921</w:t>
            </w:r>
          </w:p>
        </w:tc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9842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7952</w:t>
            </w:r>
          </w:p>
        </w:tc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71568</w:t>
            </w:r>
          </w:p>
        </w:tc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району: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234421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93768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93768</w:t>
            </w:r>
          </w:p>
        </w:tc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750144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166034</w:t>
            </w:r>
          </w:p>
        </w:tc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332068</w:t>
            </w:r>
          </w:p>
        </w:tc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77150</w:t>
            </w:r>
          </w:p>
        </w:tc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694350</w:t>
            </w:r>
          </w:p>
        </w:tc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Ветеринарно-санитарные объекты для обслуживания сельскохозяйственных животных: ветеринарные станции 13, места для купания мелкого скота 15, пункты искусственного осеменения 21, биотермические котловины 11.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учреждениях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78"/>
        <w:gridCol w:w="1403"/>
        <w:gridCol w:w="2178"/>
        <w:gridCol w:w="2184"/>
        <w:gridCol w:w="2178"/>
        <w:gridCol w:w="2179"/>
      </w:tblGrid>
      <w:tr>
        <w:trPr>
          <w:trHeight w:val="30" w:hRule="atLeast"/>
        </w:trPr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п/№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Аксукентский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Арысский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Жибекжолинский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Карамуртский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Карасусский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Кутарысский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Колкентский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Манкентский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геоботаническим исследованиям проведенным в 1970-1980 годы большая часть территории района относится к эфемерно-полынным пастбищам. На сегодняшний день средний укос грубых кормов с пастбищ составляет 3,6 ц/га.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безводных, степных и полупустынных пастбищах травостой очень низкий, а в годы с неблагоприятной погодой отсутствует возможность кошения травы на сено.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сухой массы с пастбищ составляет 5,3 ц/га, кормовая единица 3,1 ц/га.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Оценка массивной урожайности природно – кормовых угодий и кормовых единиц (ц/га):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86"/>
        <w:gridCol w:w="2364"/>
        <w:gridCol w:w="2729"/>
        <w:gridCol w:w="2365"/>
        <w:gridCol w:w="2365"/>
        <w:gridCol w:w="1391"/>
      </w:tblGrid>
      <w:tr>
        <w:trPr>
          <w:trHeight w:val="30" w:hRule="atLeast"/>
        </w:trPr>
        <w:tc>
          <w:tcPr>
            <w:tcW w:w="10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использование сезонных пастбищ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Качество урожайности пастбищ по кормовым единицам (ц/га)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1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- лето,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 и лето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7,0-11,0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4,0-6,9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2,0-3,9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ниже</w:t>
            </w:r>
          </w:p>
        </w:tc>
      </w:tr>
      <w:tr>
        <w:trPr>
          <w:trHeight w:val="30" w:hRule="atLeast"/>
        </w:trPr>
        <w:tc>
          <w:tcPr>
            <w:tcW w:w="1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 выше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5,5-7,5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3,0-5,4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1,5-2,9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ниже</w:t>
            </w:r>
          </w:p>
        </w:tc>
      </w:tr>
      <w:tr>
        <w:trPr>
          <w:trHeight w:val="30" w:hRule="atLeast"/>
        </w:trPr>
        <w:tc>
          <w:tcPr>
            <w:tcW w:w="1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3,0-4,0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2,0-2,9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1,0-1,9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ниже</w:t>
            </w:r>
          </w:p>
        </w:tc>
      </w:tr>
      <w:tr>
        <w:trPr>
          <w:trHeight w:val="30" w:hRule="atLeast"/>
        </w:trPr>
        <w:tc>
          <w:tcPr>
            <w:tcW w:w="1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– осень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Оценивается в два сезона, весна – осень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 фондом кормов для животноводства района являются травы пастбищ, которая составляет 20-35 процентов потребляемых годовых кормов. В благоприятные годы большая часть мелкого, крупного рогатого скота и лошадей получают необходимые им питательные вещества питаясь с природных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Продуктивность кормов оценивается по нижеследующим показателям.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00"/>
        <w:gridCol w:w="2270"/>
        <w:gridCol w:w="3759"/>
        <w:gridCol w:w="2271"/>
      </w:tblGrid>
      <w:tr>
        <w:trPr>
          <w:trHeight w:val="30" w:hRule="atLeast"/>
        </w:trPr>
        <w:tc>
          <w:tcPr>
            <w:tcW w:w="40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использование сезонных пастбищ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Фертильность корма (объем кормовой единицы в 100 кг сухой массы)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3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4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4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выше 68</w:t>
            </w:r>
          </w:p>
        </w:tc>
        <w:tc>
          <w:tcPr>
            <w:tcW w:w="3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51-69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51</w:t>
            </w:r>
          </w:p>
        </w:tc>
      </w:tr>
      <w:tr>
        <w:trPr>
          <w:trHeight w:val="30" w:hRule="atLeast"/>
        </w:trPr>
        <w:tc>
          <w:tcPr>
            <w:tcW w:w="4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– лето, осень – лето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выше 50</w:t>
            </w:r>
          </w:p>
        </w:tc>
        <w:tc>
          <w:tcPr>
            <w:tcW w:w="3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40-50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40</w:t>
            </w:r>
          </w:p>
        </w:tc>
      </w:tr>
      <w:tr>
        <w:trPr>
          <w:trHeight w:val="30" w:hRule="atLeast"/>
        </w:trPr>
        <w:tc>
          <w:tcPr>
            <w:tcW w:w="4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Осень 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выше 40</w:t>
            </w:r>
          </w:p>
        </w:tc>
        <w:tc>
          <w:tcPr>
            <w:tcW w:w="3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30-40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30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Для реализации мероприятий по эффективному использованию сельскохозяйственного животноводства необходимо поголовно определить количество скота дойного) для выпаса их на пастбищах общего пользования расположенных вблизи населенных пунктов. Определяется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"Об утверждении предельно допустимой нормы нагрузки на общую площадь пастбищ" от 14 апреля 2015 года за № 3-3/332.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Для хозяйств занимающихся молочным производством поголовье дойных коров которых превышает 100-150 голов обеспечение пастбищами в соответствии нормативов является основной задачей сегодняшнего времени.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Кроме этого в целях разгрузки полезной площади пастбищ организован выпас молодняка на отдаленных пастбищах гор Кайыршакты и Курмашат.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Районом обеспечившим пастбищами не только полностью свое поголовье скота имеющие возможность предоставление на аренду пастбищ другим районам можно назвать Байдибекский район.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Сайрамский район в связи с невозможностью обеспечения пастбищами общего пользования поголовье своего скота одним из путей разгрузки полезных площадей пастбищ считает раздел и утверждение пастбищ имеющих возможность на то районов.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99"/>
        <w:gridCol w:w="6901"/>
      </w:tblGrid>
      <w:tr>
        <w:trPr>
          <w:trHeight w:val="30" w:hRule="atLeast"/>
        </w:trPr>
        <w:tc>
          <w:tcPr>
            <w:tcW w:w="5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обеспеченный пастбищами</w:t>
            </w:r>
          </w:p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нуждающийся в пастбищах</w:t>
            </w:r>
          </w:p>
        </w:tc>
      </w:tr>
      <w:tr>
        <w:trPr>
          <w:trHeight w:val="30" w:hRule="atLeast"/>
        </w:trPr>
        <w:tc>
          <w:tcPr>
            <w:tcW w:w="5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Байдибекский</w:t>
            </w:r>
          </w:p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Сайрамский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Для внесения изменений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"Об утверждении предельно допустимой нормы нагрузки на общую площадь пастбищ" от 14 апреля 2015 года за № 3-3/332 рассчитывая показатели выхода кормовой массы на долю кормов согласно почвенно климатическим и метеорологическим условием сельских округов района направляем на утверждение среднюю площадь для мелкого скота 2,5 гектар, для крупно рогатого скота 8,0 гектар, для верблюдов – 9,0 гектар, для лошадей 9,0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внесенным расчетам акимата Сайрамского района для удовлетворения пастбищами поголовье скота района необходимы 1 777 084 гектар пастбищ, учитывая что наличие пастбищ района равно 24549 гектар, выявляется необходимость 1 752 535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Предложения: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"Об утверждении предельно допустимой нормы нагрузки на общую площадь пастбищ" от 14 апреля 2015 года за № 3-3/332 рекомендуется пересчитать предельную норму пастбища на душу скота в зависимости от места пребывания.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приложении информации в разрезе по сельским округам, схемы и карты: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- 1 – Акбулакский сельский округ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- 1 – Аксукентский сельский округ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- 1 – Арысский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- 1 – Жибекжолинский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- 1 – Кайнарбулакский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- 1 – Карабулакский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- 1 – Карамуртский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- 1 – Карасусский сельский округ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- 1 – Кутарысский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- 1 – Колкентский сельский округ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- 1 – Манкентский сельский округ</w:t>
      </w:r>
    </w:p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Акбулакский сельский округ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- село Акбулак.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Акбулак.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- 5580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- 18995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16910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– 12565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1040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4069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7"/>
        <w:gridCol w:w="912"/>
        <w:gridCol w:w="1208"/>
        <w:gridCol w:w="2546"/>
        <w:gridCol w:w="3213"/>
        <w:gridCol w:w="3214"/>
      </w:tblGrid>
      <w:tr>
        <w:trPr>
          <w:trHeight w:val="30" w:hRule="atLeast"/>
        </w:trPr>
        <w:tc>
          <w:tcPr>
            <w:tcW w:w="1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1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4685</w:t>
            </w:r>
          </w:p>
        </w:tc>
        <w:tc>
          <w:tcPr>
            <w:tcW w:w="3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2078</w:t>
            </w:r>
          </w:p>
        </w:tc>
      </w:tr>
      <w:tr>
        <w:trPr>
          <w:trHeight w:val="30" w:hRule="atLeast"/>
        </w:trPr>
        <w:tc>
          <w:tcPr>
            <w:tcW w:w="1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4685</w:t>
            </w:r>
          </w:p>
        </w:tc>
        <w:tc>
          <w:tcPr>
            <w:tcW w:w="3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Информация о Ветеринарно-санитарных объектах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48"/>
        <w:gridCol w:w="1471"/>
        <w:gridCol w:w="1949"/>
        <w:gridCol w:w="3033"/>
        <w:gridCol w:w="1949"/>
        <w:gridCol w:w="1950"/>
      </w:tblGrid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08"/>
        <w:gridCol w:w="1522"/>
        <w:gridCol w:w="3866"/>
        <w:gridCol w:w="3867"/>
        <w:gridCol w:w="937"/>
      </w:tblGrid>
      <w:tr>
        <w:trPr>
          <w:trHeight w:val="30" w:hRule="atLeast"/>
        </w:trPr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3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3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0"/>
        <w:gridCol w:w="2006"/>
        <w:gridCol w:w="371"/>
        <w:gridCol w:w="1728"/>
        <w:gridCol w:w="1627"/>
        <w:gridCol w:w="653"/>
        <w:gridCol w:w="596"/>
        <w:gridCol w:w="78"/>
        <w:gridCol w:w="976"/>
        <w:gridCol w:w="1677"/>
        <w:gridCol w:w="979"/>
        <w:gridCol w:w="979"/>
      </w:tblGrid>
      <w:tr>
        <w:trPr>
          <w:trHeight w:val="30" w:hRule="atLeast"/>
        </w:trPr>
        <w:tc>
          <w:tcPr>
            <w:tcW w:w="6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</w:t>
            </w:r>
          </w:p>
        </w:tc>
      </w:tr>
      <w:tr>
        <w:trPr>
          <w:trHeight w:val="30" w:hRule="atLeast"/>
        </w:trPr>
        <w:tc>
          <w:tcPr>
            <w:tcW w:w="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</w:t>
            </w:r>
          </w:p>
        </w:tc>
      </w:tr>
      <w:tr>
        <w:trPr>
          <w:trHeight w:val="30" w:hRule="atLeast"/>
        </w:trPr>
        <w:tc>
          <w:tcPr>
            <w:tcW w:w="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</w:tr>
      <w:tr>
        <w:trPr>
          <w:trHeight w:val="30" w:hRule="atLeast"/>
        </w:trPr>
        <w:tc>
          <w:tcPr>
            <w:tcW w:w="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4156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4156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24242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-20173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24242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-20173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46900" cy="1021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72300" cy="1009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1014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Аксукентский сельский округ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- село Аксу.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Аксу, Алаш, Байтерек.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- 44861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- 3110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217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- 189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115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19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66"/>
        <w:gridCol w:w="880"/>
        <w:gridCol w:w="948"/>
        <w:gridCol w:w="3102"/>
        <w:gridCol w:w="3102"/>
        <w:gridCol w:w="3102"/>
      </w:tblGrid>
      <w:tr>
        <w:trPr>
          <w:trHeight w:val="30" w:hRule="atLeast"/>
        </w:trPr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2443</w:t>
            </w:r>
          </w:p>
        </w:tc>
      </w:tr>
      <w:tr>
        <w:trPr>
          <w:trHeight w:val="30" w:hRule="atLeast"/>
        </w:trPr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Алаш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1824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</w:tr>
      <w:tr>
        <w:trPr>
          <w:trHeight w:val="30" w:hRule="atLeast"/>
        </w:trPr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1348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</w:tr>
      <w:tr>
        <w:trPr>
          <w:trHeight w:val="30" w:hRule="atLeast"/>
        </w:trPr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3960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Информация о Ветеринарно-санитарных объектах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48"/>
        <w:gridCol w:w="1471"/>
        <w:gridCol w:w="1949"/>
        <w:gridCol w:w="3033"/>
        <w:gridCol w:w="1949"/>
        <w:gridCol w:w="1950"/>
      </w:tblGrid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Алаш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06"/>
        <w:gridCol w:w="4412"/>
        <w:gridCol w:w="4413"/>
        <w:gridCol w:w="1069"/>
      </w:tblGrid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7"/>
        <w:gridCol w:w="1890"/>
        <w:gridCol w:w="1563"/>
        <w:gridCol w:w="1563"/>
        <w:gridCol w:w="1563"/>
        <w:gridCol w:w="1891"/>
        <w:gridCol w:w="3243"/>
      </w:tblGrid>
      <w:tr>
        <w:trPr>
          <w:trHeight w:val="30" w:hRule="atLeast"/>
        </w:trPr>
        <w:tc>
          <w:tcPr>
            <w:tcW w:w="58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8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56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3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7200</w:t>
            </w:r>
          </w:p>
        </w:tc>
        <w:tc>
          <w:tcPr>
            <w:tcW w:w="3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Алаш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3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3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9180</w:t>
            </w:r>
          </w:p>
        </w:tc>
        <w:tc>
          <w:tcPr>
            <w:tcW w:w="3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9064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2443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4886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21150</w:t>
            </w:r>
          </w:p>
        </w:tc>
        <w:tc>
          <w:tcPr>
            <w:tcW w:w="3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-21150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2368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1428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4876</w:t>
            </w:r>
          </w:p>
        </w:tc>
        <w:tc>
          <w:tcPr>
            <w:tcW w:w="3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-4857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1232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3018</w:t>
            </w:r>
          </w:p>
        </w:tc>
        <w:tc>
          <w:tcPr>
            <w:tcW w:w="3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-3018</w:t>
            </w:r>
          </w:p>
        </w:tc>
      </w:tr>
      <w:tr>
        <w:trPr>
          <w:trHeight w:val="30" w:hRule="atLeast"/>
        </w:trPr>
        <w:tc>
          <w:tcPr>
            <w:tcW w:w="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12672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7000</w:t>
            </w:r>
          </w:p>
        </w:tc>
        <w:tc>
          <w:tcPr>
            <w:tcW w:w="1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29044</w:t>
            </w:r>
          </w:p>
        </w:tc>
        <w:tc>
          <w:tcPr>
            <w:tcW w:w="3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-29025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Арысский сельский округ.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- село Кожакорган.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–Кожакорган, Нуржанкорган.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- 9500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- 4216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2515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- 2022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254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441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54"/>
        <w:gridCol w:w="796"/>
        <w:gridCol w:w="858"/>
        <w:gridCol w:w="2806"/>
        <w:gridCol w:w="3393"/>
        <w:gridCol w:w="3393"/>
      </w:tblGrid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Кожакорган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6180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6795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Нуржанкорган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4107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4050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1878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10287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Информация о Ветеринарно-санитарных объектах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48"/>
        <w:gridCol w:w="1471"/>
        <w:gridCol w:w="1949"/>
        <w:gridCol w:w="3033"/>
        <w:gridCol w:w="1949"/>
        <w:gridCol w:w="1950"/>
      </w:tblGrid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Кожакорган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Нуржанкорган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06"/>
        <w:gridCol w:w="4412"/>
        <w:gridCol w:w="4413"/>
        <w:gridCol w:w="1069"/>
      </w:tblGrid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2"/>
        <w:gridCol w:w="1841"/>
        <w:gridCol w:w="1523"/>
        <w:gridCol w:w="1523"/>
        <w:gridCol w:w="1841"/>
        <w:gridCol w:w="1841"/>
        <w:gridCol w:w="3159"/>
      </w:tblGrid>
      <w:tr>
        <w:trPr>
          <w:trHeight w:val="30" w:hRule="atLeast"/>
        </w:trPr>
        <w:tc>
          <w:tcPr>
            <w:tcW w:w="5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8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5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Кожакорган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9747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2795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Нуржанкорган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7155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16902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4115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22360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6795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13590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45697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-45338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10560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4050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8100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25815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-25733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45300" cy="1008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1018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Жибек жолинский сельский округ.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- село Жибек жолы.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–Жибек жолы, Машат, Сихым.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- 5927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- 6772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5563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- 3750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750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1522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0"/>
        <w:gridCol w:w="929"/>
        <w:gridCol w:w="1000"/>
        <w:gridCol w:w="2594"/>
        <w:gridCol w:w="3273"/>
        <w:gridCol w:w="3274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Жибекжолы</w:t>
            </w:r>
          </w:p>
        </w:tc>
        <w:tc>
          <w:tcPr>
            <w:tcW w:w="1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3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  <w:tc>
          <w:tcPr>
            <w:tcW w:w="3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Машат</w:t>
            </w:r>
          </w:p>
        </w:tc>
        <w:tc>
          <w:tcPr>
            <w:tcW w:w="1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3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</w:t>
            </w:r>
          </w:p>
        </w:tc>
        <w:tc>
          <w:tcPr>
            <w:tcW w:w="3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Сихым</w:t>
            </w:r>
          </w:p>
        </w:tc>
        <w:tc>
          <w:tcPr>
            <w:tcW w:w="1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3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3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3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3474</w:t>
            </w:r>
          </w:p>
        </w:tc>
        <w:tc>
          <w:tcPr>
            <w:tcW w:w="3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Информация о Ветеринарно-санитарных объектах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48"/>
        <w:gridCol w:w="1471"/>
        <w:gridCol w:w="1949"/>
        <w:gridCol w:w="3033"/>
        <w:gridCol w:w="1949"/>
        <w:gridCol w:w="1950"/>
      </w:tblGrid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Жибекжолы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Машат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Сихым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06"/>
        <w:gridCol w:w="4412"/>
        <w:gridCol w:w="4413"/>
        <w:gridCol w:w="1069"/>
      </w:tblGrid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3"/>
        <w:gridCol w:w="1941"/>
        <w:gridCol w:w="1605"/>
        <w:gridCol w:w="1272"/>
        <w:gridCol w:w="1606"/>
        <w:gridCol w:w="1942"/>
        <w:gridCol w:w="3331"/>
      </w:tblGrid>
      <w:tr>
        <w:trPr>
          <w:trHeight w:val="30" w:hRule="atLeast"/>
        </w:trPr>
        <w:tc>
          <w:tcPr>
            <w:tcW w:w="60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9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60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Жибекжолы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2430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Машат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Сихым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</w:t>
            </w:r>
          </w:p>
        </w:tc>
        <w:tc>
          <w:tcPr>
            <w:tcW w:w="1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5040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1388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8834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-8124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3200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</w:t>
            </w:r>
          </w:p>
        </w:tc>
        <w:tc>
          <w:tcPr>
            <w:tcW w:w="1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6452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-5952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3200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6260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-5948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11104</w:t>
            </w:r>
          </w:p>
        </w:tc>
        <w:tc>
          <w:tcPr>
            <w:tcW w:w="1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2701</w:t>
            </w:r>
          </w:p>
        </w:tc>
        <w:tc>
          <w:tcPr>
            <w:tcW w:w="1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21546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-20024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1019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19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755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215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723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Карасусский сельский округ.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- село Карасу.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Карасу, Акбастау, Айтекеби, Ынтымак, Бескепе, Жанатурмыс, Береке..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- 21925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- 13674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9812гектар;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- 5650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1326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3716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66"/>
        <w:gridCol w:w="880"/>
        <w:gridCol w:w="948"/>
        <w:gridCol w:w="3102"/>
        <w:gridCol w:w="3102"/>
        <w:gridCol w:w="3102"/>
      </w:tblGrid>
      <w:tr>
        <w:trPr>
          <w:trHeight w:val="30" w:hRule="atLeast"/>
        </w:trPr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2609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</w:t>
            </w:r>
          </w:p>
        </w:tc>
      </w:tr>
      <w:tr>
        <w:trPr>
          <w:trHeight w:val="30" w:hRule="atLeast"/>
        </w:trPr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</w:t>
            </w:r>
          </w:p>
        </w:tc>
      </w:tr>
      <w:tr>
        <w:trPr>
          <w:trHeight w:val="30" w:hRule="atLeast"/>
        </w:trPr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Акбай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3665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1734</w:t>
            </w:r>
          </w:p>
        </w:tc>
      </w:tr>
      <w:tr>
        <w:trPr>
          <w:trHeight w:val="30" w:hRule="atLeast"/>
        </w:trPr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Айтекеби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</w:tr>
      <w:tr>
        <w:trPr>
          <w:trHeight w:val="30" w:hRule="atLeast"/>
        </w:trPr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</w:tr>
      <w:tr>
        <w:trPr>
          <w:trHeight w:val="30" w:hRule="atLeast"/>
        </w:trPr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Бескепе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</w:tr>
      <w:tr>
        <w:trPr>
          <w:trHeight w:val="30" w:hRule="atLeast"/>
        </w:trPr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</w:t>
            </w:r>
          </w:p>
        </w:tc>
      </w:tr>
      <w:tr>
        <w:trPr>
          <w:trHeight w:val="30" w:hRule="atLeast"/>
        </w:trPr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2083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9631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Информация о Ветеринарно-санитарных объектах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48"/>
        <w:gridCol w:w="1471"/>
        <w:gridCol w:w="1949"/>
        <w:gridCol w:w="3033"/>
        <w:gridCol w:w="1949"/>
        <w:gridCol w:w="1950"/>
      </w:tblGrid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Акбай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Айтекеби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Бескепе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06"/>
        <w:gridCol w:w="4412"/>
        <w:gridCol w:w="4413"/>
        <w:gridCol w:w="1069"/>
      </w:tblGrid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2"/>
        <w:gridCol w:w="1841"/>
        <w:gridCol w:w="1523"/>
        <w:gridCol w:w="1523"/>
        <w:gridCol w:w="1841"/>
        <w:gridCol w:w="1841"/>
        <w:gridCol w:w="3159"/>
      </w:tblGrid>
      <w:tr>
        <w:trPr>
          <w:trHeight w:val="30" w:hRule="atLeast"/>
        </w:trPr>
        <w:tc>
          <w:tcPr>
            <w:tcW w:w="5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8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5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1937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2808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1526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2763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Акбай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2034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Айтекеби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2232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4536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Бескепе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3429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3716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2083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18747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3852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12208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2934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17950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-16013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3344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8025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-7621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4192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1734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9694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-9328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1736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1466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5434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-5098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3456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9312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-9050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2392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3707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-3511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2888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1454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7771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-7604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-776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30816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6577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13154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62717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-59001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580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723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Карабулакский сельский округ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- Карабулак.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Карабулак.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- 50426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- 12498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6749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- 2813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2093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3627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10"/>
        <w:gridCol w:w="687"/>
        <w:gridCol w:w="1413"/>
        <w:gridCol w:w="2929"/>
        <w:gridCol w:w="3431"/>
        <w:gridCol w:w="2930"/>
      </w:tblGrid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1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50728</w:t>
            </w:r>
          </w:p>
        </w:tc>
        <w:tc>
          <w:tcPr>
            <w:tcW w:w="3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119247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82069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50728</w:t>
            </w:r>
          </w:p>
        </w:tc>
        <w:tc>
          <w:tcPr>
            <w:tcW w:w="3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119247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Информация о Ветеринарно-санитарных объектах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48"/>
        <w:gridCol w:w="1471"/>
        <w:gridCol w:w="1949"/>
        <w:gridCol w:w="3033"/>
        <w:gridCol w:w="1949"/>
        <w:gridCol w:w="1950"/>
      </w:tblGrid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06"/>
        <w:gridCol w:w="4412"/>
        <w:gridCol w:w="4413"/>
        <w:gridCol w:w="1069"/>
      </w:tblGrid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8"/>
        <w:gridCol w:w="658"/>
        <w:gridCol w:w="873"/>
        <w:gridCol w:w="876"/>
        <w:gridCol w:w="1133"/>
        <w:gridCol w:w="2293"/>
        <w:gridCol w:w="5"/>
        <w:gridCol w:w="508"/>
        <w:gridCol w:w="513"/>
        <w:gridCol w:w="2666"/>
        <w:gridCol w:w="1057"/>
        <w:gridCol w:w="1060"/>
      </w:tblGrid>
      <w:tr>
        <w:trPr>
          <w:trHeight w:val="30" w:hRule="atLeast"/>
        </w:trPr>
        <w:tc>
          <w:tcPr>
            <w:tcW w:w="6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50728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456 552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47698</w:t>
            </w:r>
          </w:p>
        </w:tc>
      </w:tr>
      <w:tr>
        <w:trPr>
          <w:trHeight w:val="30" w:hRule="atLeast"/>
        </w:trPr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50 728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456 552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47698</w:t>
            </w:r>
          </w:p>
        </w:tc>
      </w:tr>
      <w:tr>
        <w:trPr>
          <w:trHeight w:val="30" w:hRule="atLeast"/>
        </w:trPr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</w:tr>
      <w:tr>
        <w:trPr>
          <w:trHeight w:val="30" w:hRule="atLeast"/>
        </w:trPr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381584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82 069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164 138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381584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82 069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164 138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1002364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-998737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1002364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-998737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0" cy="1007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104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Кайнарбулакский сельский округ.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– Касымбек датка.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–Курлык, Ширкин, Ошакты, Касымбек датка, Асиларык, Таскешу, Тоган, Сарыарык.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- 11545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- 20263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16314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- 10146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2581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5682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38"/>
        <w:gridCol w:w="784"/>
        <w:gridCol w:w="1612"/>
        <w:gridCol w:w="2762"/>
        <w:gridCol w:w="2763"/>
        <w:gridCol w:w="3341"/>
      </w:tblGrid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Курлык</w:t>
            </w:r>
          </w:p>
        </w:tc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3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Ширкин</w:t>
            </w:r>
          </w:p>
        </w:tc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</w:t>
            </w:r>
          </w:p>
        </w:tc>
        <w:tc>
          <w:tcPr>
            <w:tcW w:w="3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Ошакты</w:t>
            </w:r>
          </w:p>
        </w:tc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3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Касымбекдатка</w:t>
            </w:r>
          </w:p>
        </w:tc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</w:t>
            </w:r>
          </w:p>
        </w:tc>
        <w:tc>
          <w:tcPr>
            <w:tcW w:w="3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Асиларык</w:t>
            </w:r>
          </w:p>
        </w:tc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3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Таскешу</w:t>
            </w:r>
          </w:p>
        </w:tc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3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3078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Тоган</w:t>
            </w:r>
          </w:p>
        </w:tc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3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Сарыарык</w:t>
            </w:r>
          </w:p>
        </w:tc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3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1759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2068</w:t>
            </w:r>
          </w:p>
        </w:tc>
        <w:tc>
          <w:tcPr>
            <w:tcW w:w="2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</w:t>
            </w:r>
          </w:p>
        </w:tc>
        <w:tc>
          <w:tcPr>
            <w:tcW w:w="3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12890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48"/>
        <w:gridCol w:w="1471"/>
        <w:gridCol w:w="1949"/>
        <w:gridCol w:w="3033"/>
        <w:gridCol w:w="1949"/>
        <w:gridCol w:w="1950"/>
      </w:tblGrid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Курлык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Ширкин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Ошакты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 датка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Асиларык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Таскешу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Тоган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Сарыарык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06"/>
        <w:gridCol w:w="4412"/>
        <w:gridCol w:w="4413"/>
        <w:gridCol w:w="1069"/>
      </w:tblGrid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1"/>
        <w:gridCol w:w="1758"/>
        <w:gridCol w:w="1282"/>
        <w:gridCol w:w="1722"/>
        <w:gridCol w:w="45"/>
        <w:gridCol w:w="107"/>
        <w:gridCol w:w="1315"/>
        <w:gridCol w:w="547"/>
        <w:gridCol w:w="1175"/>
        <w:gridCol w:w="731"/>
        <w:gridCol w:w="1045"/>
        <w:gridCol w:w="857"/>
        <w:gridCol w:w="1165"/>
      </w:tblGrid>
      <w:tr>
        <w:trPr>
          <w:trHeight w:val="30" w:hRule="atLeast"/>
        </w:trPr>
        <w:tc>
          <w:tcPr>
            <w:tcW w:w="5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Курлык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Ширкин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Ошакты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 датка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Асиларык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Таскешу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Сарыарык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1922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2060</w:t>
            </w:r>
          </w:p>
        </w:tc>
        <w:tc>
          <w:tcPr>
            <w:tcW w:w="1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2042</w:t>
            </w:r>
          </w:p>
        </w:tc>
        <w:tc>
          <w:tcPr>
            <w:tcW w:w="1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1848</w:t>
            </w:r>
          </w:p>
        </w:tc>
        <w:tc>
          <w:tcPr>
            <w:tcW w:w="1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4224</w:t>
            </w:r>
          </w:p>
        </w:tc>
        <w:tc>
          <w:tcPr>
            <w:tcW w:w="1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3744</w:t>
            </w:r>
          </w:p>
        </w:tc>
        <w:tc>
          <w:tcPr>
            <w:tcW w:w="1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</w:t>
            </w:r>
          </w:p>
        </w:tc>
        <w:tc>
          <w:tcPr>
            <w:tcW w:w="1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2192</w:t>
            </w:r>
          </w:p>
        </w:tc>
        <w:tc>
          <w:tcPr>
            <w:tcW w:w="1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3518</w:t>
            </w:r>
          </w:p>
        </w:tc>
        <w:tc>
          <w:tcPr>
            <w:tcW w:w="1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15376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25784</w:t>
            </w:r>
          </w:p>
        </w:tc>
        <w:tc>
          <w:tcPr>
            <w:tcW w:w="1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5620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-5620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7339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-7339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5043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-5043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11173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-10075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-6525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10725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-8895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4578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-4578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6565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-6393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60150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-54468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469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0" cy="999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21500" cy="1017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Колкентский сельский округ.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– Колкент.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–Колкент, Жанатурмыс, Аксуабад, М.Оразалиев, Ханкорган, Косбулак, Теспе, Шапырашты.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– 22200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- 9826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5437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- 3626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1554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1674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54"/>
        <w:gridCol w:w="796"/>
        <w:gridCol w:w="858"/>
        <w:gridCol w:w="2806"/>
        <w:gridCol w:w="3393"/>
        <w:gridCol w:w="3393"/>
      </w:tblGrid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2774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9951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10159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Аксуабад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1051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М.Оразалиев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Ханкорган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Косбулак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3215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Теспе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Шапырашты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5484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19616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14891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48"/>
        <w:gridCol w:w="1471"/>
        <w:gridCol w:w="1949"/>
        <w:gridCol w:w="3033"/>
        <w:gridCol w:w="1949"/>
        <w:gridCol w:w="1950"/>
      </w:tblGrid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Аксубад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М.Оразалиев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Ханкорган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Косбулак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Теспе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Шапырашты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06"/>
        <w:gridCol w:w="4412"/>
        <w:gridCol w:w="4413"/>
        <w:gridCol w:w="1069"/>
      </w:tblGrid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6"/>
        <w:gridCol w:w="1809"/>
        <w:gridCol w:w="1289"/>
        <w:gridCol w:w="1776"/>
        <w:gridCol w:w="54"/>
        <w:gridCol w:w="87"/>
        <w:gridCol w:w="1366"/>
        <w:gridCol w:w="562"/>
        <w:gridCol w:w="1207"/>
        <w:gridCol w:w="750"/>
        <w:gridCol w:w="1073"/>
        <w:gridCol w:w="880"/>
        <w:gridCol w:w="881"/>
      </w:tblGrid>
      <w:tr>
        <w:trPr>
          <w:trHeight w:val="30" w:hRule="atLeast"/>
        </w:trPr>
        <w:tc>
          <w:tcPr>
            <w:tcW w:w="5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8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Колкент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24966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Жанатурмыс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Аксубад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1692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М.Оразалиев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Ханкорган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Косбулак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Теспе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Шапырашты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7846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15232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3636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3076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3094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3326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3970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5442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3514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3724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62768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29782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43834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-43484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8273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-8198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26512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-26437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10560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-10160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8767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-8692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25383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-25294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9300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-8840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9277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-9128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141906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-140232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088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1016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1009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Кутарысский сельский округ.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- село Кутарыс.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–Кутарыс, Акарыс, Оймауыт, Кызыл жар.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– 5771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- 5333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3228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- 2628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928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542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07"/>
        <w:gridCol w:w="836"/>
        <w:gridCol w:w="901"/>
        <w:gridCol w:w="2946"/>
        <w:gridCol w:w="2946"/>
        <w:gridCol w:w="3564"/>
      </w:tblGrid>
      <w:tr>
        <w:trPr>
          <w:trHeight w:val="30" w:hRule="atLeast"/>
        </w:trPr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1921</w:t>
            </w:r>
          </w:p>
        </w:tc>
        <w:tc>
          <w:tcPr>
            <w:tcW w:w="3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4296</w:t>
            </w:r>
          </w:p>
        </w:tc>
      </w:tr>
      <w:tr>
        <w:trPr>
          <w:trHeight w:val="30" w:hRule="atLeast"/>
        </w:trPr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Акарыс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</w:t>
            </w:r>
          </w:p>
        </w:tc>
        <w:tc>
          <w:tcPr>
            <w:tcW w:w="3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2098</w:t>
            </w:r>
          </w:p>
        </w:tc>
      </w:tr>
      <w:tr>
        <w:trPr>
          <w:trHeight w:val="30" w:hRule="atLeast"/>
        </w:trPr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Оймауыт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</w:t>
            </w:r>
          </w:p>
        </w:tc>
        <w:tc>
          <w:tcPr>
            <w:tcW w:w="3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3738</w:t>
            </w:r>
          </w:p>
        </w:tc>
      </w:tr>
      <w:tr>
        <w:trPr>
          <w:trHeight w:val="30" w:hRule="atLeast"/>
        </w:trPr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 жар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3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2311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4589</w:t>
            </w:r>
          </w:p>
        </w:tc>
        <w:tc>
          <w:tcPr>
            <w:tcW w:w="3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Информация о Ветеринарно-санитарных объектах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08"/>
        <w:gridCol w:w="1516"/>
        <w:gridCol w:w="2008"/>
        <w:gridCol w:w="3125"/>
        <w:gridCol w:w="2009"/>
        <w:gridCol w:w="1634"/>
      </w:tblGrid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купания мелкого скота</w:t>
            </w:r>
          </w:p>
        </w:tc>
        <w:tc>
          <w:tcPr>
            <w:tcW w:w="2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Акарыс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Оймауыт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 жар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06"/>
        <w:gridCol w:w="4412"/>
        <w:gridCol w:w="4413"/>
        <w:gridCol w:w="1069"/>
      </w:tblGrid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8"/>
        <w:gridCol w:w="1794"/>
        <w:gridCol w:w="1795"/>
        <w:gridCol w:w="1484"/>
        <w:gridCol w:w="1795"/>
        <w:gridCol w:w="1795"/>
        <w:gridCol w:w="3079"/>
      </w:tblGrid>
      <w:tr>
        <w:trPr>
          <w:trHeight w:val="30" w:hRule="atLeast"/>
        </w:trPr>
        <w:tc>
          <w:tcPr>
            <w:tcW w:w="5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9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Кутарыс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6075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Акарыс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2880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Оймауыт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11547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 жар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2311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20799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1835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5768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4296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8592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20435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-19893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4480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2098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4196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11556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-11556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3872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3738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7476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22895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-22895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-1019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14680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10213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20426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55905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-55363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72300" cy="1018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612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46900" cy="1016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34200" cy="1018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Карамуртский сельский округ.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– село Карамурт.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Карамурт, Низамабад.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- 11545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- 10135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7552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- 4795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2263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2464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54"/>
        <w:gridCol w:w="796"/>
        <w:gridCol w:w="858"/>
        <w:gridCol w:w="2806"/>
        <w:gridCol w:w="3393"/>
        <w:gridCol w:w="3393"/>
      </w:tblGrid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2072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13855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14458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Низамабад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2920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</w:tr>
      <w:tr>
        <w:trPr>
          <w:trHeight w:val="30" w:hRule="atLeast"/>
        </w:trPr>
        <w:tc>
          <w:tcPr>
            <w:tcW w:w="1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2506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16775</w:t>
            </w:r>
          </w:p>
        </w:tc>
        <w:tc>
          <w:tcPr>
            <w:tcW w:w="3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объектах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48"/>
        <w:gridCol w:w="1471"/>
        <w:gridCol w:w="1949"/>
        <w:gridCol w:w="3033"/>
        <w:gridCol w:w="1949"/>
        <w:gridCol w:w="1950"/>
      </w:tblGrid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купания мелкого скота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Низамабад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06"/>
        <w:gridCol w:w="4412"/>
        <w:gridCol w:w="4413"/>
        <w:gridCol w:w="1069"/>
      </w:tblGrid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6"/>
        <w:gridCol w:w="1808"/>
        <w:gridCol w:w="1288"/>
        <w:gridCol w:w="1778"/>
        <w:gridCol w:w="54"/>
        <w:gridCol w:w="72"/>
        <w:gridCol w:w="1381"/>
        <w:gridCol w:w="562"/>
        <w:gridCol w:w="1207"/>
        <w:gridCol w:w="750"/>
        <w:gridCol w:w="1073"/>
        <w:gridCol w:w="880"/>
        <w:gridCol w:w="881"/>
      </w:tblGrid>
      <w:tr>
        <w:trPr>
          <w:trHeight w:val="30" w:hRule="atLeast"/>
        </w:trPr>
        <w:tc>
          <w:tcPr>
            <w:tcW w:w="5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8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6082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Низамабад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48656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28736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1962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53680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30698</w:t>
            </w:r>
          </w:p>
        </w:tc>
        <w:tc>
          <w:tcPr>
            <w:tcW w:w="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96040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-94219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10892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-10249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106932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-104468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35800" cy="1014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1002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Манкентский сельский округ.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- село Манкент.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Манкент, Аккала.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- 34050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- 10069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4975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посева - 3727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524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794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поголовья скота по видам животных по сельскому округу.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07"/>
        <w:gridCol w:w="836"/>
        <w:gridCol w:w="901"/>
        <w:gridCol w:w="2946"/>
        <w:gridCol w:w="3563"/>
        <w:gridCol w:w="2947"/>
      </w:tblGrid>
      <w:tr>
        <w:trPr>
          <w:trHeight w:val="30" w:hRule="atLeast"/>
        </w:trPr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</w:t>
            </w:r>
          </w:p>
        </w:tc>
        <w:tc>
          <w:tcPr>
            <w:tcW w:w="3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29616</w:t>
            </w:r>
          </w:p>
        </w:tc>
        <w:tc>
          <w:tcPr>
            <w:tcW w:w="2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3260</w:t>
            </w:r>
          </w:p>
        </w:tc>
      </w:tr>
      <w:tr>
        <w:trPr>
          <w:trHeight w:val="30" w:hRule="atLeast"/>
        </w:trPr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Аккала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2943</w:t>
            </w:r>
          </w:p>
        </w:tc>
        <w:tc>
          <w:tcPr>
            <w:tcW w:w="3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7735</w:t>
            </w:r>
          </w:p>
        </w:tc>
        <w:tc>
          <w:tcPr>
            <w:tcW w:w="2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</w:t>
            </w:r>
          </w:p>
        </w:tc>
      </w:tr>
      <w:tr>
        <w:trPr>
          <w:trHeight w:val="30" w:hRule="atLeast"/>
        </w:trPr>
        <w:tc>
          <w:tcPr>
            <w:tcW w:w="11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7952</w:t>
            </w:r>
          </w:p>
        </w:tc>
        <w:tc>
          <w:tcPr>
            <w:tcW w:w="3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37351</w:t>
            </w:r>
          </w:p>
        </w:tc>
        <w:tc>
          <w:tcPr>
            <w:tcW w:w="2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Информация о Ветеринарно-санитарных объектах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08"/>
        <w:gridCol w:w="1516"/>
        <w:gridCol w:w="1633"/>
        <w:gridCol w:w="3125"/>
        <w:gridCol w:w="2009"/>
        <w:gridCol w:w="2009"/>
      </w:tblGrid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купания мелкого скота</w:t>
            </w:r>
          </w:p>
        </w:tc>
        <w:tc>
          <w:tcPr>
            <w:tcW w:w="2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Аккала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график использования пастбищ для выпаса и прогона скота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наряду с этим продолжительность использования пастбищ.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06"/>
        <w:gridCol w:w="4412"/>
        <w:gridCol w:w="4413"/>
        <w:gridCol w:w="1069"/>
      </w:tblGrid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выгона скота в горные районы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горных пастбищ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8"/>
        <w:gridCol w:w="2103"/>
        <w:gridCol w:w="1485"/>
        <w:gridCol w:w="1485"/>
        <w:gridCol w:w="1485"/>
        <w:gridCol w:w="2104"/>
        <w:gridCol w:w="3080"/>
      </w:tblGrid>
      <w:tr>
        <w:trPr>
          <w:trHeight w:val="30" w:hRule="atLeast"/>
        </w:trPr>
        <w:tc>
          <w:tcPr>
            <w:tcW w:w="5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10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4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Манкент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45081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11334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Аккала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2943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26487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3606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7952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71568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14940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общим пастбищем и необходимым пастбищем в населенных пунктах, (-,+)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90672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3260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6520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142273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-141723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28848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3322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58657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-58413</w:t>
            </w:r>
          </w:p>
        </w:tc>
      </w:tr>
      <w:tr>
        <w:trPr>
          <w:trHeight w:val="30" w:hRule="atLeast"/>
        </w:trPr>
        <w:tc>
          <w:tcPr>
            <w:tcW w:w="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119520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4921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9842</w:t>
            </w:r>
          </w:p>
        </w:tc>
        <w:tc>
          <w:tcPr>
            <w:tcW w:w="2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200930</w:t>
            </w:r>
          </w:p>
        </w:tc>
        <w:tc>
          <w:tcPr>
            <w:tcW w:w="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-200136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1021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469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