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e0a84d" w14:textId="2e0a84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Тюлькубасского района от 10 января 2018 года № 4 "Об утверждении мест размещения нестационарных торговых объектов на территории Тюлькубасского района"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Тюлькубасского района Туркестанской области от 27 августа 2020 года № 184. Зарегистрировано Департаментом юстиции Туркестанской области 27 августа 2020 года № 5765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12 апреля 2004 года "О регулировании торговой деятельности", пунктом 50–1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внутренней торговли,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264 (зарегистрирован в Реестре государственной регистрации нормативных правовых актов за № 11148), акимат Тюлькубасского района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Тюлькубасского района от 10 января 2018 года № 4 "Об утверждении мест размещения нестационарных торговых объектов на территории Тюлькубасского района" (зарегистрировано в Реестре государственной регистрации нормативных правовых актов под № 4424 и опубликовано 12 февраля 2018 года в эталонном контрольном банке нормативных правовых актов Республики Казахстан в электронном виде) следующие изменения и дополнения: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указанное постановление 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определить и утвердить схемы маршрутов нестационарных торговых объектов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"Аппарат акима Тюлькубасского района" в установленном законодательством Республики Казахстан порядке обеспечить: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Республиканском государственном учреждении "Департамент юстиции Туркестанской области Министерства юстиции Республики Казахстан";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Тюлькубасского района после его официального опубликования.</w:t>
      </w:r>
    </w:p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постановления возложить на заместителя акима Тюлькубасского района в сфере предпринимательства. 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Байғұт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Тюлькубасского района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 августа 2020 года № 184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Тюлькубасского района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января 2020 года № 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Места размещения нестационарных торговых объектов на территории Тюлькубасского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7"/>
        <w:gridCol w:w="3921"/>
        <w:gridCol w:w="1606"/>
        <w:gridCol w:w="1608"/>
        <w:gridCol w:w="545"/>
        <w:gridCol w:w="3773"/>
      </w:tblGrid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Месторасположение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Занимаемая площадь (м2) 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осуществления торговой деятельности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Сфера деятельности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Близлежащая инфраструктура (торговые объекты, в которых реализуется схожий ассортимент товаров, а также объекты общественного питания)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Азаттык, улица А.Навои № 84 А. Возле больницы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торговых объектов, в которых реализуется схожий ассортимент товаров. Объект общественного питания – кафе "Агзам ата".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Балыкты, улица К.Айдагараева № 5 А. Возле тойханы "Галымжан"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Керейт, улица Ж.Асилбекулы № 54. Перед зданием аппарата акима сельского округа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Фрукты и ягоды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Тюлькубас, улица К.Байсерикова № 37 Г. Перед рынком "Атамекен"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Фрукты и ягоды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Кемербастау, улица К.Лес № 82 А. Возле здания аппарата акима сельского округа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Шакпак баба, улица Б.Багысбекова перед домом № 34 В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Фрукты и ягоды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Шакпак баба, улица Б.Багысбекова перед домом № 60 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Шакпак баба, улица Б.Багысбекова № 255. Возле магазина "Бирлик"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Фрукты и ягоды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Кершетас, улица Еркебай перед домом № 35 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Састюбе, улица 1-Мая, перед домом № 7 Г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Т.Рыскулова, улица М.Абирова № 24, перед скотным рынком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Корма для животных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Т.Рыскулова, улица Т.Рыскулова № 211 Б. Перед зданием медицинского центра "Алатау"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Майтобе, улица Ю.Гагарина № 10 А. Возле магазина "Акация"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Тастумсык, улица Атамекен перед зданием № 1 В 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Машат, улица Жамбыла № 1 Б. Возле спортивного зала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улица Енбек возле дома № 20 В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Акбиик, улица К.Саулетбек перед зданием № 2 Б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Жаскешу, улица Л.Демеушова 156 Б. Возле магазина "Жибек-Жолы"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Тюлькубасского района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 августа 2020 года № 184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маршрутов нестационарных торговых объектов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Азаттык, улица А.Навои № 84 А. Возле больницы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Балыкты, улица К.Айдагараева № 5 А. Возле тойханы Галымжан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Керейт, улица Ж.Асилбекулы № 54. Перед зданием аппарата акима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Тюлькубас улица К.Байсерикова № 37 Г. Перед рынком "Атамекен"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Кемербастау, улица К.Лес № 82 А. Возле здания аппарата акима сельского округа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Шакпак баба, улица Б.Багысбекова перед домом №34 В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Шакпак баба, улица Б.Багысбекова перед домом № 60 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Шакпак баба, улица Б.Багысбекова № 255. Возле магазина "Бирлик"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Кершетас, улица Еркебай перед домом № 35 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Састюбе, улица 1-Мая, перед домом № 7 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Т.Рыскулова, улица М.Абирова № 24, Перед скотным рынком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Т.Рыскулова, улица Т.Рыскулова № 211 Б. Перед зданием медицинского центра "Алатау"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Майтобе, улица Ю.Гагарина № 10 А. Возле магазина "Акация"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Тастумсык, улица Атамекен перед зданием № 1 В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Машат, улица Жамбыла № 1 Б. Возле спортивного зала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Жабаглы, улица Енбек, возле дома № 20 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Акбиик, улица К.Саулетбек перед зданием № 2 Б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Жаскешу, улица Л.Демеушова № 156 Б. Возле магазина "Жибек-Жолы"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