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4da6bb" w14:textId="74da6b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Аксускому сельскому округу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Катон-Карагайского районного маслихата Восточно-Казахстанской области от 25 декабря 2020 года № 46/412-VI. Зарегистрировано Департаментом юстиции Восточно-Казахстанской области 30 декабря 2020 года № 8147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ff0000"/>
          <w:sz w:val="28"/>
        </w:rPr>
        <w:t>
      Примечание ИЗПИ.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Катон-Карагайский районный маслихат РЕШИЛ: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Аксускому сельскому округу на 2020-2021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Катон-Карагайского районного маслихата" в установленном законодательством Республики Казахстан порядке обеспечить государственную регистрацию настоящего решения в Департаменте юстиции Восточно-Казахстанской области.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Агажаева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Бралинов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Катон-Карагайский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районный маслихат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25 декабря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46/412-VI</w:t>
            </w:r>
          </w:p>
        </w:tc>
      </w:tr>
    </w:tbl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Аксуском сельском округе на 2020-2021 годы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Аксуском сельском округе на 2020-2021 годы (далее – План) разработан в соответствии с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Аксуского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Аксуском сельском округе имеется 4 населҰнных пункта.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Аксуского сельского округа – 29 323,22 га, из них: пашни – 399,7 га, сенокосов – 5603,50 га, пастбищные земли – 22 184,62 га, прочие угодья – 1135,40 га.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26 277,22 га;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3041,0 га.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Аксуского сельского округа относится к горно-лесостепной зоне. Климат зоны влажный, умеренно прохладный летом и холодный зимой. В северной половине зоны за год выпадает 500-800 мм осадков, а в южной 400-550 мм с хорошим выраженным летним максимумом.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горно-лесные, черноземы горные.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Аксуского сельского округа имеется 1 ветеринарный пункт и 1 скотомогильника. 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Аксуском сельском округе насчитывается (личное подворье населения и поголовье крестьянских хозяйств) крупного рогатого скота 1624 голов, из них: маточное поголовье 810 голов, овцы и козы 318 голов, лошадей 1476 головы, маралы 101 голов (таблица 1).</w:t>
      </w:r>
    </w:p>
    <w:bookmarkEnd w:id="24"/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Аксускому сельскому округу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Аксускому сельскому округу имеются всего 19 742,62 га, в черте населенного пункта числится 2127,0 га пастбищ.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Аксу, Берел, Шубарагаш) по содержанию маточного (дойного) поголовья сельскохозяйственных животных при имеющихся пастбищных угодьях населенного пункта в размере 2127,0 га, потребность нет. (таблица 2).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6"/>
        <w:gridCol w:w="706"/>
        <w:gridCol w:w="1878"/>
        <w:gridCol w:w="1488"/>
        <w:gridCol w:w="2405"/>
        <w:gridCol w:w="1878"/>
        <w:gridCol w:w="1749"/>
        <w:gridCol w:w="1490"/>
      </w:tblGrid>
      <w:tr>
        <w:trPr>
          <w:trHeight w:val="30" w:hRule="atLeast"/>
        </w:trPr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№ 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Площадь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пастбищ, (га)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Наличие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дойных коров (гол.)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Норма потребности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на 1 гол., (га)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Потребность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пастбищ, (га)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обеспечено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(га)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Излишки,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(га)</w:t>
            </w:r>
          </w:p>
        </w:tc>
      </w:tr>
      <w:tr>
        <w:trPr>
          <w:trHeight w:val="30" w:hRule="atLeast"/>
        </w:trPr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-365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Бекалка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Жазаба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Акшарбак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</w:tr>
    </w:tbl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5940,0 га, при норме нагрузки на одну голову крупного рогатого скота – 3,0 га/гол., овцы и козы – 0,6 га/гол., лошадей – 3,6 га/гол. (таблица 3).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5940,0 га необходимо восполнить за счет выпаса сельскохозяйственных животных населения на землях принадлежащих государственному национальному природному парку – 5940,0 га.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и фермерских хозяйствах Аксуского сельского округа составляет: крупного рогатого скота 287 голов, овцы и козы 318 голов, лошадей 396 голов, маралы 101 голов.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и фермерских хозяйств составляет 19 742,62 га (таблица 4).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4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Аксуском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Аксуском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"/>
    <w:bookmarkStart w:name="z5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"/>
    <w:bookmarkStart w:name="z5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825500" cy="64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1041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категории земель населенных пунктов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9017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категории земель сельскохозяйственного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493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категории земель особо охраняемых природных территорий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Аксуского сельского округа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9"/>
        <w:gridCol w:w="1430"/>
        <w:gridCol w:w="3911"/>
        <w:gridCol w:w="808"/>
        <w:gridCol w:w="1119"/>
        <w:gridCol w:w="3913"/>
      </w:tblGrid>
      <w:tr>
        <w:trPr>
          <w:trHeight w:val="30" w:hRule="atLeast"/>
        </w:trPr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№ 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землепользователей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</w:t>
            </w:r>
          </w:p>
        </w:tc>
        <w:tc>
          <w:tcPr>
            <w:tcW w:w="3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Площадь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пастбищ, га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Наличие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скота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Потребность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пастбищ, га</w:t>
            </w:r>
          </w:p>
        </w:tc>
        <w:tc>
          <w:tcPr>
            <w:tcW w:w="3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Излишки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пастбищ, га</w:t>
            </w:r>
          </w:p>
        </w:tc>
      </w:tr>
      <w:tr>
        <w:trPr>
          <w:trHeight w:val="30" w:hRule="atLeast"/>
        </w:trPr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национальный природный парк</w:t>
            </w:r>
          </w:p>
        </w:tc>
        <w:tc>
          <w:tcPr>
            <w:tcW w:w="3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5940,0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5940,0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Аксуском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2020-2021 годы</w:t>
            </w:r>
          </w:p>
        </w:tc>
      </w:tr>
    </w:tbl>
    <w:bookmarkStart w:name="z5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Аксуского сельского округа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8"/>
        <w:gridCol w:w="2612"/>
        <w:gridCol w:w="2612"/>
        <w:gridCol w:w="1734"/>
        <w:gridCol w:w="1734"/>
      </w:tblGrid>
      <w:tr>
        <w:trPr>
          <w:trHeight w:val="30" w:hRule="atLeast"/>
        </w:trPr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загон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сезон 3</w:t>
            </w:r>
          </w:p>
        </w:tc>
      </w:tr>
    </w:tbl>
    <w:bookmarkStart w:name="z6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перегона скота в год.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Аксуском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6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5"/>
    <w:bookmarkStart w:name="z6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"/>
    <w:bookmarkStart w:name="z6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825500" cy="64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1041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категории земель населенных пунктов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9017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Участки сезонных пастбищ во внутренних и внешних границах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493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категории земель особо охраняемых природных территорий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366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Водопой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Аксуском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2020-2021 годы</w:t>
            </w:r>
          </w:p>
        </w:tc>
      </w:tr>
    </w:tbl>
    <w:bookmarkStart w:name="z7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</w:t>
      </w:r>
    </w:p>
    <w:bookmarkEnd w:id="53"/>
    <w:bookmarkStart w:name="z7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5"/>
    <w:bookmarkStart w:name="z7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9017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пастбища предоставленные сельхозпроизводителям и физическим лицам для выпаса скота;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239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Аксуском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7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58"/>
    <w:bookmarkStart w:name="z7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0"/>
    <w:bookmarkStart w:name="z8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8890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Схема размещения поголовья сельскохозяйственных животных на отгонных пастбищах физических и (или) юридических лиц не обеспеченных пастбищами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Аксуском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82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22"/>
        <w:gridCol w:w="5139"/>
        <w:gridCol w:w="5139"/>
      </w:tblGrid>
      <w:tr>
        <w:trPr>
          <w:trHeight w:val="30" w:hRule="atLeast"/>
        </w:trPr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5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5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отгонных пастбищ</w:t>
            </w:r>
          </w:p>
        </w:tc>
      </w:tr>
      <w:tr>
        <w:trPr>
          <w:trHeight w:val="30" w:hRule="atLeast"/>
        </w:trPr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</w:t>
            </w:r>
          </w:p>
        </w:tc>
        <w:tc>
          <w:tcPr>
            <w:tcW w:w="5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5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