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16ab48" w14:textId="016ab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Аккайнарскому сельскому округу на 2020-2021 годы</w:t>
      </w:r>
    </w:p>
    <w:p>
      <w:pPr>
        <w:spacing w:after="0"/>
        <w:ind w:left="0"/>
        <w:jc w:val="both"/>
      </w:pPr>
      <w:r>
        <w:rPr>
          <w:rFonts w:ascii="Times New Roman"/>
          <w:b w:val="false"/>
          <w:i w:val="false"/>
          <w:color w:val="000000"/>
          <w:sz w:val="28"/>
        </w:rPr>
        <w:t>Решение Катон-Карагайского районного маслихата Восточно-Казахстанской области от 30 декабря 2020 года № 46/413-VI. Зарегистрировано Департаментом юстиции Восточно-Казахстанской области 31 декабря 2020 года № 8201</w:t>
      </w:r>
    </w:p>
    <w:p>
      <w:pPr>
        <w:spacing w:after="0"/>
        <w:ind w:left="0"/>
        <w:jc w:val="both"/>
      </w:pPr>
      <w:bookmarkStart w:name="z5" w:id="0"/>
      <w:r>
        <w:rPr>
          <w:rFonts w:ascii="Times New Roman"/>
          <w:b w:val="false"/>
          <w:i w:val="false"/>
          <w:color w:val="000000"/>
          <w:sz w:val="28"/>
        </w:rPr>
        <w:t xml:space="preserve">
      </w:t>
      </w:r>
      <w:r>
        <w:rPr>
          <w:rFonts w:ascii="Times New Roman"/>
          <w:b w:val="false"/>
          <w:i/>
          <w:color w:val="000000"/>
          <w:sz w:val="28"/>
        </w:rPr>
        <w:t>Примечание ИЗПИ.</w:t>
      </w:r>
    </w:p>
    <w:bookmarkEnd w:id="0"/>
    <w:bookmarkStart w:name="z6" w:id="1"/>
    <w:p>
      <w:pPr>
        <w:spacing w:after="0"/>
        <w:ind w:left="0"/>
        <w:jc w:val="both"/>
      </w:pPr>
      <w:r>
        <w:rPr>
          <w:rFonts w:ascii="Times New Roman"/>
          <w:b w:val="false"/>
          <w:i w:val="false"/>
          <w:color w:val="000000"/>
          <w:sz w:val="28"/>
        </w:rPr>
        <w:t xml:space="preserve">
      </w:t>
      </w:r>
      <w:r>
        <w:rPr>
          <w:rFonts w:ascii="Times New Roman"/>
          <w:b w:val="false"/>
          <w:i/>
          <w:color w:val="000000"/>
          <w:sz w:val="28"/>
        </w:rPr>
        <w:t>В тексте документа сохранена пунктуация и орфография оригинала.</w:t>
      </w:r>
    </w:p>
    <w:bookmarkEnd w:id="1"/>
    <w:bookmarkStart w:name="z7" w:id="2"/>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от 23 января 2001 года "О местном государственном управлении и самоуправлении в Республике Казахстан", со </w:t>
      </w:r>
      <w:r>
        <w:rPr>
          <w:rFonts w:ascii="Times New Roman"/>
          <w:b w:val="false"/>
          <w:i w:val="false"/>
          <w:color w:val="000000"/>
          <w:sz w:val="28"/>
        </w:rPr>
        <w:t>статьями 8</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Закона Республики Казахстан от 20 февраля 2017 года "О пастбищах", Катон-Карагайский районный маслихат РЕШИЛ:</w:t>
      </w:r>
    </w:p>
    <w:bookmarkEnd w:id="2"/>
    <w:bookmarkStart w:name="z8" w:id="3"/>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Аккайнарскому сельскому округу на 2020-2021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3"/>
    <w:bookmarkStart w:name="z9" w:id="4"/>
    <w:p>
      <w:pPr>
        <w:spacing w:after="0"/>
        <w:ind w:left="0"/>
        <w:jc w:val="both"/>
      </w:pPr>
      <w:r>
        <w:rPr>
          <w:rFonts w:ascii="Times New Roman"/>
          <w:b w:val="false"/>
          <w:i w:val="false"/>
          <w:color w:val="000000"/>
          <w:sz w:val="28"/>
        </w:rPr>
        <w:t>
      2. Государственному учреждению "Аппарат Катон-Карагайского районного маслихата" в установленном законодательством Республики Казахстан порядке обеспечить:</w:t>
      </w:r>
    </w:p>
    <w:bookmarkEnd w:id="4"/>
    <w:bookmarkStart w:name="z10" w:id="5"/>
    <w:p>
      <w:pPr>
        <w:spacing w:after="0"/>
        <w:ind w:left="0"/>
        <w:jc w:val="both"/>
      </w:pPr>
      <w:r>
        <w:rPr>
          <w:rFonts w:ascii="Times New Roman"/>
          <w:b w:val="false"/>
          <w:i w:val="false"/>
          <w:color w:val="000000"/>
          <w:sz w:val="28"/>
        </w:rPr>
        <w:t>
      1) государственную регистрацию настоящего решения в Департаменте юстиции Восточно-Казахстанской области;</w:t>
      </w:r>
    </w:p>
    <w:bookmarkEnd w:id="5"/>
    <w:bookmarkStart w:name="z11" w:id="6"/>
    <w:p>
      <w:pPr>
        <w:spacing w:after="0"/>
        <w:ind w:left="0"/>
        <w:jc w:val="both"/>
      </w:pPr>
      <w:r>
        <w:rPr>
          <w:rFonts w:ascii="Times New Roman"/>
          <w:b w:val="false"/>
          <w:i w:val="false"/>
          <w:color w:val="000000"/>
          <w:sz w:val="28"/>
        </w:rPr>
        <w:t>
      2) в течении десяти календарных дней после государственной регистрации настоящего решения направление его копии на официальное опубликование периодических печатных изданиях, распространяемых на территории Катон-Карагайского района;</w:t>
      </w:r>
    </w:p>
    <w:bookmarkEnd w:id="6"/>
    <w:bookmarkStart w:name="z12" w:id="7"/>
    <w:p>
      <w:pPr>
        <w:spacing w:after="0"/>
        <w:ind w:left="0"/>
        <w:jc w:val="both"/>
      </w:pPr>
      <w:r>
        <w:rPr>
          <w:rFonts w:ascii="Times New Roman"/>
          <w:b w:val="false"/>
          <w:i w:val="false"/>
          <w:color w:val="000000"/>
          <w:sz w:val="28"/>
        </w:rPr>
        <w:t>
      3) размещение настоящего решения на интернет – ресурсе акимата Катон-Карагайского района после его официального опубликования.</w:t>
      </w:r>
    </w:p>
    <w:bookmarkEnd w:id="7"/>
    <w:bookmarkStart w:name="z13" w:id="8"/>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8"/>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Председатель сессии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Агажаева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Секретарь маслихата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к решению </w:t>
            </w:r>
            <w:r>
              <w:br/>
            </w:r>
            <w:r>
              <w:rPr>
                <w:rFonts w:ascii="Times New Roman"/>
                <w:b w:val="false"/>
                <w:i w:val="false"/>
                <w:color w:val="000000"/>
                <w:sz w:val="20"/>
              </w:rPr>
              <w:t xml:space="preserve">Катон-Карагайский </w:t>
            </w:r>
            <w:r>
              <w:br/>
            </w:r>
            <w:r>
              <w:rPr>
                <w:rFonts w:ascii="Times New Roman"/>
                <w:b w:val="false"/>
                <w:i w:val="false"/>
                <w:color w:val="000000"/>
                <w:sz w:val="20"/>
              </w:rPr>
              <w:t xml:space="preserve">районный маслихат </w:t>
            </w:r>
            <w:r>
              <w:br/>
            </w:r>
            <w:r>
              <w:rPr>
                <w:rFonts w:ascii="Times New Roman"/>
                <w:b w:val="false"/>
                <w:i w:val="false"/>
                <w:color w:val="000000"/>
                <w:sz w:val="20"/>
              </w:rPr>
              <w:t xml:space="preserve">от 25 декабря 2020 года </w:t>
            </w:r>
            <w:r>
              <w:br/>
            </w:r>
            <w:r>
              <w:rPr>
                <w:rFonts w:ascii="Times New Roman"/>
                <w:b w:val="false"/>
                <w:i w:val="false"/>
                <w:color w:val="000000"/>
                <w:sz w:val="20"/>
              </w:rPr>
              <w:t>№ 46/413-VI</w:t>
            </w:r>
          </w:p>
        </w:tc>
      </w:tr>
    </w:tbl>
    <w:bookmarkStart w:name="z17" w:id="9"/>
    <w:p>
      <w:pPr>
        <w:spacing w:after="0"/>
        <w:ind w:left="0"/>
        <w:jc w:val="left"/>
      </w:pPr>
      <w:r>
        <w:rPr>
          <w:rFonts w:ascii="Times New Roman"/>
          <w:b/>
          <w:i w:val="false"/>
          <w:color w:val="000000"/>
        </w:rPr>
        <w:t xml:space="preserve"> План по управлению пастбищами и их использованию по Аккайнарскому сельскому округу на 2020-2021 годы</w:t>
      </w:r>
    </w:p>
    <w:bookmarkEnd w:id="9"/>
    <w:bookmarkStart w:name="z18" w:id="10"/>
    <w:p>
      <w:pPr>
        <w:spacing w:after="0"/>
        <w:ind w:left="0"/>
        <w:jc w:val="both"/>
      </w:pPr>
      <w:r>
        <w:rPr>
          <w:rFonts w:ascii="Times New Roman"/>
          <w:b w:val="false"/>
          <w:i w:val="false"/>
          <w:color w:val="000000"/>
          <w:sz w:val="28"/>
        </w:rPr>
        <w:t>
      Настоящий План по управлению пастбищами и их использованию по Аккайнарскому сельскому округу на 2020-2021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bookmarkEnd w:id="10"/>
    <w:bookmarkStart w:name="z19" w:id="11"/>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11"/>
    <w:bookmarkStart w:name="z20" w:id="12"/>
    <w:p>
      <w:pPr>
        <w:spacing w:after="0"/>
        <w:ind w:left="0"/>
        <w:jc w:val="both"/>
      </w:pPr>
      <w:r>
        <w:rPr>
          <w:rFonts w:ascii="Times New Roman"/>
          <w:b w:val="false"/>
          <w:i w:val="false"/>
          <w:color w:val="000000"/>
          <w:sz w:val="28"/>
        </w:rPr>
        <w:t>
      План содержит:</w:t>
      </w:r>
    </w:p>
    <w:bookmarkEnd w:id="12"/>
    <w:bookmarkStart w:name="z21" w:id="13"/>
    <w:p>
      <w:pPr>
        <w:spacing w:after="0"/>
        <w:ind w:left="0"/>
        <w:jc w:val="both"/>
      </w:pPr>
      <w:r>
        <w:rPr>
          <w:rFonts w:ascii="Times New Roman"/>
          <w:b w:val="false"/>
          <w:i w:val="false"/>
          <w:color w:val="000000"/>
          <w:sz w:val="28"/>
        </w:rPr>
        <w:t>
      1) схему (карту) расположения пастбищ на территории Аккайнарского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bookmarkEnd w:id="13"/>
    <w:bookmarkStart w:name="z22" w:id="14"/>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bookmarkEnd w:id="14"/>
    <w:bookmarkStart w:name="z23" w:id="15"/>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bookmarkEnd w:id="15"/>
    <w:bookmarkStart w:name="z24" w:id="16"/>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bookmarkEnd w:id="16"/>
    <w:bookmarkStart w:name="z25" w:id="17"/>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w:t>
      </w:r>
      <w:r>
        <w:rPr>
          <w:rFonts w:ascii="Times New Roman"/>
          <w:b w:val="false"/>
          <w:i w:val="false"/>
          <w:color w:val="000000"/>
          <w:sz w:val="28"/>
        </w:rPr>
        <w:t>приложение 5</w:t>
      </w:r>
      <w:r>
        <w:rPr>
          <w:rFonts w:ascii="Times New Roman"/>
          <w:b w:val="false"/>
          <w:i w:val="false"/>
          <w:color w:val="000000"/>
          <w:sz w:val="28"/>
        </w:rPr>
        <w:t>);</w:t>
      </w:r>
    </w:p>
    <w:bookmarkEnd w:id="17"/>
    <w:bookmarkStart w:name="z26" w:id="18"/>
    <w:p>
      <w:pPr>
        <w:spacing w:after="0"/>
        <w:ind w:left="0"/>
        <w:jc w:val="both"/>
      </w:pPr>
      <w:r>
        <w:rPr>
          <w:rFonts w:ascii="Times New Roman"/>
          <w:b w:val="false"/>
          <w:i w:val="false"/>
          <w:color w:val="000000"/>
          <w:sz w:val="28"/>
        </w:rPr>
        <w:t>
      6)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6</w:t>
      </w:r>
      <w:r>
        <w:rPr>
          <w:rFonts w:ascii="Times New Roman"/>
          <w:b w:val="false"/>
          <w:i w:val="false"/>
          <w:color w:val="000000"/>
          <w:sz w:val="28"/>
        </w:rPr>
        <w:t>).</w:t>
      </w:r>
    </w:p>
    <w:bookmarkEnd w:id="18"/>
    <w:bookmarkStart w:name="z27" w:id="19"/>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9"/>
    <w:bookmarkStart w:name="z28" w:id="20"/>
    <w:p>
      <w:pPr>
        <w:spacing w:after="0"/>
        <w:ind w:left="0"/>
        <w:jc w:val="both"/>
      </w:pPr>
      <w:r>
        <w:rPr>
          <w:rFonts w:ascii="Times New Roman"/>
          <w:b w:val="false"/>
          <w:i w:val="false"/>
          <w:color w:val="000000"/>
          <w:sz w:val="28"/>
        </w:rPr>
        <w:t>
      По административно-территориальному делению в Аккайнарском сельском округе имеется 4 населҰнных пункта.</w:t>
      </w:r>
    </w:p>
    <w:bookmarkEnd w:id="20"/>
    <w:bookmarkStart w:name="z29" w:id="21"/>
    <w:p>
      <w:pPr>
        <w:spacing w:after="0"/>
        <w:ind w:left="0"/>
        <w:jc w:val="both"/>
      </w:pPr>
      <w:r>
        <w:rPr>
          <w:rFonts w:ascii="Times New Roman"/>
          <w:b w:val="false"/>
          <w:i w:val="false"/>
          <w:color w:val="000000"/>
          <w:sz w:val="28"/>
        </w:rPr>
        <w:t>
      Общая площадь территории Аккайнарского сельского округа – 17 814,15 га, из них: пашни – 3200,02 га, сенокосов – 1566,10 га, пастбищные земли – 11 811,51 га, прочие угодья – 1236,52 га.</w:t>
      </w:r>
    </w:p>
    <w:bookmarkEnd w:id="21"/>
    <w:bookmarkStart w:name="z30" w:id="22"/>
    <w:p>
      <w:pPr>
        <w:spacing w:after="0"/>
        <w:ind w:left="0"/>
        <w:jc w:val="both"/>
      </w:pPr>
      <w:r>
        <w:rPr>
          <w:rFonts w:ascii="Times New Roman"/>
          <w:b w:val="false"/>
          <w:i w:val="false"/>
          <w:color w:val="000000"/>
          <w:sz w:val="28"/>
        </w:rPr>
        <w:t>
      По категориям земли подразделяются на:</w:t>
      </w:r>
    </w:p>
    <w:bookmarkEnd w:id="22"/>
    <w:bookmarkStart w:name="z31" w:id="23"/>
    <w:p>
      <w:pPr>
        <w:spacing w:after="0"/>
        <w:ind w:left="0"/>
        <w:jc w:val="both"/>
      </w:pPr>
      <w:r>
        <w:rPr>
          <w:rFonts w:ascii="Times New Roman"/>
          <w:b w:val="false"/>
          <w:i w:val="false"/>
          <w:color w:val="000000"/>
          <w:sz w:val="28"/>
        </w:rPr>
        <w:t>
      земли сельскохозяйственного назначения – 14 898,15 га;</w:t>
      </w:r>
    </w:p>
    <w:bookmarkEnd w:id="23"/>
    <w:bookmarkStart w:name="z32" w:id="24"/>
    <w:p>
      <w:pPr>
        <w:spacing w:after="0"/>
        <w:ind w:left="0"/>
        <w:jc w:val="both"/>
      </w:pPr>
      <w:r>
        <w:rPr>
          <w:rFonts w:ascii="Times New Roman"/>
          <w:b w:val="false"/>
          <w:i w:val="false"/>
          <w:color w:val="000000"/>
          <w:sz w:val="28"/>
        </w:rPr>
        <w:t>
      земли населенных пунктов – 2916,0 га.</w:t>
      </w:r>
    </w:p>
    <w:bookmarkEnd w:id="24"/>
    <w:bookmarkStart w:name="z33" w:id="25"/>
    <w:p>
      <w:pPr>
        <w:spacing w:after="0"/>
        <w:ind w:left="0"/>
        <w:jc w:val="both"/>
      </w:pPr>
      <w:r>
        <w:rPr>
          <w:rFonts w:ascii="Times New Roman"/>
          <w:b w:val="false"/>
          <w:i w:val="false"/>
          <w:color w:val="000000"/>
          <w:sz w:val="28"/>
        </w:rPr>
        <w:t>
      По природным условиям территория Аккайнарского сельского округа относится к горно-лесостепной зоне. Климат зоны влажный, умеренно прохладный летом и холодный зимой. В северной половине зоны за год выпадает 500-800 мм осадков, а в южной 400-550 мм с хорошим выраженным летним максимумом.</w:t>
      </w:r>
    </w:p>
    <w:bookmarkEnd w:id="25"/>
    <w:bookmarkStart w:name="z34" w:id="26"/>
    <w:p>
      <w:pPr>
        <w:spacing w:after="0"/>
        <w:ind w:left="0"/>
        <w:jc w:val="both"/>
      </w:pPr>
      <w:r>
        <w:rPr>
          <w:rFonts w:ascii="Times New Roman"/>
          <w:b w:val="false"/>
          <w:i w:val="false"/>
          <w:color w:val="000000"/>
          <w:sz w:val="28"/>
        </w:rPr>
        <w:t>
      Почвы в основном горно-лесные, черноземы горные.</w:t>
      </w:r>
    </w:p>
    <w:bookmarkEnd w:id="26"/>
    <w:bookmarkStart w:name="z35" w:id="27"/>
    <w:p>
      <w:pPr>
        <w:spacing w:after="0"/>
        <w:ind w:left="0"/>
        <w:jc w:val="both"/>
      </w:pPr>
      <w:r>
        <w:rPr>
          <w:rFonts w:ascii="Times New Roman"/>
          <w:b w:val="false"/>
          <w:i w:val="false"/>
          <w:color w:val="000000"/>
          <w:sz w:val="28"/>
        </w:rPr>
        <w:t xml:space="preserve">
      На территории Аккайнарского сельского округа имеется 1 ветеринарный пункт и 4 скотомогильника. </w:t>
      </w:r>
    </w:p>
    <w:bookmarkEnd w:id="27"/>
    <w:bookmarkStart w:name="z36" w:id="28"/>
    <w:p>
      <w:pPr>
        <w:spacing w:after="0"/>
        <w:ind w:left="0"/>
        <w:jc w:val="both"/>
      </w:pPr>
      <w:r>
        <w:rPr>
          <w:rFonts w:ascii="Times New Roman"/>
          <w:b w:val="false"/>
          <w:i w:val="false"/>
          <w:color w:val="000000"/>
          <w:sz w:val="28"/>
        </w:rPr>
        <w:t>
      На 1 января 2020 года в Аккайнарском сельском округе насчитывается (личное подворье населения и поголовье крестьянских хозяйств) крупного рогатого скота 3291 голов, из них: маточное поголовье 1565 голов, овцы и козы 6966 голов, лошадей 3318 головы, маралы 891 голов (таблица 1).</w:t>
      </w:r>
    </w:p>
    <w:bookmarkEnd w:id="28"/>
    <w:bookmarkStart w:name="z37" w:id="29"/>
    <w:p>
      <w:pPr>
        <w:spacing w:after="0"/>
        <w:ind w:left="0"/>
        <w:jc w:val="left"/>
      </w:pPr>
      <w:r>
        <w:rPr>
          <w:rFonts w:ascii="Times New Roman"/>
          <w:b/>
          <w:i w:val="false"/>
          <w:color w:val="000000"/>
        </w:rPr>
        <w:t xml:space="preserve"> Данные о численности поголовья сельскохозяйственных животных по Аккайнарскому сельскому округу</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9"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1"/>
    <w:p>
      <w:pPr>
        <w:spacing w:after="0"/>
        <w:ind w:left="0"/>
        <w:jc w:val="both"/>
      </w:pPr>
      <w:r>
        <w:rPr>
          <w:rFonts w:ascii="Times New Roman"/>
          <w:b w:val="false"/>
          <w:i w:val="false"/>
          <w:color w:val="000000"/>
          <w:sz w:val="28"/>
        </w:rPr>
        <w:t>
      Для обеспечения сельскохозяйственных животных пастбищными угодьями по Аккайнарскому сельскому округу имеются всего 9769,51 га, в черте населенного пункта числится 2042,0 га пастбищ.</w:t>
      </w:r>
    </w:p>
    <w:bookmarkEnd w:id="31"/>
    <w:bookmarkStart w:name="z41" w:id="32"/>
    <w:p>
      <w:pPr>
        <w:spacing w:after="0"/>
        <w:ind w:left="0"/>
        <w:jc w:val="both"/>
      </w:pPr>
      <w:r>
        <w:rPr>
          <w:rFonts w:ascii="Times New Roman"/>
          <w:b w:val="false"/>
          <w:i w:val="false"/>
          <w:color w:val="000000"/>
          <w:sz w:val="28"/>
        </w:rPr>
        <w:t>
      На основании вышеизложенного, согласно статьи 15 Закона Республики Казахстан "О пастбищах" для нужд местного населения (село Аккайнар, Кайынды, Кызыл Жулдыз, Акмарал) по содержанию маточного (дойного) поголовья сельскохозяйственных животных при имеющихся пастбищных угодьях населенного пункта в размере 2042,0 га, потребность составляет 2593,0 га. (таблица 2).</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0"/>
        <w:gridCol w:w="844"/>
        <w:gridCol w:w="1756"/>
        <w:gridCol w:w="1515"/>
        <w:gridCol w:w="2617"/>
        <w:gridCol w:w="1757"/>
        <w:gridCol w:w="2001"/>
        <w:gridCol w:w="1150"/>
      </w:tblGrid>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с.Аккайнар</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Кайынды</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Кызыл Жулдыз</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Акмарал</w:t>
            </w:r>
          </w:p>
        </w:tc>
        <w:tc>
          <w:tcPr>
            <w:tcW w:w="17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3" w:id="33"/>
    <w:p>
      <w:pPr>
        <w:spacing w:after="0"/>
        <w:ind w:left="0"/>
        <w:jc w:val="both"/>
      </w:pPr>
      <w:r>
        <w:rPr>
          <w:rFonts w:ascii="Times New Roman"/>
          <w:b w:val="false"/>
          <w:i w:val="false"/>
          <w:color w:val="000000"/>
          <w:sz w:val="28"/>
        </w:rPr>
        <w:t>
      Сложившуюся потребность пастбищных угодий в размере 2593,0 га необходимо восполнить за счет выпаса скота населения на землях принадлежащих государственному национальному природному парку – 58,0 га, на землях запаса – 2535,0 га.</w:t>
      </w:r>
    </w:p>
    <w:bookmarkEnd w:id="33"/>
    <w:bookmarkStart w:name="z44" w:id="34"/>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20140,0 га, при норме нагрузки на одну голову крупного рогатого скота – 3,0 га/гол., овцы и козы – 0,6 га/гол., лошадей – 3,6 га/гол. (таблица 3).</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6"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36"/>
    <w:p>
      <w:pPr>
        <w:spacing w:after="0"/>
        <w:ind w:left="0"/>
        <w:jc w:val="both"/>
      </w:pPr>
      <w:r>
        <w:rPr>
          <w:rFonts w:ascii="Times New Roman"/>
          <w:b w:val="false"/>
          <w:i w:val="false"/>
          <w:color w:val="000000"/>
          <w:sz w:val="28"/>
        </w:rPr>
        <w:t>
      Сложившуюся потребность пастбищных угодий в размере – 20 140,0 га необходимо восполнить за счет выпаса сельскохозяйственных животных населения на землях принадлежащих государственному национальному природному парку – 20 140,0 га.</w:t>
      </w:r>
    </w:p>
    <w:bookmarkEnd w:id="36"/>
    <w:bookmarkStart w:name="z48" w:id="37"/>
    <w:p>
      <w:pPr>
        <w:spacing w:after="0"/>
        <w:ind w:left="0"/>
        <w:jc w:val="both"/>
      </w:pPr>
      <w:r>
        <w:rPr>
          <w:rFonts w:ascii="Times New Roman"/>
          <w:b w:val="false"/>
          <w:i w:val="false"/>
          <w:color w:val="000000"/>
          <w:sz w:val="28"/>
        </w:rPr>
        <w:t>
      Поголовье в крестьянских и фермерских хозяйствах Аккайнарского сельского округа составляет: крупного рогатого скота 55 голов, овцы и козы 95 голов, лошадей 278 голов, маралы 891 голов.</w:t>
      </w:r>
    </w:p>
    <w:bookmarkEnd w:id="37"/>
    <w:bookmarkStart w:name="z49" w:id="38"/>
    <w:p>
      <w:pPr>
        <w:spacing w:after="0"/>
        <w:ind w:left="0"/>
        <w:jc w:val="both"/>
      </w:pPr>
      <w:r>
        <w:rPr>
          <w:rFonts w:ascii="Times New Roman"/>
          <w:b w:val="false"/>
          <w:i w:val="false"/>
          <w:color w:val="000000"/>
          <w:sz w:val="28"/>
        </w:rPr>
        <w:t>
      Площадь пастбищ крестьянских и фермерских хозяйств составляет 9769,51 га (таблица 4).</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1"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40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53" w:id="40"/>
    <w:p>
      <w:pPr>
        <w:spacing w:after="0"/>
        <w:ind w:left="0"/>
        <w:jc w:val="left"/>
      </w:pPr>
      <w:r>
        <w:rPr>
          <w:rFonts w:ascii="Times New Roman"/>
          <w:b/>
          <w:i w:val="false"/>
          <w:color w:val="000000"/>
        </w:rPr>
        <w:t xml:space="preserve"> Схема (карта) расположения пастбищ на территории Аккайнарского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bookmarkEnd w:id="40"/>
    <w:bookmarkStart w:name="z54"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42"/>
    <w:p>
      <w:pPr>
        <w:spacing w:after="0"/>
        <w:ind w:left="0"/>
        <w:jc w:val="both"/>
      </w:pPr>
      <w:r>
        <w:rPr>
          <w:rFonts w:ascii="Times New Roman"/>
          <w:b w:val="false"/>
          <w:i w:val="false"/>
          <w:color w:val="000000"/>
          <w:sz w:val="28"/>
        </w:rPr>
        <w:t>
      Условные обозначения:</w:t>
      </w:r>
    </w:p>
    <w:bookmarkEnd w:id="42"/>
    <w:bookmarkStart w:name="z56"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Границы сельских округов</w:t>
      </w:r>
      <w:r>
        <w:br/>
      </w:r>
      <w:r>
        <w:rPr>
          <w:rFonts w:ascii="Times New Roman"/>
          <w:b w:val="false"/>
          <w:i w:val="false"/>
          <w:color w:val="000000"/>
          <w:sz w:val="28"/>
        </w:rPr>
        <w:t>
</w:t>
      </w:r>
    </w:p>
    <w:bookmarkStart w:name="z5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населенных пунктов</w:t>
      </w:r>
      <w:r>
        <w:br/>
      </w:r>
      <w:r>
        <w:rPr>
          <w:rFonts w:ascii="Times New Roman"/>
          <w:b w:val="false"/>
          <w:i w:val="false"/>
          <w:color w:val="000000"/>
          <w:sz w:val="28"/>
        </w:rPr>
        <w:t>
</w:t>
      </w:r>
    </w:p>
    <w:bookmarkStart w:name="z5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сельскохозяйственного назначения</w:t>
      </w:r>
      <w:r>
        <w:br/>
      </w:r>
      <w:r>
        <w:rPr>
          <w:rFonts w:ascii="Times New Roman"/>
          <w:b w:val="false"/>
          <w:i w:val="false"/>
          <w:color w:val="000000"/>
          <w:sz w:val="28"/>
        </w:rPr>
        <w:t>
</w:t>
      </w:r>
    </w:p>
    <w:bookmarkStart w:name="z59"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особо охраняемых природных территорий</w:t>
      </w:r>
      <w:r>
        <w:br/>
      </w:r>
      <w:r>
        <w:rPr>
          <w:rFonts w:ascii="Times New Roman"/>
          <w:b w:val="false"/>
          <w:i w:val="false"/>
          <w:color w:val="000000"/>
          <w:sz w:val="28"/>
        </w:rPr>
        <w:t>
</w:t>
      </w:r>
    </w:p>
    <w:bookmarkStart w:name="z60" w:id="47"/>
    <w:p>
      <w:pPr>
        <w:spacing w:after="0"/>
        <w:ind w:left="0"/>
        <w:jc w:val="left"/>
      </w:pPr>
      <w:r>
        <w:rPr>
          <w:rFonts w:ascii="Times New Roman"/>
          <w:b/>
          <w:i w:val="false"/>
          <w:color w:val="000000"/>
        </w:rPr>
        <w:t xml:space="preserve"> Список собственников и землепользователей земельных участков, прилагаемый к схеме (карте) расположения пастбищ на территории Аккайнарского сельского округа</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72"/>
        <w:gridCol w:w="1242"/>
        <w:gridCol w:w="4205"/>
        <w:gridCol w:w="702"/>
        <w:gridCol w:w="972"/>
        <w:gridCol w:w="4207"/>
      </w:tblGrid>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8"/>
          <w:p>
            <w:pPr>
              <w:spacing w:after="20"/>
              <w:ind w:left="20"/>
              <w:jc w:val="both"/>
            </w:pPr>
            <w:r>
              <w:rPr>
                <w:rFonts w:ascii="Times New Roman"/>
                <w:b w:val="false"/>
                <w:i w:val="false"/>
                <w:color w:val="000000"/>
                <w:sz w:val="20"/>
              </w:rPr>
              <w:t xml:space="preserve">
Потребность пастбищ, </w:t>
            </w:r>
            <w:r>
              <w:br/>
            </w:r>
            <w:r>
              <w:rPr>
                <w:rFonts w:ascii="Times New Roman"/>
                <w:b w:val="false"/>
                <w:i w:val="false"/>
                <w:color w:val="000000"/>
                <w:sz w:val="20"/>
              </w:rPr>
              <w:t>
га</w:t>
            </w:r>
          </w:p>
          <w:bookmarkEnd w:id="48"/>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национальный природный парк</w:t>
            </w:r>
          </w:p>
        </w:tc>
        <w:tc>
          <w:tcPr>
            <w:tcW w:w="4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20 198,0</w:t>
            </w:r>
          </w:p>
        </w:tc>
        <w:tc>
          <w:tcPr>
            <w:tcW w:w="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имеется</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20 198,0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64" w:id="49"/>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Аккайнарского сельского округа</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08"/>
        <w:gridCol w:w="2612"/>
        <w:gridCol w:w="2612"/>
        <w:gridCol w:w="1734"/>
        <w:gridCol w:w="1734"/>
      </w:tblGrid>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0"/>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50"/>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1"/>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51"/>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2"/>
          <w:p>
            <w:pPr>
              <w:spacing w:after="20"/>
              <w:ind w:left="20"/>
              <w:jc w:val="both"/>
            </w:pPr>
            <w:r>
              <w:rPr>
                <w:rFonts w:ascii="Times New Roman"/>
                <w:b w:val="false"/>
                <w:i w:val="false"/>
                <w:color w:val="000000"/>
                <w:sz w:val="20"/>
              </w:rPr>
              <w:t>
отдыхающий</w:t>
            </w:r>
            <w:r>
              <w:br/>
            </w:r>
            <w:r>
              <w:rPr>
                <w:rFonts w:ascii="Times New Roman"/>
                <w:b w:val="false"/>
                <w:i w:val="false"/>
                <w:color w:val="000000"/>
                <w:sz w:val="20"/>
              </w:rPr>
              <w:t>
загон</w:t>
            </w:r>
          </w:p>
          <w:bookmarkEnd w:id="52"/>
        </w:tc>
        <w:tc>
          <w:tcPr>
            <w:tcW w:w="2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3"/>
          <w:p>
            <w:pPr>
              <w:spacing w:after="20"/>
              <w:ind w:left="20"/>
              <w:jc w:val="both"/>
            </w:pPr>
            <w:r>
              <w:rPr>
                <w:rFonts w:ascii="Times New Roman"/>
                <w:b w:val="false"/>
                <w:i w:val="false"/>
                <w:color w:val="000000"/>
                <w:sz w:val="20"/>
              </w:rPr>
              <w:t>
летний</w:t>
            </w:r>
            <w:r>
              <w:br/>
            </w:r>
            <w:r>
              <w:rPr>
                <w:rFonts w:ascii="Times New Roman"/>
                <w:b w:val="false"/>
                <w:i w:val="false"/>
                <w:color w:val="000000"/>
                <w:sz w:val="20"/>
              </w:rPr>
              <w:t>
сезон 2</w:t>
            </w:r>
          </w:p>
          <w:bookmarkEnd w:id="53"/>
        </w:tc>
        <w:tc>
          <w:tcPr>
            <w:tcW w:w="17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4"/>
          <w:p>
            <w:pPr>
              <w:spacing w:after="20"/>
              <w:ind w:left="20"/>
              <w:jc w:val="both"/>
            </w:pPr>
            <w:r>
              <w:rPr>
                <w:rFonts w:ascii="Times New Roman"/>
                <w:b w:val="false"/>
                <w:i w:val="false"/>
                <w:color w:val="000000"/>
                <w:sz w:val="20"/>
              </w:rPr>
              <w:t>
осенний</w:t>
            </w:r>
            <w:r>
              <w:br/>
            </w:r>
            <w:r>
              <w:rPr>
                <w:rFonts w:ascii="Times New Roman"/>
                <w:b w:val="false"/>
                <w:i w:val="false"/>
                <w:color w:val="000000"/>
                <w:sz w:val="20"/>
              </w:rPr>
              <w:t>
сезон 3</w:t>
            </w:r>
          </w:p>
          <w:bookmarkEnd w:id="54"/>
        </w:tc>
      </w:tr>
    </w:tbl>
    <w:bookmarkStart w:name="z70" w:id="55"/>
    <w:p>
      <w:pPr>
        <w:spacing w:after="0"/>
        <w:ind w:left="0"/>
        <w:jc w:val="both"/>
      </w:pPr>
      <w:r>
        <w:rPr>
          <w:rFonts w:ascii="Times New Roman"/>
          <w:b w:val="false"/>
          <w:i w:val="false"/>
          <w:color w:val="000000"/>
          <w:sz w:val="28"/>
        </w:rPr>
        <w:t>
      Примечание: 1, 2, 3, 4 - очередность перегона скота в год.</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72" w:id="56"/>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56"/>
    <w:bookmarkStart w:name="z73"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4" w:id="58"/>
    <w:p>
      <w:pPr>
        <w:spacing w:after="0"/>
        <w:ind w:left="0"/>
        <w:jc w:val="both"/>
      </w:pPr>
      <w:r>
        <w:rPr>
          <w:rFonts w:ascii="Times New Roman"/>
          <w:b w:val="false"/>
          <w:i w:val="false"/>
          <w:color w:val="000000"/>
          <w:sz w:val="28"/>
        </w:rPr>
        <w:t>
      Условные обозначения:</w:t>
      </w:r>
    </w:p>
    <w:bookmarkEnd w:id="58"/>
    <w:bookmarkStart w:name="z75"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8255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25500" cy="647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Границы сельских округов</w:t>
      </w:r>
      <w:r>
        <w:br/>
      </w:r>
      <w:r>
        <w:rPr>
          <w:rFonts w:ascii="Times New Roman"/>
          <w:b w:val="false"/>
          <w:i w:val="false"/>
          <w:color w:val="000000"/>
          <w:sz w:val="28"/>
        </w:rPr>
        <w:t>
</w:t>
      </w:r>
    </w:p>
    <w:bookmarkStart w:name="z76"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1041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041400" cy="5715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населенных пунктов</w:t>
      </w:r>
      <w:r>
        <w:br/>
      </w:r>
      <w:r>
        <w:rPr>
          <w:rFonts w:ascii="Times New Roman"/>
          <w:b w:val="false"/>
          <w:i w:val="false"/>
          <w:color w:val="000000"/>
          <w:sz w:val="28"/>
        </w:rPr>
        <w:t>
</w:t>
      </w:r>
    </w:p>
    <w:bookmarkStart w:name="z7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Участки сезонных пастбищ во внутренних и внешних границах</w:t>
      </w:r>
      <w:r>
        <w:br/>
      </w:r>
      <w:r>
        <w:rPr>
          <w:rFonts w:ascii="Times New Roman"/>
          <w:b w:val="false"/>
          <w:i w:val="false"/>
          <w:color w:val="000000"/>
          <w:sz w:val="28"/>
        </w:rPr>
        <w:t>
</w:t>
      </w:r>
    </w:p>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493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 cy="495300"/>
                    </a:xfrm>
                    <a:prstGeom prst="rect">
                      <a:avLst/>
                    </a:prstGeom>
                  </pic:spPr>
                </pic:pic>
              </a:graphicData>
            </a:graphic>
          </wp:inline>
        </w:drawing>
      </w:r>
    </w:p>
    <w:p>
      <w:pPr>
        <w:spacing w:after="0"/>
        <w:ind w:left="0"/>
        <w:jc w:val="left"/>
      </w:pPr>
      <w:r>
        <w:rPr>
          <w:rFonts w:ascii="Times New Roman"/>
          <w:b w:val="false"/>
          <w:i w:val="false"/>
          <w:color w:val="000000"/>
          <w:sz w:val="28"/>
        </w:rPr>
        <w:t>Пастбища категории земель особо охраняемых природных территорий</w:t>
      </w:r>
      <w:r>
        <w:br/>
      </w:r>
      <w:r>
        <w:rPr>
          <w:rFonts w:ascii="Times New Roman"/>
          <w:b w:val="false"/>
          <w:i w:val="false"/>
          <w:color w:val="000000"/>
          <w:sz w:val="28"/>
        </w:rPr>
        <w:t>
</w:t>
      </w:r>
    </w:p>
    <w:bookmarkStart w:name="z79"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36600" cy="571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Водопой</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81" w:id="64"/>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w:t>
      </w:r>
    </w:p>
    <w:bookmarkEnd w:id="64"/>
    <w:bookmarkStart w:name="z82"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3" w:id="66"/>
    <w:p>
      <w:pPr>
        <w:spacing w:after="0"/>
        <w:ind w:left="0"/>
        <w:jc w:val="both"/>
      </w:pPr>
      <w:r>
        <w:rPr>
          <w:rFonts w:ascii="Times New Roman"/>
          <w:b w:val="false"/>
          <w:i w:val="false"/>
          <w:color w:val="000000"/>
          <w:sz w:val="28"/>
        </w:rPr>
        <w:t>
      Условные обозначения:</w:t>
      </w:r>
    </w:p>
    <w:bookmarkEnd w:id="66"/>
    <w:bookmarkStart w:name="z84"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9017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901700" cy="495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пастбища предоставленные сельхозпроизводителям и физическим лицам для выпаса скота;</w:t>
      </w:r>
      <w:r>
        <w:br/>
      </w:r>
      <w:r>
        <w:rPr>
          <w:rFonts w:ascii="Times New Roman"/>
          <w:b w:val="false"/>
          <w:i w:val="false"/>
          <w:color w:val="000000"/>
          <w:sz w:val="28"/>
        </w:rPr>
        <w:t>
</w:t>
      </w:r>
    </w:p>
    <w:bookmarkStart w:name="z85"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239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 cy="317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доступ пастбищепользователей к водоисточникам</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87" w:id="6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юридических лиц, у которых отсутствуют пастбища, и перемещения его на предоставляемые пастбища</w:t>
      </w:r>
    </w:p>
    <w:bookmarkEnd w:id="69"/>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 w:id="71"/>
    <w:p>
      <w:pPr>
        <w:spacing w:after="0"/>
        <w:ind w:left="0"/>
        <w:jc w:val="both"/>
      </w:pPr>
      <w:r>
        <w:rPr>
          <w:rFonts w:ascii="Times New Roman"/>
          <w:b w:val="false"/>
          <w:i w:val="false"/>
          <w:color w:val="000000"/>
          <w:sz w:val="28"/>
        </w:rPr>
        <w:t>
      Условные обозначения:</w:t>
      </w:r>
    </w:p>
    <w:bookmarkEnd w:id="71"/>
    <w:bookmarkStart w:name="z90"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8890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0" cy="406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Аккайнарскому сельскому </w:t>
            </w:r>
            <w:r>
              <w:br/>
            </w:r>
            <w:r>
              <w:rPr>
                <w:rFonts w:ascii="Times New Roman"/>
                <w:b w:val="false"/>
                <w:i w:val="false"/>
                <w:color w:val="000000"/>
                <w:sz w:val="20"/>
              </w:rPr>
              <w:t>округу на 2020-2021 годы</w:t>
            </w:r>
          </w:p>
        </w:tc>
      </w:tr>
    </w:tbl>
    <w:bookmarkStart w:name="z92" w:id="73"/>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2"/>
        <w:gridCol w:w="5139"/>
        <w:gridCol w:w="5139"/>
      </w:tblGrid>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округа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выгона скота на отгонные пастбища</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с отгонных пастбищ</w:t>
            </w:r>
          </w:p>
        </w:tc>
      </w:tr>
      <w:tr>
        <w:trPr>
          <w:trHeight w:val="30" w:hRule="atLeast"/>
        </w:trPr>
        <w:tc>
          <w:tcPr>
            <w:tcW w:w="2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Аккайнарский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5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сентябрь - октябрь</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