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7c1b07" w14:textId="77c1b0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Солдатовскому сельскому округу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30 декабря 2020 года № 46/419-VI. Зарегистрировано Департаментом юстиции Восточно-Казахстанской области 31 декабря 2020 года № 8206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1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Катон-Карагайский районный маслихат РЕШИЛ:</w:t>
      </w:r>
    </w:p>
    <w:bookmarkEnd w:id="1"/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Солдатовскому сельскому округу на 2020-2021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Катон-Карагайского районного маслихата" в установленном законодательством Республики Казахстан порядке обеспечить государственную регистрацию настоящего решения в Департаменте юстиции Восточно-Казахстанской области.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Агажаева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Катон-Карагайский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районный маслихат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25 декабря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46/419-VI</w:t>
            </w:r>
          </w:p>
        </w:tc>
      </w:tr>
    </w:tbl>
    <w:bookmarkStart w:name="z1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Солдатовскому сельскому округу на 2020-2021 годы</w:t>
      </w:r>
    </w:p>
    <w:bookmarkEnd w:id="5"/>
    <w:bookmarkStart w:name="z1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Солдатовскому сельскому округу на 2020-2021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"/>
    <w:bookmarkStart w:name="z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Солдатовского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2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4"/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Солдатовском сельском округе имеется 1 населҰнный пункт.</w:t>
      </w:r>
    </w:p>
    <w:bookmarkEnd w:id="16"/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Солдатовского сельского округа – 9352,45 га, из них: пашни – 2697,35 га, залежи – 50,0 га, сенокосов – 1212,0 га, пастбищные земли – 4856,84 га; прочие земли – 536,26 га.</w:t>
      </w:r>
    </w:p>
    <w:bookmarkEnd w:id="17"/>
    <w:bookmarkStart w:name="z3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6866,45 га;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2486,0 га.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Солдатовского сельского округа относится к горно-степной, предгорно-степной умеренно влажной подзоне. Климат умеренно влажный и теплый. За год выпадает в среднем 400-470 мм осадков. Максимальное количество их приходится на август.</w:t>
      </w:r>
    </w:p>
    <w:bookmarkEnd w:id="21"/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выщелочные, обыкновенные.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Солдатовского сельского округа имеется 1 ветеринарный пункт и 1 скотомогильник. </w:t>
      </w:r>
    </w:p>
    <w:bookmarkEnd w:id="23"/>
    <w:bookmarkStart w:name="z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Солдатовском сельском округе насчитывается (личное подворье населения и поголовье крестьянских хозяйств) крупного рогатого скота 1835 голов, из них: маточное поголовье 936 голов, овцы и козы 1970 голов, лошадей 1063 головы (таблица 1).</w:t>
      </w:r>
    </w:p>
    <w:bookmarkEnd w:id="24"/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Солдатовскому сельскому округу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Солдатовскому сельскому округу имеются всего 3100,84 га, в черте населенного пункта числится 1756,0 га пастбищ.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(село Солдатово) по содержанию маточного (дойного) поголовья сельскохозяйственных животных при имеющихся пастбищных угодьях населенного пункта в размере 1617,0 га, потребности нет. (таблица 2).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7"/>
        <w:gridCol w:w="445"/>
        <w:gridCol w:w="2157"/>
        <w:gridCol w:w="1416"/>
        <w:gridCol w:w="2447"/>
        <w:gridCol w:w="2157"/>
        <w:gridCol w:w="1245"/>
        <w:gridCol w:w="1816"/>
      </w:tblGrid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Солдатово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1756,0</w:t>
            </w:r>
          </w:p>
        </w:tc>
        <w:tc>
          <w:tcPr>
            <w:tcW w:w="1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1617,0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</w:t>
            </w:r>
          </w:p>
        </w:tc>
      </w:tr>
    </w:tbl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5323,8 га, при норме нагрузки на одну голову крупного рогатого скота – 3,0 га/гол., овцы и козы – 0,6 га/гол., лошадей – 3,6 га/гол. (таблица 3).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4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5323,8 га необходимо восполнить за счет выпаса сельскохозяйственных животных населения на землях запаса – 5323,8 га.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Солдатовского сельского округа составляет: крупного рогатого скота 699 голов, лошадей 410 голов.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3100,84 га (таблица 4).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Солдатовскому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2020-2021 годы</w:t>
            </w:r>
          </w:p>
        </w:tc>
      </w:tr>
    </w:tbl>
    <w:bookmarkStart w:name="z5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Солдатовском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5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"/>
    <w:bookmarkStart w:name="z5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825500" cy="6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1041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9017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населенных пунктов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Солдатовского сельского округа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19"/>
        <w:gridCol w:w="1430"/>
        <w:gridCol w:w="3911"/>
        <w:gridCol w:w="808"/>
        <w:gridCol w:w="1119"/>
        <w:gridCol w:w="3913"/>
      </w:tblGrid>
      <w:tr>
        <w:trPr>
          <w:trHeight w:val="30" w:hRule="atLeast"/>
        </w:trPr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3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Потребность пастбищ,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  <w:bookmarkEnd w:id="42"/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5323,8</w:t>
            </w:r>
          </w:p>
        </w:tc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5323,8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Солдатовскому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2020-2021 годы</w:t>
            </w:r>
          </w:p>
        </w:tc>
      </w:tr>
    </w:tbl>
    <w:bookmarkStart w:name="z6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Солдатовского сельского округа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8"/>
        <w:gridCol w:w="2612"/>
        <w:gridCol w:w="2612"/>
        <w:gridCol w:w="1734"/>
        <w:gridCol w:w="1734"/>
      </w:tblGrid>
      <w:tr>
        <w:trPr>
          <w:trHeight w:val="30" w:hRule="atLeast"/>
        </w:trPr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44"/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45"/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</w:t>
            </w:r>
          </w:p>
          <w:bookmarkEnd w:id="46"/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47"/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48"/>
        </w:tc>
      </w:tr>
    </w:tbl>
    <w:bookmarkStart w:name="z6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Солдатовскому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2020-2021 годы</w:t>
            </w:r>
          </w:p>
        </w:tc>
      </w:tr>
    </w:tbl>
    <w:bookmarkStart w:name="z7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 и площадей пастбищ, в том числе сезонных, объектов пастбищной инфраструктуры</w:t>
      </w:r>
    </w:p>
    <w:bookmarkEnd w:id="50"/>
    <w:bookmarkStart w:name="z7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"/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825500" cy="6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1041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Пастбища категории земель населенных пунктов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9017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Участки сезонных пастбищ во внутренних и внешних границах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366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Водопой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Солдатовскому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2020-2021 годы</w:t>
            </w:r>
          </w:p>
        </w:tc>
      </w:tr>
    </w:tbl>
    <w:bookmarkStart w:name="z7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</w:t>
      </w:r>
    </w:p>
    <w:bookmarkEnd w:id="57"/>
    <w:bookmarkStart w:name="z8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9"/>
    <w:bookmarkStart w:name="z8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9017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пастбища предоставленные сельхозпроизводителям и физическим лицам для выпаса скота;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239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Солдатовскому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2020-2021 годы</w:t>
            </w:r>
          </w:p>
        </w:tc>
      </w:tr>
    </w:tbl>
    <w:bookmarkStart w:name="z85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62"/>
    <w:bookmarkStart w:name="z8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4"/>
    <w:bookmarkStart w:name="z8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8890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Схема размещения поголовья сельскохозяйственных животных на отгонных пастбищах физических и (или) юридических лиц не обеспеченных пастбищами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Солдатовскому сельскому округу на 2020-2021 годы</w:t>
            </w:r>
          </w:p>
        </w:tc>
      </w:tr>
    </w:tbl>
    <w:bookmarkStart w:name="z9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22"/>
        <w:gridCol w:w="5139"/>
        <w:gridCol w:w="5139"/>
      </w:tblGrid>
      <w:tr>
        <w:trPr>
          <w:trHeight w:val="30" w:hRule="atLeast"/>
        </w:trPr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5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5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Солдатовский</w:t>
            </w:r>
          </w:p>
        </w:tc>
        <w:tc>
          <w:tcPr>
            <w:tcW w:w="5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5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