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10dce9" w14:textId="310dc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12 февраля 2018 года № 160 "Об утверждении форм налоговых заявлений"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31 марта 2021 года № 284. Зарегистрирован в Министерстве юстиции Республики Казахстан 31 марта 2021 года № 22447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12 февраля 2018 года № 160 "Об утверждении форм налоговых заявлений" (зарегистрирован в Реестре государственной регистрации нормативных правовых актов под № 16425, опубликован 12 марта 2018 года в Эталонном контрольном банке нормативных правовых актов Республики Казахстан) следующие изменения: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"10) о регистрационном учете частного нотариуса, частного судебного исполнителя, адвоката, профессионального медиатора согласно приложению 10 к настоящему приказу;";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12)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2136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2136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2390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2644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2517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2390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1501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