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0a679f" w14:textId="70a679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определении границ территорий для размещения казино, залов игровых автоматов, букмекерских контор и тотализаторов (касс букмекерских контор и (или) тотализаторов) на побережье Капшагайского водохранилища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Капшагай Алматинской области от 25 ноября 2021 года № 882. Зарегистрировано в Министерстве юстиции Республики Казахстан 6 декабря 2021 года № 25553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11 Закона Республики Казахстан "Об игорном бизнесе", акимат города Капшагай ПОСТАНОВЛЯЕТ: 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Определить границы територии для размещения казино, залов игровых автоматов, букмекерских контор и тотализаторов (касс букмекерских контор и (или) тотализаторов) на побережье Капшагайского водохранилища,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Признать утратившим силу постановление акимата города Капшагай Алматинской области от 5 февраля 2010 года № 120 "Об определении территорий для размещения казино и залов игровых автоматов в городе Капшагай, расположенном на побережье Капшагайского водохранилища" (зарегистрировано в Реестре государственной регистрации нормативных правовых актов № 2-2-103).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Государственному учреждению "Отдел архитектуры и градостроительства города Капшагай" в установленном законодательством Республики Казахстан порядке обеспечить: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государственную регистрацию настоящего постановления в Министерстве юстиции Республики Казахстан. 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размещения настоящего постановления на интернет-ресурсе акимата города Капшагай после его официального опубликования.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города Капшагай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Куматаев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"СОГЛАСОВАНО"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Министерство культуры и спорта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Республики Казахстан</w:t>
      </w:r>
    </w:p>
    <w:bookmarkEnd w:id="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постановлению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акимата города Капшагай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25 ноября 2021 года № 882</w:t>
            </w:r>
          </w:p>
        </w:tc>
      </w:tr>
    </w:tbl>
    <w:bookmarkStart w:name="z22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територии для размещения казино, залов игровых автоматов, букмекерских контор и тотализаторов (касс букмекерских контор и (или) тотализаторов) на побережье Капшагайского водохранилища</w:t>
      </w:r>
    </w:p>
    <w:bookmarkEnd w:id="10"/>
    <w:bookmarkStart w:name="z2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995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