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57c7c" w14:textId="fe57c7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присвоения местного знака отличия и почетного звания, их описания и размеры выплат единовременного вознаграждения педагогам организаций образования Жамбылской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4 мая 2021 года № 94. Зарегистрировано Департаментом юстиции Жамбылской области 11 мая 2021 года № 4975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декабря 2019 года "О статусе педагога" акимат Жамбылской области ПОСТАНОВЛЯЕТ: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Определить правила присвоения местного знака отличия и почетного звания, их описания и размеры выплат единовременного вознаграждения педагогам организаций образования Жамбылской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образования акимата Жамбылской области" в установленном законодательством порядке обеспечить: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Жамбылской области;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принятие иных мер, вытекающих из настоящего постановления.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Жамбылской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2021 года № 94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 утверждении правил присвоения местного знака отличия и почетного звания, их описания и размеры выплат единовременного вознаграждения педагогам организаций образования Жамбылской области</w:t>
      </w:r>
    </w:p>
    <w:bookmarkEnd w:id="8"/>
    <w:bookmarkStart w:name="z2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Правила присвоения местного знака отличия и почетного звания, их описания и размеры выплат единовременного вознаграждения педагогам организаций образования Жамбылской области (далее – Правила) разработаны в соответствии с пунктом 4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декабря 2019 года "О статусе педагога".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целях поощрения педагогов Жамбылской области за успехи в труде и достижения в области образования и науки, особый вклад в развитие системы образования Жамбылской области присуждается нагрудный знак "Жамбыл облысының білім беру саласына сіңірген еңбегі үшін" (далее – Нагрудный знак) согласно приложению 1 к настоящим Правилам и удостоверение о награждении нагрудным знаком акимата Жамбылской области согласно приложению 2 к настоящим Правилам.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Документы о поощрении педагогов Жамбылской области рассматриваются в связи с празднованием государственного праздника – День Независимости Республики Казахстан.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Рабочим органом по приему материалов и документов на рассмотрение комиссии по присуждению Нагрудного знака (далее - Комиссия) является государственное учреждение "Управление образования акимата Жамбылской области" (далее - Управление).</w:t>
      </w:r>
    </w:p>
    <w:bookmarkEnd w:id="13"/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Основания награждения Нагрудным знаком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Нагрудным знаком награждаются педагоги дошкольных, общеобразовательных, специализированных и специальных организаций образования, организаций дополнительного образования, технического и профессионального образования, организаций образования для детей-сирот и детей, оставшихся без попечения родителей Жамбылской области, имеющие педагогический стаж работы в организациях образования 10 (десять) и более лет.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Достижения в профессиональной деятельности педагогов оцениваются по следующим критериям: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профессиональная компетентность педагога (сведения о использовании инновационных образовательных технологий, в том числе информационно-коммуникационных, участие в профессиональных конкурсах, результаты исследовательской работы (разработки, публикации, опубликованные методические пособия областного, республиканского и международного уровня);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личный вклад педагога в развитие образования региона (работа по внедрению в педагогическую практику государственных образовательных проектов, разработка авторских программ, учебно-методических комплексов по направлению деятельности, пропаганда инновационных педагогических идей);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результативность педагогической деятельности, отраженная в положительной динамике достижений учащихся и воспитанников (мониторинг учебных достижений, итоговой аттестации учащихся, достижения учащихся или воспитанников в предметных олимпиадах, конкурсах, научно-практических конференциях, спортивных соревнованиях, музыкальных конкурсах);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оценка профессионального мастерства и личности педагога (отзывы социальных партнеров, представителей научной, педагогической, творческой общественности, рецензии на методическую продукцию, ведомственные благодарственные письма, грамоты, дипломы, областного, республиканского и международного уровня).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рассмотрению на присвоение Нагрудного знака не допускаются в течение 5 (пяти) лет кандидатуры педагогов-победителей Республиканского конкурса "Лучший педагог", получившие материальное поощрение.</w:t>
      </w:r>
    </w:p>
    <w:bookmarkEnd w:id="21"/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применения дополнительных мер поощрения педагогов Жамбылской области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Представления к присвоению нагрудного знака и почетного звания педагогам направляются в государственное учреждение "Управление образования Жамбылской области" (далее-управление образования) руководителями отделов образования районов, города и подведомственных организации управления образования не позднее, чем за 2 месяца до празднования праздника "Дня Независимости Республики Казахстан".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Представления к присвоению нагрудного знака и почетного звания педагогам оформляются по форме, согласно приложению 3 к настоящим Правилам. Служба управления персоналом управления образования вносит предложения по рассмотрению Комиссией поступивших представлений о присвоении нагрудного знака и почетного звания педагогам.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Портфолио педагога включает документы и материалы за последние 5 (пять) лет, подтверждающие его личные профессиональные достижения и достижения обучающихся (воспитанников, студентов).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Наградные документы и материалы рассматриваются на заседании Комиссии.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Комиссия создается для обеспечения объективного подхода к поощрению педагогов Жамбылской области. Состав Комиссии включает не менее 5 (пяти) человек и утверждается распоряжением акима области.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Комиссии входят представители акимата, общественных организаций и педагог-новатор, методист организаций образования.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Председателем комиссии является заместитель акима Жамбылской области.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заседании комиссии секретарь комиссии ведет протокол.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Комиссия принимает решение открытым голосованием в течение 30 (тридцати) календарных дней.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Решение считается принятым, если за него проголосовало большинство голосов от общего количества членов Комиссии. Решение Комиссии оформляется протоколом. В случае равенства голосов принятым считается решение, за которое проголосовал председатель Комиссии.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Комиссия принимает одно из следующих решений: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удовлетворить представление по присвоению нагрудного знака и почетного звания;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отклонить представление по присвоению нагрудного знака и почетного звания;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вернуть представление по присвоению нагрудного знака и почетного звания для до оформления материалов.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 видов поощрений педагогов осуществляются службой управления персоналом управления образования области. При присвоении нагрудного знака и почетного звания составляется протокол по форме, согласно приложению 4 к настоящим Правилам.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Нагрудным знаком награждаются следующие педагоги: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 организаций дошкольного образования – 1 человек;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специального, дополнительного образования, для детей-сирот и детей, оставшихся без попечения родителей – 1 человек;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 общеобразовательных, специализированных организаций образования – 2 человек;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 организаций технического и профессионального образования – 1 человек;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Вручение Нагрудного знака производится в торжественной обстановке.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Каждому награждаемому одновременно с вручением нагрудного знака выдается соответствующее удостоверение о награждении по форме согласно приложению 2 к настоящим Правилам.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Удостоверение о награждении нагрудным знаком подписывает аким Жамбылской области либо лицо, исполняющее обязанности акима Жамбылской области.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Повторное награждение Нагрудным знаком не допускается.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случае утери, порчи награды, дубликаты Нагрудного знака и документы к нему могут быть выданы по заявлению награжденного лица и копии его удостоверения личности в течение 30 (тридцати) календарных дней.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Местный знак отличия и почетное звание (далее – Звание) не может быть присвоено: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лицам, имеющим судимость, которая не погашена или не снята в установленном законодательством порядке на момент представления к Званию;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лицам, признанным судом недееспособными, либо ограниченно дееспособными.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Лишение Нагрудного знака и почетного звания может быть произведено в случае: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увольнение за совершение проступка, дискредитирующего статус педагога;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наличие обвинительного приговора суда, вступившего в законную силу.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Лишение Нагрудного знака и почетного звания производится в том же порядке, что и награждение ими.</w:t>
      </w:r>
    </w:p>
    <w:bookmarkEnd w:id="54"/>
    <w:bookmarkStart w:name="z6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Единовременное вознаграждение к награждению Нагрудным знаком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 награждению нагрудным знаком "Жамбыл облысының білім беру саласына сіңірген еңбегі үшін" устанавливается единовременное безвозмездное вознаграждение в размере 300-кратного месячного расчетного показателя, установленного Бюджетным кодексом Республики Казахстан от 4 декабря 2008 года и действующего на 1 января соответствующего финансового года.</w:t>
      </w:r>
    </w:p>
    <w:bookmarkEnd w:id="56"/>
    <w:bookmarkStart w:name="z6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Описание нагрудного знака "Жамбыл облысының білім беру саласына сіңірген еңбегі үшін"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Нагрудной знак "Жамбыл облысының білім беру саласына сіңірген еңбегі үшін" представляет собой окружность диаметром 28 миллиметра, толщиной 2 миллиметра, прикрепленный кольцом к планке размером 25х15 миллиметров, обрамленной голубой лентой.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Знак будет в круглой форме. В центре круглого круга на рисунке раскрываемой книги сверху изображено галлографическое изображение земного шара. Под книгой надпись - "Жамбыл облысының білім беру саласына сіңірген еңбегі үшін". Кромка круга оборачивается лавровыми ветвями. Книга-символ неиссякаемого знания, только благодаря знаниям можно распознать все секреты земного шара - мира.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Сзади нагрудного знака в первой части изображены лучи солнца, во второй части -надпись "Жамбыл облысының білім беру саласына сіңірген еңбегі үшін".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Нагрудный знак почетного звания "Жамбыл облысының білім беру саласына сіңірген еңбегі үшін" изготавливается из меди и покрывается серебром.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Нагрудный знак при помощи булавки с визорным замком крепится к одежде.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описанию,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 присвоения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мер поощрения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педагогов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Жамбылской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области, в том числе размер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единовременного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</w:t>
            </w:r>
          </w:p>
        </w:tc>
      </w:tr>
    </w:tbl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Нагрудный знак "Жамбыл облысының білім беру саласына сіңірген еңбегі үшін"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описанию,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 присвоения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дополнительных мер поощрения педагогов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Жамбылской области, в том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размер выплат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единовременного вознаграждения</w:t>
            </w:r>
          </w:p>
        </w:tc>
      </w:tr>
    </w:tbl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удостоверения к нагрудному знаку "Жамбыл облысының білім беру саласына сіңірген еңбегі үшін"</w:t>
      </w:r>
    </w:p>
    <w:bookmarkEnd w:id="65"/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изготовляется в виде складной книжки голубого цвета размером 100х70 миллиметров. На лицевой стороне по центру надпись: КУӘЛІК УДОСТОВЕРЕНИЕ.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75"/>
        <w:gridCol w:w="6925"/>
      </w:tblGrid>
      <w:tr>
        <w:trPr>
          <w:trHeight w:val="30" w:hRule="atLeast"/>
        </w:trPr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ОБЛЫСЫНЫҢ ӘКІМДІГІ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ЖАМБЫЛСКОЙ ОБЛАСТИ</w:t>
            </w:r>
          </w:p>
        </w:tc>
      </w:tr>
      <w:tr>
        <w:trPr>
          <w:trHeight w:val="30" w:hRule="atLeast"/>
        </w:trPr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 № 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Осы куәлік _______________________________ (тегі, аты, әкесінің аты) (болған жағдайда)_______________________________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"Жамбыл облысының білім беру саласына сіңірген еңбегі үшін" төсбелгісімен марапатталғандығы туралы берілді. Жамбыл облысының әкімі_________________________ М.О.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 нөмірі № _____</w:t>
            </w:r>
          </w:p>
          <w:bookmarkEnd w:id="67"/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№ _____ Настоящее 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 (фамилия, имя, отчество) (при его наличии)____________________________________ выдано в том, что он(а) награжден(а) нагрудным знаком "Жамбыл облысының білім беру саласына сіңірген еңбегі үшін".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Жамбылской области_________________________ М.П.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№ _____</w:t>
            </w:r>
          </w:p>
          <w:bookmarkEnd w:id="68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описанию, правил присвоения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дополнительных мер поощрения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педагогов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Жамбылской области,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том числе размер выплат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единовременного вознаграждения</w:t>
            </w:r>
          </w:p>
        </w:tc>
      </w:tr>
    </w:tbl>
    <w:bookmarkStart w:name="z9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Представление к присвоению Нагрудного знака и почетного звания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2"/>
        <w:gridCol w:w="10828"/>
      </w:tblGrid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рождения, число, месяц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Педагогический стаж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Стаж работы в данной организации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 (какое учебное заведение, факультет, в каком году окончил)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Квалификационная категория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Ученая степень, ученое звание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удостоверения личности (номер, когда и кем выдан, индивидуальный идентификационный номер)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 (домашний, мобильный)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Награды, поощрения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Личные профессиональные достижения кандидата, представляемого к награждению, и достижения обучающихся (воспитанников, студентов), документы и материалы за последние три года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сведения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Кандидатура рекомендована по месту работы (протокол № __ от "__" _______20__ года)</w:t>
            </w:r>
          </w:p>
        </w:tc>
      </w:tr>
      <w:tr>
        <w:trPr>
          <w:trHeight w:val="30" w:hRule="atLeast"/>
        </w:trPr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0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Представляется к награде</w:t>
            </w:r>
          </w:p>
        </w:tc>
      </w:tr>
    </w:tbl>
    <w:bookmarkStart w:name="z9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документы _____ листах.</w:t>
      </w:r>
    </w:p>
    <w:bookmarkEnd w:id="70"/>
    <w:bookmarkStart w:name="z9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образовании _______________________________________</w:t>
      </w:r>
    </w:p>
    <w:bookmarkEnd w:id="71"/>
    <w:bookmarkStart w:name="z9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72"/>
    <w:bookmarkStart w:name="z10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руководителя организации образования _______________</w:t>
      </w:r>
    </w:p>
    <w:bookmarkEnd w:id="73"/>
    <w:bookmarkStart w:name="z10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"____" ____________ 20___ года</w:t>
      </w:r>
    </w:p>
    <w:bookmarkEnd w:id="74"/>
    <w:bookmarkStart w:name="z10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описанию,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 присвоения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дополнительных мер поощрения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педагогов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том числе размер выплат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единовременного вознаграждения</w:t>
            </w:r>
          </w:p>
        </w:tc>
      </w:tr>
    </w:tbl>
    <w:bookmarkStart w:name="z10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к присвоению Нагрудного знака и почетного звания</w:t>
      </w:r>
    </w:p>
    <w:bookmarkEnd w:id="76"/>
    <w:bookmarkStart w:name="z10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77"/>
    <w:bookmarkStart w:name="z10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области, город, дата, месяц, год вручения)</w:t>
      </w:r>
    </w:p>
    <w:bookmarkEnd w:id="78"/>
    <w:bookmarkStart w:name="z11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Мной, ______________________________________________________________, </w:t>
      </w:r>
    </w:p>
    <w:bookmarkEnd w:id="79"/>
    <w:bookmarkStart w:name="z11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(фамилия, имя, отчество (при его наличии) председателя Комиссии) </w:t>
      </w:r>
    </w:p>
    <w:bookmarkEnd w:id="80"/>
    <w:bookmarkStart w:name="z11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имени Акимата Жамбылской области в соответствии с Правилами местных знаков</w:t>
      </w:r>
    </w:p>
    <w:bookmarkEnd w:id="81"/>
    <w:bookmarkStart w:name="z11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отличия и почетных званий, их описания и размеров выплат единовременного</w:t>
      </w:r>
    </w:p>
    <w:bookmarkEnd w:id="82"/>
    <w:bookmarkStart w:name="z11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вознаграждения педагогам организаций образования Жамбылской области, </w:t>
      </w:r>
    </w:p>
    <w:bookmarkEnd w:id="83"/>
    <w:bookmarkStart w:name="z11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утвержденных постановлением акимата Жамбылской области</w:t>
      </w:r>
    </w:p>
    <w:bookmarkEnd w:id="84"/>
    <w:bookmarkStart w:name="z11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_______________2020 года № _______________вручен (о):</w:t>
      </w:r>
    </w:p>
    <w:bookmarkEnd w:id="85"/>
    <w:bookmarkStart w:name="z11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</w:t>
      </w:r>
    </w:p>
    <w:bookmarkEnd w:id="86"/>
    <w:bookmarkStart w:name="z11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7"/>
    <w:bookmarkStart w:name="z11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и должность награжденного)</w:t>
      </w:r>
    </w:p>
    <w:bookmarkEnd w:id="88"/>
    <w:bookmarkStart w:name="z12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_______________________________________________</w:t>
      </w:r>
    </w:p>
    <w:bookmarkEnd w:id="89"/>
    <w:bookmarkStart w:name="z12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</w:t>
      </w:r>
    </w:p>
    <w:bookmarkEnd w:id="90"/>
    <w:bookmarkStart w:name="z12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Секретарь Комиссии: _________________________________________________</w:t>
      </w:r>
    </w:p>
    <w:bookmarkEnd w:id="91"/>
    <w:bookmarkStart w:name="z12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подпись)</w:t>
      </w:r>
    </w:p>
    <w:bookmarkEnd w:id="92"/>
    <w:bookmarkStart w:name="z12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Ознакомлен: Фамилия, имя, отчество (при его наличии) награжденного и </w:t>
      </w:r>
    </w:p>
    <w:bookmarkEnd w:id="93"/>
    <w:bookmarkStart w:name="z12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подпись:__________________________________________________________</w:t>
      </w:r>
    </w:p>
    <w:bookmarkEnd w:id="9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