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b97c88" w14:textId="1b97c8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землях Сарыкенгирского сельского округа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Жезказганского городского маслихата Карагандинской области от 29 марта 2021 года № 3/32. Зарегистрировано Департаментом юстиции Карагандинской области 7 апреля 2021 года № 6279.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Жезказганский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землях Сарыкенгирского сельского округа на 2021-2022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Мұхан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секретаря Жезказганского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Сотников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Жезказганского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марта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3/32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землях Сарыкенгирского сельского округа на 2021-2022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на землях Сарыкенгирского сельского округа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Сарыкенгирского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Сарыкенгирском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землях 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Сарыкенгирского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45974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Сарыкенгирского сельского округа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землепользовате лей земель 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 ща дь паст бищ, (гек 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 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роготый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роготый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роготый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 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Дулат Мана 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 нов Аскар Сауалха 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2 6 1 9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Оязбекова Ишанкул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Мухаметжан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Жанторе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 ков Берик Койшыгаринович Бейсем баев Оркен Рахметол 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Ыкылас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Тобага булов Бакытжан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Нурбол Сансыз 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-2 340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 Муханбеткали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Гулмира Серикбаевна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Сапарбек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 жин Курман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Тусупова Бактыгул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-2 586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Куандык Даулето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Сейтжан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-1 253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Кенес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-1 134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 бетов Рымбек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Елжас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 ова Алия Касымов на, Райс Дана Түлекбай 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 ова Алия Касымов на, Райс Дана Түлекбай 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Бексенов Балкан Турсыно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Галымбек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Галымбек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Слямова Айнаш Танатаровна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 ков Толеутай Мирзахметович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Сара Алгариновна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Сагиндыкова Рапа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Таттибала Бекетаев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Сейтжанова Забира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Бурабаева Улмес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Серик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Татамбаев Мырзатай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Жамауов Мурат Салкенович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 сов Амирхан Курдебаевич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Нысанбай Танатарович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-4 873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Кулжанов Дуйсебек Танатарович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Музараф Аханович, Жомарт Музарафович Аханов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-1 462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Ботабай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-4 012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Ершат Ашмуханович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-1 484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Муканбет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Шайза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Марат Жаркинович, Раушан Жаркиновна Алембае 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-1 755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Марат Жаркино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Даурен Самарханович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Музараф Аханович, Кунтуган Даулет баев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Музараф Аханович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Адилхан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-1 358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Яхин Михаил Мухамедович, Яхина Галина Николаевна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Айтжан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 ов Ержан Домалакович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Аяш Мырзах мет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Катжанов Балтабек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-2 377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Абдырзак Абдешо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Сатыбалдинова Алтынкул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 ев Мурат Абдуалиевич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-2 044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Нурмуханбет Мухиевич Алякпар 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4 883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Руслан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Бауыржан Еркимбаевич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-14 442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Сламбек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баев Канат Жиенбае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-1 107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Игенов Асхат Сагиммусаевич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Акылбек Рахымжанович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Сабыр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Еркинбай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Азамат Хамито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Отыншиев Ибрагим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Утарова Айгул Урнбасаровна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Бакыт Рахимбекович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 ев Жансейт Кунтуганович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Ербол Марлено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Сыздыманов Ерболат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ов Болат Бактыгельдинович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Лабахов Шахай Алимович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Серик Сатыбалдиевич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Аянбаева Турсынай Егизтаев 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Кульбаева Бибигуль Тулегеновна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Кульбаева Бибигуль Тулегеновна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 ев Ерлан СоветовичСейтжап паров Жасулан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Тәжі Досалы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 Бейбит Камариденович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 ев Дархан Толендие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Каскыр 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Бауыржан Сабито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 Турсуно вич Алданазаров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Нурлыбек Советович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Жапенов Даурен Сайрамбаевич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Айранба ев Кахарман Нурмуханбетович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 Нурхан Набиевич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Сауқымов Ерден Болатбекович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214 847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36832, 5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22396, 5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6239 7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12162 6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88 561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Сарыкенгирскому сельскому округу в разрезе населенных пунктов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 ти пастбищна 1 голов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 чено пастбищами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Малшыбай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4 545,0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4 545,0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Сарыкенгирскому сельскому округу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 го (гек 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Сарыкенгирский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4 9 2 4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536 40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510 84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1 3 2 9 4 8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2376 72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п лощадь 21 4 8 47, 0 гектар (11 6 кресть ян ско го хозяй ст ва)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Малшы 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9877 ,5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116 10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2557 3,5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 го: Пло щадь 15 603,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1226 0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6351 7,5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551 70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1445 58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2632 45,5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230 450, 0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Сарыкенгирского сельского округа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59309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поля перодического выпаса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поля перодического выпаса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48387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села Малшыбай Сарыкенгирского селького округа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6548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016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2"/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Сарыкенгирский сельский округ 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0546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6"/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Сарыкенгирский сельский округ - 361 511,0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3500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поля перодического выпаса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поля перодического выпаса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5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Сарыкенгирском сельском округе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4991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Сарыкенгирский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Сарыкенгирского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на 2021-2022 годы</w:t>
            </w:r>
          </w:p>
        </w:tc>
      </w:tr>
    </w:tbl>
    <w:bookmarkStart w:name="z6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Сарыкенгирский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