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d8b30b" w14:textId="2d8b30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Приозерск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Приозерского городского маслихата Карагандинской области от 30 марта 2021 года № 3/29. Зарегистрировано Департаментом юстиции Карагандинской области 12 апреля 2021 года № 6295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Приозерский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Приозерск на 2021-2022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Попченко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Сарсембеков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марта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3/29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Приозерск на 2021-2022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Приозерск на 2021 - 2022 годы (далее – план)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приемлимые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Приозерск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и землепользователей на основании правоустанавливающих документов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38862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Приозерск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Приемлимые схемы пастбищеоборотов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4127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Приозерск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41148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Приозерск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Приозерск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</w:t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Приозерск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4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07"/>
        <w:gridCol w:w="1593"/>
        <w:gridCol w:w="4250"/>
        <w:gridCol w:w="4250"/>
      </w:tblGrid>
      <w:tr>
        <w:trPr>
          <w:trHeight w:val="30" w:hRule="atLeast"/>
        </w:trPr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Приозерск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марта - начало апреля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 - начало декабря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