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e8666" w14:textId="c3e866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решение маслихата Мамлютского района Северо-Казахстанской области от 28 сентября 2020 года № 76/2 "Об утверждении Плана по управлению пастбищами и их использованию в Мамлютском районе Северо-Казахстанской области на 2020-2021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Мамлютского района Северо-Казахстанской области от 6 мая 2021 года № 5/14. Зарегистрировано Департаментом юстиции Северо-Казахстанской области 6 мая 2021 года № 7398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статьей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актах", маслихат Мамлютского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Мамлютского района Северо-Казахстанской области "Об утверждении Плана по управлению пастбищами и их использованию в Мамлютском районе Северо-Казахстанской области на 2020-2021 годы" от 28 сентября 2020 года № 76/2 (зарегистрировано в Реестре государственной регистрации нормативных правовых актов под № 6561)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маслихата Мамлютского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Сагитова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Мамлютского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Нурмуканова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5/14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28 сентября 2020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76/2</w:t>
            </w:r>
          </w:p>
        </w:tc>
      </w:tr>
    </w:tbl>
    <w:bookmarkStart w:name="z2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Мамлютском районе Северо-Казахстанской области на 2020-2021 годы</w:t>
      </w:r>
    </w:p>
    <w:bookmarkEnd w:id="3"/>
    <w:bookmarkStart w:name="z2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Мамлютском районе Северо-Казахстанской области на 2020-2021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№ 15090), приказом Министра сельского хозяйства Республики Казахстан № 3-3/332 "Об утверждении предельно допустимой нормы нагрузки на общую площадь пастбищ" (зарегистрирован в Министерстве юстиции Республики Казахстан № 11064).</w:t>
      </w:r>
    </w:p>
    <w:bookmarkEnd w:id="4"/>
    <w:bookmarkStart w:name="z2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инфраструктуры, согласно приложению 3 к настоящему Плану;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приложению 4 к настоящему Плану;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 5 к настоящему Плану; 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приложению 6 к настоящему Плану;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 7 к настоящему Плану;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Мамлютском районе имеются 11 сельский округ, город Мамлютка, 39 сельских населенных пунктов.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Мамлютского района 410001 га, из них пастбищные земли – 125187 га.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292774 га;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44746 га;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1618 га;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30604 га.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 мм.</w:t>
      </w:r>
    </w:p>
    <w:bookmarkEnd w:id="23"/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 видов. Самые распространенные из них злаковые, сложноцветные, крестоцветные.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 см.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пункта, 26 скотомогильников.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Мамлютском районе насчитывается крупного рогатого скота 19647 голов, мелкого рогатого скота 18235 голов, 5335 голов лошадей.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Мамлютскому району имеются всего 125187 га пастбищных угодий. В черте населенного пункта числится 31515 га пастбищ, в землях запаса имеются 15978 га пастбищных угодий.</w:t>
      </w:r>
    </w:p>
    <w:bookmarkEnd w:id="28"/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Мамлютского района.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Мамлютского района полностью обеспечивает поголовье сельскохозяйственных животных.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гектар;мм - миллиметр;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сантиметр;с/о - сельский округ;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34"/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- показатель Цельсия. 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6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6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7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7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Мамлютском районе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"/>
    <w:bookmarkStart w:name="z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8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2"/>
    <w:bookmarkStart w:name="z8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Мамлютском районе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9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"/>
    <w:bookmarkStart w:name="z9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10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46"/>
    <w:bookmarkStart w:name="z10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11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графикпо использованию пастбищ, устанавливающий сезонные маршруты выпаса и передвижения 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2"/>
        <w:gridCol w:w="1005"/>
        <w:gridCol w:w="2976"/>
        <w:gridCol w:w="2977"/>
        <w:gridCol w:w="2977"/>
        <w:gridCol w:w="1363"/>
      </w:tblGrid>
      <w:tr>
        <w:trPr>
          <w:trHeight w:val="30" w:hRule="atLeast"/>
        </w:trPr>
        <w:tc>
          <w:tcPr>
            <w:tcW w:w="10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 городского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49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августа</w:t>
            </w:r>
          </w:p>
          <w:bookmarkEnd w:id="50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по 22 октября </w:t>
            </w:r>
          </w:p>
          <w:bookmarkEnd w:id="51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поле </w:t>
            </w:r>
          </w:p>
          <w:bookmarkEnd w:id="52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53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54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55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56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поле </w:t>
            </w:r>
          </w:p>
          <w:bookmarkEnd w:id="57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58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59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60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61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поле</w:t>
            </w:r>
          </w:p>
          <w:bookmarkEnd w:id="62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63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июня</w:t>
            </w:r>
          </w:p>
          <w:bookmarkEnd w:id="64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65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66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67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Краснознаменский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68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69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70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Кызыласкерский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71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72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августа</w:t>
            </w:r>
          </w:p>
          <w:bookmarkEnd w:id="73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Леденевский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74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22 октября</w:t>
            </w:r>
          </w:p>
          <w:bookmarkEnd w:id="75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76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77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с 25 августа по 22 октября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поле</w:t>
            </w:r>
          </w:p>
          <w:bookmarkEnd w:id="78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Новомихайловский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79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80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81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82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83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84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августа </w:t>
            </w:r>
          </w:p>
          <w:bookmarkEnd w:id="85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Становской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августа </w:t>
            </w:r>
          </w:p>
          <w:bookmarkEnd w:id="86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87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88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89"/>
        </w:tc>
      </w:tr>
    </w:tbl>
    <w:bookmarkStart w:name="z18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90"/>
    <w:bookmarkStart w:name="z18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9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