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68788a" w14:textId="968788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установлении границ (черты) некоторых сел Кызылкогинского района Атырауской области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Совместное постановление Кызылкогинского районного акимата Атырауской области от 8 декабря 2021 года № 227 и решение Кызылкогинского районного маслихата Атырауской области от 8 декабря 2021 года № 10-4. Зарегистрировано в Министерстве юстиции Республики Казахстан 23 декабря 2021 года № 25955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108 Земельного кодекса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подпунктом 3)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12 Закона Республики Казахстан "Об административно-территориальном устройстве Республики Казахстан" акимат Кызылкогинского района Атырауской области ПОСТАНОВЛЯЕТ и Кызылкогинский районный маслихат Атырауской области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Установить границу (черту) села Когам Тасшагильского сельского округа Кызылкогинского района Атырауской области площадью 41,45 гектаров, периметром 3028,32 метров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Установить границу (черту) села Буйрек Куздыгаринского сельского округа Кызылкогинского района Атырауской области площадью 30,91 гектаров, периметром 2720,73 метров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Установить границу (черту) села Коскулак Куздыгаринского сельского округа Кызылкогинского района Атырауской области площадью 66,20 гектаров, периметром 3592,87 метров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Установить границу (черту) села Жамансор Мукурского сельского округа Кызылкогинского района Атырауской области площадью 163,30 гектаров, периметром 6349,401 метров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Установить границу (черту) села Сорколь Мукурского сельского округа Кызылкогинского района Атырауской области площадью 41,60 гектаров, периметром 2556,71 метров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Установить границу (черту) села Жантерек Мукурского сельского округа Кызылкогинского района Атырауской области площадью 127,82 гектаров, периметром 5658,82 метров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Установить границу (черту) села Саркумак Мукурского сельского округа Кызылкогинского района Атырауской области площадью 56,98 гектаров, периметром 3110,36 метров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Установить границу (черту) села Былкылдакты Сагизского сельского округа Кызылкогинского района Атырауской области площадью 35,44 гектаров, периметром 2742,86 метров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Установить границу (черту) села Кенбай Сагизского сельского округа Кызылкогинского района Атырауской области площадью 91,94 гектаров, периметром 3805,01 метров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Установить границу (черту) села Коныраулы Сагизского сельского округа Кызылкогинского района Атырауской области площадью 50,65 гектаров периметром 3125,87 метров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10"/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Руководителю государственного учреждения аппарата акима Кызылкогинского района Атырауской области обеспечить государственную регистрацию настоящего совместного постановления и решения в Министерстве юстиции Республики Казахстан.</w:t>
      </w:r>
    </w:p>
    <w:bookmarkEnd w:id="11"/>
    <w:bookmarkStart w:name="z1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Контроль за исполнением настоящего совместного постановления и решения возложить на заместителя акима Кызылкогинского района Атырауской области (Турдагалиев Ж.) и секретаря Кызылкогинского районного маслихата Атырауской области (Аккайнанов А.).</w:t>
      </w:r>
    </w:p>
    <w:bookmarkEnd w:id="12"/>
    <w:bookmarkStart w:name="z1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Настоящее совместное постановление и решение вводится в действие со дня его первого официального опубликования.</w:t>
      </w:r>
    </w:p>
    <w:bookmarkEnd w:id="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Кызылкогинского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Бисембиев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Аккайнанов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Кызылкогинского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Атырауской области от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декабря 2021 года № 227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решению Кызылкогинского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Атырауской области от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декабря 2021 года № 10-4</w:t>
            </w:r>
          </w:p>
        </w:tc>
      </w:tr>
    </w:tbl>
    <w:bookmarkStart w:name="z21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Когам Тасшагильского сельского округа Кызылкогинского района Атырауской области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3721100" cy="161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Кызылкогинского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Атырауской области от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декабря 2021 года № 227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решению Кызылкогинского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Атырауской области от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декабря 2021 года № 10-4</w:t>
            </w:r>
          </w:p>
        </w:tc>
      </w:tr>
    </w:tbl>
    <w:bookmarkStart w:name="z26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Буйрек Куздыгаринского сельского округа Кызылкогинского района Атырауской области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3810000" cy="160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Кызылкогинского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Атырауской области от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декабря 2021 года № 227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решению Кызылкогинского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Атырауской области от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декабря 2021 года № 10-4</w:t>
            </w:r>
          </w:p>
        </w:tc>
      </w:tr>
    </w:tbl>
    <w:bookmarkStart w:name="z30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Коскулак Куздыгаринского сельского округа Кызылкогинского района Атырауской области</w:t>
      </w:r>
    </w:p>
    <w:bookmarkEnd w:id="20"/>
    <w:bookmarkStart w:name="z3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226300" cy="1012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3733800" cy="156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Кызылкогинского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Атырауской области от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декабря 2021 года № 227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решению Кызылкогинского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Атырауской области от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декабря 2021 года № 10-4</w:t>
            </w:r>
          </w:p>
        </w:tc>
      </w:tr>
    </w:tbl>
    <w:bookmarkStart w:name="z34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административной границы (черта) села Жамансор Мукурского сельского округа Кызылкогинского района Атырауской области</w:t>
      </w:r>
    </w:p>
    <w:bookmarkEnd w:id="23"/>
    <w:bookmarkStart w:name="z3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3746500" cy="151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Кызылкогинского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Атырауской области от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декабря 2021 года № 227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решению Кызылкогинского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Атырауской области от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декабря 2021 года № 10-4</w:t>
            </w:r>
          </w:p>
        </w:tc>
      </w:tr>
    </w:tbl>
    <w:bookmarkStart w:name="z38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административной границы (черта) села Соркол Мукурского сельского округа Кызылкогинского района Атырауской области</w:t>
      </w:r>
    </w:p>
    <w:bookmarkEnd w:id="26"/>
    <w:bookmarkStart w:name="z39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902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3873500" cy="170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Кызылкогинского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Атырауской области от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декабря 2021 года № 227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решению Кызылкогинского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Атырауской области от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декабря 2021 года № 10-4</w:t>
            </w:r>
          </w:p>
        </w:tc>
      </w:tr>
    </w:tbl>
    <w:bookmarkStart w:name="z42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административной границы (черта) села Жантерек Мукурского сельского округа Кызылкогинского района Атырауской области</w:t>
      </w:r>
    </w:p>
    <w:bookmarkEnd w:id="29"/>
    <w:bookmarkStart w:name="z43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839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3886200" cy="161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Кызылкогинского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Атырауской области от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декабря 2021 года № 227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решению Кызылкогинского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Атырауской области от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декабря 2021 года № 10-4</w:t>
            </w:r>
          </w:p>
        </w:tc>
      </w:tr>
    </w:tbl>
    <w:bookmarkStart w:name="z46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административной границы (черта) села Саркумак Мукурского сельского округа Кызылкогинского района Атырауской области</w:t>
      </w:r>
    </w:p>
    <w:bookmarkEnd w:id="32"/>
    <w:bookmarkStart w:name="z47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3848100" cy="161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Кызылкогинского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Атырауской области от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декабря 2021 года № 227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решению Кызылкогинского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Атырауской области от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декабря 2021 года № 10-4</w:t>
            </w:r>
          </w:p>
        </w:tc>
      </w:tr>
    </w:tbl>
    <w:bookmarkStart w:name="z50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административной границы (черта) села Былкылдакты Сагизского сельского округа Кызылкогинского района Атырауской области</w:t>
      </w:r>
    </w:p>
    <w:bookmarkEnd w:id="35"/>
    <w:bookmarkStart w:name="z5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3873500" cy="153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Кызылкогинского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Атырауской области от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декабря 2021 года № 227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решению Кызылкогинского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Атырауской области от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декабря 2021 года № 10-4</w:t>
            </w:r>
          </w:p>
        </w:tc>
      </w:tr>
    </w:tbl>
    <w:bookmarkStart w:name="z54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административной границы (черта) села Кенбай Сагизского сельского округа Кызылкогинского района Атырауской области</w:t>
      </w:r>
    </w:p>
    <w:bookmarkEnd w:id="38"/>
    <w:bookmarkStart w:name="z5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922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3873500" cy="153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Кызылкогинского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Атырауской области от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декабря 2021 года № 227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решению Кызылкогинского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Атырауской области от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декабря 2021 года № 10-4</w:t>
            </w:r>
          </w:p>
        </w:tc>
      </w:tr>
    </w:tbl>
    <w:bookmarkStart w:name="z58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административной границы (черта) села Коныраули Сагизского сельского округа Кызылкогинского района Атырауской области</w:t>
      </w:r>
    </w:p>
    <w:bookmarkEnd w:id="41"/>
    <w:bookmarkStart w:name="z5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922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3873500" cy="153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