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34e0f7" w14:textId="f34e0f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в решение Казыгуртского районного маслихата от 04 июня 2020 года № 58/359-VI "Об утверждении плана по управлению пастбищами и их использованию в Казыгуртском районе на 2020-2021 годы"</w:t>
      </w:r>
    </w:p>
    <w:p>
      <w:pPr>
        <w:spacing w:after="0"/>
        <w:ind w:left="0"/>
        <w:jc w:val="left"/>
      </w:pPr>
      <w:r>
        <w:rPr>
          <w:rFonts w:ascii="Times New Roman"/>
          <w:b w:val="false"/>
          <w:i w:val="false"/>
          <w:color w:val="000000"/>
          <w:sz w:val="28"/>
        </w:rPr>
        <w:t>
			</w:t>
      </w:r>
      <w:r>
        <w:rPr>
          <w:rFonts w:ascii="Times New Roman"/>
          <w:b w:val="false"/>
          <w:i w:val="false"/>
          <w:color w:val="000000"/>
          <w:sz w:val="28"/>
        </w:rPr>
        <w:t>С истёкшим сроком</w:t>
      </w:r>
      <w:r>
        <w:rPr>
          <w:rFonts w:ascii="Times New Roman"/>
          <w:b w:val="false"/>
          <w:i w:val="false"/>
          <w:color w:val="000000"/>
          <w:sz w:val="28"/>
        </w:rPr>
        <w:t>
					</w:t>
      </w:r>
    </w:p>
    <w:p>
      <w:pPr>
        <w:spacing w:after="0"/>
        <w:ind w:left="0"/>
        <w:jc w:val="both"/>
      </w:pPr>
      <w:r>
        <w:rPr>
          <w:rFonts w:ascii="Times New Roman"/>
          <w:b w:val="false"/>
          <w:i w:val="false"/>
          <w:color w:val="000000"/>
          <w:sz w:val="28"/>
        </w:rPr>
        <w:t>Решение Казыгуртского районного маслихата Туркестанской области от 16 марта 2021 года № 5/18-VII. Зарегистрировано Департаментом юстиции Туркестанской области 21 апреля 2021 года № 6172. Прекращено действие в связи с истечением срока</w:t>
      </w:r>
    </w:p>
    <w:p>
      <w:pPr>
        <w:spacing w:after="0"/>
        <w:ind w:left="0"/>
        <w:jc w:val="both"/>
      </w:pPr>
      <w:bookmarkStart w:name="z1"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15)</w:t>
      </w:r>
      <w:r>
        <w:rPr>
          <w:rFonts w:ascii="Times New Roman"/>
          <w:b w:val="false"/>
          <w:i w:val="false"/>
          <w:color w:val="000000"/>
          <w:sz w:val="28"/>
        </w:rPr>
        <w:t xml:space="preserve"> пункта 1 статьи 6 Закона Республики Казахстан "О местном государственном управлении и самоуправлении", </w:t>
      </w:r>
      <w:r>
        <w:rPr>
          <w:rFonts w:ascii="Times New Roman"/>
          <w:b w:val="false"/>
          <w:i w:val="false"/>
          <w:color w:val="000000"/>
          <w:sz w:val="28"/>
        </w:rPr>
        <w:t>статьи 26</w:t>
      </w:r>
      <w:r>
        <w:rPr>
          <w:rFonts w:ascii="Times New Roman"/>
          <w:b w:val="false"/>
          <w:i w:val="false"/>
          <w:color w:val="000000"/>
          <w:sz w:val="28"/>
        </w:rPr>
        <w:t xml:space="preserve"> Закона Республики Казахстан от 6 апреля 2016 года "О правовых актах" и подпунктом 1) </w:t>
      </w:r>
      <w:r>
        <w:rPr>
          <w:rFonts w:ascii="Times New Roman"/>
          <w:b w:val="false"/>
          <w:i w:val="false"/>
          <w:color w:val="000000"/>
          <w:sz w:val="28"/>
        </w:rPr>
        <w:t>статьи 8</w:t>
      </w:r>
      <w:r>
        <w:rPr>
          <w:rFonts w:ascii="Times New Roman"/>
          <w:b w:val="false"/>
          <w:i w:val="false"/>
          <w:color w:val="000000"/>
          <w:sz w:val="28"/>
        </w:rPr>
        <w:t xml:space="preserve"> Закона Республики Казахстан от 20 февраля 2017 года "О пастбищах", Казыгуртский районный маслихат РЕШИЛ:</w:t>
      </w:r>
    </w:p>
    <w:bookmarkEnd w:id="0"/>
    <w:bookmarkStart w:name="z2" w:id="1"/>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решение</w:t>
      </w:r>
      <w:r>
        <w:rPr>
          <w:rFonts w:ascii="Times New Roman"/>
          <w:b w:val="false"/>
          <w:i w:val="false"/>
          <w:color w:val="000000"/>
          <w:sz w:val="28"/>
        </w:rPr>
        <w:t xml:space="preserve"> Казыгуртского районного маслихата от 04 июня 2020 года № 58/359-VI "Об утверждении плана по управлению пастбищами и их использованию в Казыгуртском районе на 2020-2021 годы" (зарегистрировано в Реестре государственной регистрации нормативных правовых актов 22 июня 2020 года № 5666 и опубликовано 29 июня 2020 года в эталонном контрольном банке нормативных правовых актов Республики Казахстан в электронном виде) следующие изменения:</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приложения</w:t>
      </w:r>
      <w:r>
        <w:rPr>
          <w:rFonts w:ascii="Times New Roman"/>
          <w:b w:val="false"/>
          <w:i w:val="false"/>
          <w:color w:val="000000"/>
          <w:sz w:val="28"/>
        </w:rPr>
        <w:t xml:space="preserve"> к указанному решению изложить в новой редакции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решению.</w:t>
      </w:r>
    </w:p>
    <w:bookmarkStart w:name="z4" w:id="2"/>
    <w:p>
      <w:pPr>
        <w:spacing w:after="0"/>
        <w:ind w:left="0"/>
        <w:jc w:val="both"/>
      </w:pPr>
      <w:r>
        <w:rPr>
          <w:rFonts w:ascii="Times New Roman"/>
          <w:b w:val="false"/>
          <w:i w:val="false"/>
          <w:color w:val="000000"/>
          <w:sz w:val="28"/>
        </w:rPr>
        <w:t>
      2. Государственному учреждению "Аппарат Казыгуртского районного маслихата" в установленном законодательством Республики Казахстан порядке обеспечить:</w:t>
      </w:r>
    </w:p>
    <w:bookmarkEnd w:id="2"/>
    <w:p>
      <w:pPr>
        <w:spacing w:after="0"/>
        <w:ind w:left="0"/>
        <w:jc w:val="both"/>
      </w:pPr>
      <w:r>
        <w:rPr>
          <w:rFonts w:ascii="Times New Roman"/>
          <w:b w:val="false"/>
          <w:i w:val="false"/>
          <w:color w:val="000000"/>
          <w:sz w:val="28"/>
        </w:rPr>
        <w:t>
      1) государственную регистрацию настоящего решения в Республиканском государственном учреждении "Департамент юстиции Туркестанской области Министерства юстиции Республики Казахстан";</w:t>
      </w:r>
    </w:p>
    <w:p>
      <w:pPr>
        <w:spacing w:after="0"/>
        <w:ind w:left="0"/>
        <w:jc w:val="both"/>
      </w:pPr>
      <w:r>
        <w:rPr>
          <w:rFonts w:ascii="Times New Roman"/>
          <w:b w:val="false"/>
          <w:i w:val="false"/>
          <w:color w:val="000000"/>
          <w:sz w:val="28"/>
        </w:rPr>
        <w:t>
      2) размещение настоящего решения на интернет-ресурсе Казыгуртского районного маслихата после его официального опубликования.</w:t>
      </w:r>
    </w:p>
    <w:bookmarkStart w:name="z5" w:id="3"/>
    <w:p>
      <w:pPr>
        <w:spacing w:after="0"/>
        <w:ind w:left="0"/>
        <w:jc w:val="both"/>
      </w:pPr>
      <w:r>
        <w:rPr>
          <w:rFonts w:ascii="Times New Roman"/>
          <w:b w:val="false"/>
          <w:i w:val="false"/>
          <w:color w:val="000000"/>
          <w:sz w:val="28"/>
        </w:rPr>
        <w:t>
      3. Настоящее решение вводится в действие по истечении десяти календарных дней после дня его первого официального опубликования.</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Председатель сессии районного маслихата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Батырбаев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Секретарь районного маслихата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У. Копеев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 Казыгуртского</w:t>
            </w:r>
            <w:r>
              <w:br/>
            </w:r>
            <w:r>
              <w:rPr>
                <w:rFonts w:ascii="Times New Roman"/>
                <w:b w:val="false"/>
                <w:i w:val="false"/>
                <w:color w:val="000000"/>
                <w:sz w:val="20"/>
              </w:rPr>
              <w:t>районного маслихата от "16"</w:t>
            </w:r>
            <w:r>
              <w:br/>
            </w:r>
            <w:r>
              <w:rPr>
                <w:rFonts w:ascii="Times New Roman"/>
                <w:b w:val="false"/>
                <w:i w:val="false"/>
                <w:color w:val="000000"/>
                <w:sz w:val="20"/>
              </w:rPr>
              <w:t>марта 2021 года № 5/18-VII</w:t>
            </w:r>
          </w:p>
        </w:tc>
      </w:tr>
    </w:tbl>
    <w:p>
      <w:pPr>
        <w:spacing w:after="0"/>
        <w:ind w:left="0"/>
        <w:jc w:val="left"/>
      </w:pPr>
      <w:r>
        <w:rPr>
          <w:rFonts w:ascii="Times New Roman"/>
          <w:b/>
          <w:i w:val="false"/>
          <w:color w:val="000000"/>
        </w:rPr>
        <w:t xml:space="preserve"> Об утверждении Плана по управлению пастбищами и их использованию в Казыгуртском районе на 2020-2021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Казыгуртскому району на 2020-2021 годы (далее – План) разработан в соответствии с Законами Республики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 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Министерстве юстиции Республики Казахстан 28 апреля 2017 года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Министерстве юстиции Республики Казахстан 15 мая 2015 года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both"/>
      </w:pPr>
      <w:r>
        <w:rPr>
          <w:rFonts w:ascii="Times New Roman"/>
          <w:b w:val="false"/>
          <w:i w:val="false"/>
          <w:color w:val="000000"/>
          <w:sz w:val="28"/>
        </w:rPr>
        <w:t>
      2) приемлемые схемы пастбищеоборотов;</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оросительным или обводнительным каналам, трубчатым или шахтным колодцам), составленную согласно норме потребления воды;</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сельском округе;</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Казыгуртского района составляет 409 304 гектаров. Совокупность всех сельскохозяйственных угодий 275 533 гектар, в том числе пашни 100 964 гектар, в том числе 13 500 гектар орошаемой пашни, 1 950 гектар многолетних насаждений, 3224 гектар сенокосных угодий, пастбищные 133 835 гектар.</w:t>
      </w:r>
    </w:p>
    <w:p>
      <w:pPr>
        <w:spacing w:after="0"/>
        <w:ind w:left="0"/>
        <w:jc w:val="both"/>
      </w:pPr>
      <w:r>
        <w:rPr>
          <w:rFonts w:ascii="Times New Roman"/>
          <w:b w:val="false"/>
          <w:i w:val="false"/>
          <w:color w:val="000000"/>
          <w:sz w:val="28"/>
        </w:rPr>
        <w:t>
      По категориям земли:</w:t>
      </w:r>
    </w:p>
    <w:p>
      <w:pPr>
        <w:spacing w:after="0"/>
        <w:ind w:left="0"/>
        <w:jc w:val="both"/>
      </w:pPr>
      <w:r>
        <w:rPr>
          <w:rFonts w:ascii="Times New Roman"/>
          <w:b w:val="false"/>
          <w:i w:val="false"/>
          <w:color w:val="000000"/>
          <w:sz w:val="28"/>
        </w:rPr>
        <w:t>
      земли используемые в сельскохозяйственных целях 275 533 гектар;</w:t>
      </w:r>
    </w:p>
    <w:p>
      <w:pPr>
        <w:spacing w:after="0"/>
        <w:ind w:left="0"/>
        <w:jc w:val="both"/>
      </w:pPr>
      <w:r>
        <w:rPr>
          <w:rFonts w:ascii="Times New Roman"/>
          <w:b w:val="false"/>
          <w:i w:val="false"/>
          <w:color w:val="000000"/>
          <w:sz w:val="28"/>
        </w:rPr>
        <w:t>
      земли населенных пунктов 39 701 гектар;</w:t>
      </w:r>
    </w:p>
    <w:p>
      <w:pPr>
        <w:spacing w:after="0"/>
        <w:ind w:left="0"/>
        <w:jc w:val="both"/>
      </w:pPr>
      <w:r>
        <w:rPr>
          <w:rFonts w:ascii="Times New Roman"/>
          <w:b w:val="false"/>
          <w:i w:val="false"/>
          <w:color w:val="000000"/>
          <w:sz w:val="28"/>
        </w:rPr>
        <w:t>
      земли используемые не в целях промышленности, транспорта, связи, обороны, сельского хозяйства 2274 гектар;</w:t>
      </w:r>
    </w:p>
    <w:p>
      <w:pPr>
        <w:spacing w:after="0"/>
        <w:ind w:left="0"/>
        <w:jc w:val="both"/>
      </w:pPr>
      <w:r>
        <w:rPr>
          <w:rFonts w:ascii="Times New Roman"/>
          <w:b w:val="false"/>
          <w:i w:val="false"/>
          <w:color w:val="000000"/>
          <w:sz w:val="28"/>
        </w:rPr>
        <w:t>
      земли лесного фонда 60,0 гектар;</w:t>
      </w:r>
    </w:p>
    <w:p>
      <w:pPr>
        <w:spacing w:after="0"/>
        <w:ind w:left="0"/>
        <w:jc w:val="both"/>
      </w:pPr>
      <w:r>
        <w:rPr>
          <w:rFonts w:ascii="Times New Roman"/>
          <w:b w:val="false"/>
          <w:i w:val="false"/>
          <w:color w:val="000000"/>
          <w:sz w:val="28"/>
        </w:rPr>
        <w:t>
      земли водного фонда 424,0 гектар;</w:t>
      </w:r>
    </w:p>
    <w:p>
      <w:pPr>
        <w:spacing w:after="0"/>
        <w:ind w:left="0"/>
        <w:jc w:val="both"/>
      </w:pPr>
      <w:r>
        <w:rPr>
          <w:rFonts w:ascii="Times New Roman"/>
          <w:b w:val="false"/>
          <w:i w:val="false"/>
          <w:color w:val="000000"/>
          <w:sz w:val="28"/>
        </w:rPr>
        <w:t>
      6244 гектаров земли Казыгуртского района в эксплуатации Сайрамского района и Толебийского района.</w:t>
      </w:r>
    </w:p>
    <w:p>
      <w:pPr>
        <w:spacing w:after="0"/>
        <w:ind w:left="0"/>
        <w:jc w:val="both"/>
      </w:pPr>
      <w:r>
        <w:rPr>
          <w:rFonts w:ascii="Times New Roman"/>
          <w:b w:val="false"/>
          <w:i w:val="false"/>
          <w:color w:val="000000"/>
          <w:sz w:val="28"/>
        </w:rPr>
        <w:t>
      По административно-территориальному делению в Казыгуртском районе расположено 13 сельских округов (Жанабазар, Жигерген, Турбат, Кызылкия, Какпак, Сарапхана, Шарбулак, Карабау, Казыгурт, Алтынтобе, С.Рахимов,К.Абдалиев,Шанак) 64 сельских населенных пунктов.</w:t>
      </w:r>
    </w:p>
    <w:p>
      <w:pPr>
        <w:spacing w:after="0"/>
        <w:ind w:left="0"/>
        <w:jc w:val="both"/>
      </w:pPr>
      <w:r>
        <w:rPr>
          <w:rFonts w:ascii="Times New Roman"/>
          <w:b w:val="false"/>
          <w:i w:val="false"/>
          <w:color w:val="000000"/>
          <w:sz w:val="28"/>
        </w:rPr>
        <w:t>
      Сельское хозяйство:</w:t>
      </w:r>
    </w:p>
    <w:p>
      <w:pPr>
        <w:spacing w:after="0"/>
        <w:ind w:left="0"/>
        <w:jc w:val="both"/>
      </w:pPr>
      <w:r>
        <w:rPr>
          <w:rFonts w:ascii="Times New Roman"/>
          <w:b w:val="false"/>
          <w:i w:val="false"/>
          <w:color w:val="000000"/>
          <w:sz w:val="28"/>
        </w:rPr>
        <w:t>
      На территории района 275 533 гектар земель пригодных для ведения сельского хозяйства, в том числе 100 964 гектар пашни, 13 500 гектар орошаемой пашни, многолетних растений 1950 гектар, сенокосные угодья 30 902 гектар, пастбищных 133 835 гектар.</w:t>
      </w:r>
    </w:p>
    <w:p>
      <w:pPr>
        <w:spacing w:after="0"/>
        <w:ind w:left="0"/>
        <w:jc w:val="both"/>
      </w:pPr>
      <w:r>
        <w:rPr>
          <w:rFonts w:ascii="Times New Roman"/>
          <w:b w:val="false"/>
          <w:i w:val="false"/>
          <w:color w:val="000000"/>
          <w:sz w:val="28"/>
        </w:rPr>
        <w:t>
      По Казыгуртскому району крупный рогатый скот 97982, овец и коз 383636, лошадей 37193 голов.</w:t>
      </w:r>
    </w:p>
    <w:p>
      <w:pPr>
        <w:spacing w:after="0"/>
        <w:ind w:left="0"/>
        <w:jc w:val="both"/>
      </w:pPr>
      <w:r>
        <w:rPr>
          <w:rFonts w:ascii="Times New Roman"/>
          <w:b w:val="false"/>
          <w:i w:val="false"/>
          <w:color w:val="000000"/>
          <w:sz w:val="28"/>
        </w:rPr>
        <w:t>
      Информация о поголовье скота по сельским округам Казыгуртского района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Содержащихся в неволе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Требующих природных пастбищ</w:t>
            </w: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Содержащихся в неволе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Требующих природных пастбищ</w:t>
            </w: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Содержащихся в неволе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Требующих природных пастбищ</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Жанабазар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14439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22883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Какпак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17190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Шарбулак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К.Абдалиев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45196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44149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Жигерген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Кызылкия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Сарапхана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Алтынтобе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383636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268052</w:t>
            </w:r>
          </w:p>
        </w:tc>
      </w:tr>
    </w:tbl>
    <w:p>
      <w:pPr>
        <w:spacing w:after="0"/>
        <w:ind w:left="0"/>
        <w:jc w:val="both"/>
      </w:pPr>
      <w:r>
        <w:rPr>
          <w:rFonts w:ascii="Times New Roman"/>
          <w:b w:val="false"/>
          <w:i w:val="false"/>
          <w:color w:val="000000"/>
          <w:sz w:val="28"/>
        </w:rPr>
        <w:t>
      Уровень обеспеченности скота на пастбищах: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сельских округов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пастбищных угодий в сельских округах, гектар</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и площадь требуемых пастбищных угодий,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пастбищные угодья,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пастбищные угодья,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пастбищные угодья,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требуемых пастбищных угодий,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разница в районе пастбищ и необходимых пастбищ,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Жанабазар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-185038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-154976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Какпак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-105143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Шарбулак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-116689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К.Абдалиев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252154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-206936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-95791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-175774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Жигерген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-77009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Кызылкия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-125096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Сарапхана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-126447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Алтынтобе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-164429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-134892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334737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783856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383636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767272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1885865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-1752230</w:t>
            </w:r>
          </w:p>
        </w:tc>
      </w:tr>
    </w:tbl>
    <w:p>
      <w:pPr>
        <w:spacing w:after="0"/>
        <w:ind w:left="0"/>
        <w:jc w:val="both"/>
      </w:pPr>
      <w:r>
        <w:rPr>
          <w:rFonts w:ascii="Times New Roman"/>
          <w:b w:val="false"/>
          <w:i w:val="false"/>
          <w:color w:val="000000"/>
          <w:sz w:val="28"/>
        </w:rPr>
        <w:t>
      Ветеринарно-санитарные объекты, обслуживающие домашних животных: ветеринарные станции - 13, места для купания мелко рогатого скота - 34, пункт искусственного осеменение - 36, биотермические котловины - 13.</w:t>
      </w:r>
    </w:p>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Сельские округа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Жанабазар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Какпак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К.Абдалиев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Жигерген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Кызылкия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Сарапхана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Алтынтобе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bl>
    <w:p>
      <w:pPr>
        <w:spacing w:after="0"/>
        <w:ind w:left="0"/>
        <w:jc w:val="both"/>
      </w:pPr>
      <w:r>
        <w:rPr>
          <w:rFonts w:ascii="Times New Roman"/>
          <w:b w:val="false"/>
          <w:i w:val="false"/>
          <w:color w:val="000000"/>
          <w:sz w:val="28"/>
        </w:rPr>
        <w:t>
      Средняя урожайность пастбищ на сухую массу 5,3 центнер/гектар, кормовая единица 3,1 центнер/гектар.</w:t>
      </w:r>
    </w:p>
    <w:p>
      <w:pPr>
        <w:spacing w:after="0"/>
        <w:ind w:left="0"/>
        <w:jc w:val="both"/>
      </w:pPr>
      <w:r>
        <w:rPr>
          <w:rFonts w:ascii="Times New Roman"/>
          <w:b w:val="false"/>
          <w:i w:val="false"/>
          <w:color w:val="000000"/>
          <w:sz w:val="28"/>
        </w:rPr>
        <w:t>
      Оценка массивной урожайности природно-кормовых угодий и кормовых единиц (центнер/гектар) проверка в соответствии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Рекомендация использование сезонных пастбищ</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Качество урожайности пастбищ по кормовым единицам (центнер/гектар)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среднего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среднего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Весенне-летнее,</w:t>
            </w:r>
          </w:p>
          <w:p>
            <w:pPr>
              <w:spacing w:after="20"/>
              <w:ind w:left="20"/>
              <w:jc w:val="both"/>
            </w:pPr>
            <w:r>
              <w:rPr>
                <w:rFonts w:ascii="Times New Roman"/>
                <w:b w:val="false"/>
                <w:i w:val="false"/>
                <w:color w:val="000000"/>
                <w:sz w:val="20"/>
              </w:rPr>
              <w:t>
Осенне- летнее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выше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ниже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выше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ниже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ниже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 осеннее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Оценивается в два сезона, весенне- осеннее</w:t>
            </w:r>
          </w:p>
        </w:tc>
      </w:tr>
    </w:tbl>
    <w:p>
      <w:pPr>
        <w:spacing w:after="0"/>
        <w:ind w:left="0"/>
        <w:jc w:val="both"/>
      </w:pPr>
      <w:r>
        <w:rPr>
          <w:rFonts w:ascii="Times New Roman"/>
          <w:b w:val="false"/>
          <w:i w:val="false"/>
          <w:color w:val="000000"/>
          <w:sz w:val="28"/>
        </w:rPr>
        <w:t>
      Поток корма оценивается по следующим показателям: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Рекомендация использование сезонных пастбищ</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Фертильность корма (объем кормовой единицы в 100 килограмм сухой массы)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 выше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Весенне-летнее, осенне-летнее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 выше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 выше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30</w:t>
            </w:r>
          </w:p>
        </w:tc>
      </w:tr>
    </w:tbl>
    <w:p>
      <w:pPr>
        <w:spacing w:after="0"/>
        <w:ind w:left="0"/>
        <w:jc w:val="both"/>
      </w:pPr>
      <w:r>
        <w:rPr>
          <w:rFonts w:ascii="Times New Roman"/>
          <w:b w:val="false"/>
          <w:i w:val="false"/>
          <w:color w:val="000000"/>
          <w:sz w:val="28"/>
        </w:rPr>
        <w:t>
      Заключение.</w:t>
      </w:r>
    </w:p>
    <w:p>
      <w:pPr>
        <w:spacing w:after="0"/>
        <w:ind w:left="0"/>
        <w:jc w:val="both"/>
      </w:pPr>
      <w:r>
        <w:rPr>
          <w:rFonts w:ascii="Times New Roman"/>
          <w:b w:val="false"/>
          <w:i w:val="false"/>
          <w:color w:val="000000"/>
          <w:sz w:val="28"/>
        </w:rPr>
        <w:t>
      В Казыгуртском районе площадь пастбищных земель составляет 133835 гектаров .</w:t>
      </w:r>
    </w:p>
    <w:p>
      <w:pPr>
        <w:spacing w:after="0"/>
        <w:ind w:left="0"/>
        <w:jc w:val="both"/>
      </w:pPr>
      <w:r>
        <w:rPr>
          <w:rFonts w:ascii="Times New Roman"/>
          <w:b w:val="false"/>
          <w:i w:val="false"/>
          <w:color w:val="000000"/>
          <w:sz w:val="28"/>
        </w:rPr>
        <w:t xml:space="preserve">
      Выяснилось, что в соответствии с </w:t>
      </w:r>
      <w:r>
        <w:rPr>
          <w:rFonts w:ascii="Times New Roman"/>
          <w:b w:val="false"/>
          <w:i w:val="false"/>
          <w:color w:val="000000"/>
          <w:sz w:val="28"/>
        </w:rPr>
        <w:t>приказом</w:t>
      </w:r>
      <w:r>
        <w:rPr>
          <w:rFonts w:ascii="Times New Roman"/>
          <w:b w:val="false"/>
          <w:i w:val="false"/>
          <w:color w:val="000000"/>
          <w:sz w:val="28"/>
        </w:rPr>
        <w:t xml:space="preserve"> Министерства сельского хозяйства Республики Казахстан от 14 апреля 2015 года № 3-3/332 "Об утверждении предельно допустимых норм загрузки общей площади пастбищ" с учетом пастбищ на поголовье скота в общей сложности необходимо 1 752 230 гектаров пастбищных земель.</w:t>
      </w:r>
    </w:p>
    <w:p>
      <w:pPr>
        <w:spacing w:after="0"/>
        <w:ind w:left="0"/>
        <w:jc w:val="both"/>
      </w:pPr>
      <w:r>
        <w:rPr>
          <w:rFonts w:ascii="Times New Roman"/>
          <w:b w:val="false"/>
          <w:i w:val="false"/>
          <w:color w:val="000000"/>
          <w:sz w:val="28"/>
        </w:rPr>
        <w:t>
      В общей сложности по району 518811 голов скота (97982 голов КРС, 37193 лошадей, 383636 голов МРС) используют 133 835 га пастбищ, из них 158268 голов (32746 голов КРС, 9938 лошадей, 115584 голов МРС) содержатся в одном месте, в условиях кошары для откорма.</w:t>
      </w:r>
    </w:p>
    <w:p>
      <w:pPr>
        <w:spacing w:after="0"/>
        <w:ind w:left="0"/>
        <w:jc w:val="both"/>
      </w:pPr>
      <w:r>
        <w:rPr>
          <w:rFonts w:ascii="Times New Roman"/>
          <w:b w:val="false"/>
          <w:i w:val="false"/>
          <w:color w:val="000000"/>
          <w:sz w:val="28"/>
        </w:rPr>
        <w:t>
      На основании вышеизложенного, в Казыгуртском районе на 518 811 голов скота не хватает пастбищных угодий общей площадью 1 752 230 га.</w:t>
      </w:r>
    </w:p>
    <w:p>
      <w:pPr>
        <w:spacing w:after="0"/>
        <w:ind w:left="0"/>
        <w:jc w:val="both"/>
      </w:pPr>
      <w:r>
        <w:rPr>
          <w:rFonts w:ascii="Times New Roman"/>
          <w:b w:val="false"/>
          <w:i w:val="false"/>
          <w:color w:val="000000"/>
          <w:sz w:val="28"/>
        </w:rPr>
        <w:t>
      Для решения проблемы дефицита пастбищ в Казыгуртском районе, нужно перевести животноводство из пастбищной системы в систему содержание скота без пастбищ (заготовка, откорма) и уменьшить нагрузку на пастбища.</w:t>
      </w:r>
    </w:p>
    <w:p>
      <w:pPr>
        <w:spacing w:after="0"/>
        <w:ind w:left="0"/>
        <w:jc w:val="both"/>
      </w:pPr>
      <w:r>
        <w:rPr>
          <w:rFonts w:ascii="Times New Roman"/>
          <w:b w:val="false"/>
          <w:i w:val="false"/>
          <w:color w:val="000000"/>
          <w:sz w:val="28"/>
        </w:rPr>
        <w:t>
      Предложение.</w:t>
      </w:r>
    </w:p>
    <w:p>
      <w:pPr>
        <w:spacing w:after="0"/>
        <w:ind w:left="0"/>
        <w:jc w:val="both"/>
      </w:pPr>
      <w:r>
        <w:rPr>
          <w:rFonts w:ascii="Times New Roman"/>
          <w:b w:val="false"/>
          <w:i w:val="false"/>
          <w:color w:val="000000"/>
          <w:sz w:val="28"/>
        </w:rPr>
        <w:t xml:space="preserve">
      Рекомендуется пересчитать максимальный объем пастбищ установленный для скота с </w:t>
      </w:r>
      <w:r>
        <w:rPr>
          <w:rFonts w:ascii="Times New Roman"/>
          <w:b w:val="false"/>
          <w:i w:val="false"/>
          <w:color w:val="000000"/>
          <w:sz w:val="28"/>
        </w:rPr>
        <w:t>приказом</w:t>
      </w:r>
      <w:r>
        <w:rPr>
          <w:rFonts w:ascii="Times New Roman"/>
          <w:b w:val="false"/>
          <w:i w:val="false"/>
          <w:color w:val="000000"/>
          <w:sz w:val="28"/>
        </w:rPr>
        <w:t xml:space="preserve"> Министерства сельского хозяйства Республики Казахстан от 14 апреля 2015 года № 3-3 / 332 "Об утверждении предельно допустимых норм загрузки общей площади пастбищ", в зависимости от места проживания.</w:t>
      </w:r>
    </w:p>
    <w:p>
      <w:pPr>
        <w:spacing w:after="0"/>
        <w:ind w:left="0"/>
        <w:jc w:val="both"/>
      </w:pPr>
      <w:r>
        <w:rPr>
          <w:rFonts w:ascii="Times New Roman"/>
          <w:b w:val="false"/>
          <w:i w:val="false"/>
          <w:color w:val="000000"/>
          <w:sz w:val="28"/>
        </w:rPr>
        <w:t>
      В приложении содержится данные, схемы и карты по сельским округам.</w:t>
      </w:r>
    </w:p>
    <w:p>
      <w:pPr>
        <w:spacing w:after="0"/>
        <w:ind w:left="0"/>
        <w:jc w:val="both"/>
      </w:pPr>
      <w:r>
        <w:rPr>
          <w:rFonts w:ascii="Times New Roman"/>
          <w:b w:val="false"/>
          <w:i w:val="false"/>
          <w:color w:val="000000"/>
          <w:sz w:val="28"/>
        </w:rPr>
        <w:t>
      Приложение 1 - с/о Жанабазар</w:t>
      </w:r>
    </w:p>
    <w:p>
      <w:pPr>
        <w:spacing w:after="0"/>
        <w:ind w:left="0"/>
        <w:jc w:val="both"/>
      </w:pPr>
      <w:r>
        <w:rPr>
          <w:rFonts w:ascii="Times New Roman"/>
          <w:b w:val="false"/>
          <w:i w:val="false"/>
          <w:color w:val="000000"/>
          <w:sz w:val="28"/>
        </w:rPr>
        <w:t>
      Приложение 2 – с/о Шанак</w:t>
      </w:r>
    </w:p>
    <w:p>
      <w:pPr>
        <w:spacing w:after="0"/>
        <w:ind w:left="0"/>
        <w:jc w:val="both"/>
      </w:pPr>
      <w:r>
        <w:rPr>
          <w:rFonts w:ascii="Times New Roman"/>
          <w:b w:val="false"/>
          <w:i w:val="false"/>
          <w:color w:val="000000"/>
          <w:sz w:val="28"/>
        </w:rPr>
        <w:t>
      Приложение 3 – с/о Шарбулак</w:t>
      </w:r>
    </w:p>
    <w:p>
      <w:pPr>
        <w:spacing w:after="0"/>
        <w:ind w:left="0"/>
        <w:jc w:val="both"/>
      </w:pPr>
      <w:r>
        <w:rPr>
          <w:rFonts w:ascii="Times New Roman"/>
          <w:b w:val="false"/>
          <w:i w:val="false"/>
          <w:color w:val="000000"/>
          <w:sz w:val="28"/>
        </w:rPr>
        <w:t>
      Приложение 4 - с/о Кызылкия</w:t>
      </w:r>
    </w:p>
    <w:p>
      <w:pPr>
        <w:spacing w:after="0"/>
        <w:ind w:left="0"/>
        <w:jc w:val="both"/>
      </w:pPr>
      <w:r>
        <w:rPr>
          <w:rFonts w:ascii="Times New Roman"/>
          <w:b w:val="false"/>
          <w:i w:val="false"/>
          <w:color w:val="000000"/>
          <w:sz w:val="28"/>
        </w:rPr>
        <w:t>
      Приложение 5 –с/о С.Рахимов</w:t>
      </w:r>
    </w:p>
    <w:p>
      <w:pPr>
        <w:spacing w:after="0"/>
        <w:ind w:left="0"/>
        <w:jc w:val="both"/>
      </w:pPr>
      <w:r>
        <w:rPr>
          <w:rFonts w:ascii="Times New Roman"/>
          <w:b w:val="false"/>
          <w:i w:val="false"/>
          <w:color w:val="000000"/>
          <w:sz w:val="28"/>
        </w:rPr>
        <w:t>
      Приложение 6 – с/о К.Абдалиев</w:t>
      </w:r>
    </w:p>
    <w:p>
      <w:pPr>
        <w:spacing w:after="0"/>
        <w:ind w:left="0"/>
        <w:jc w:val="both"/>
      </w:pPr>
      <w:r>
        <w:rPr>
          <w:rFonts w:ascii="Times New Roman"/>
          <w:b w:val="false"/>
          <w:i w:val="false"/>
          <w:color w:val="000000"/>
          <w:sz w:val="28"/>
        </w:rPr>
        <w:t>
      Приложение 7 - с/о Алтынтобе</w:t>
      </w:r>
    </w:p>
    <w:p>
      <w:pPr>
        <w:spacing w:after="0"/>
        <w:ind w:left="0"/>
        <w:jc w:val="both"/>
      </w:pPr>
      <w:r>
        <w:rPr>
          <w:rFonts w:ascii="Times New Roman"/>
          <w:b w:val="false"/>
          <w:i w:val="false"/>
          <w:color w:val="000000"/>
          <w:sz w:val="28"/>
        </w:rPr>
        <w:t>
      Приложение 8 - с/о Турбат</w:t>
      </w:r>
    </w:p>
    <w:p>
      <w:pPr>
        <w:spacing w:after="0"/>
        <w:ind w:left="0"/>
        <w:jc w:val="both"/>
      </w:pPr>
      <w:r>
        <w:rPr>
          <w:rFonts w:ascii="Times New Roman"/>
          <w:b w:val="false"/>
          <w:i w:val="false"/>
          <w:color w:val="000000"/>
          <w:sz w:val="28"/>
        </w:rPr>
        <w:t>
      Приложение 9 -с/о Карабау</w:t>
      </w:r>
    </w:p>
    <w:p>
      <w:pPr>
        <w:spacing w:after="0"/>
        <w:ind w:left="0"/>
        <w:jc w:val="both"/>
      </w:pPr>
      <w:r>
        <w:rPr>
          <w:rFonts w:ascii="Times New Roman"/>
          <w:b w:val="false"/>
          <w:i w:val="false"/>
          <w:color w:val="000000"/>
          <w:sz w:val="28"/>
        </w:rPr>
        <w:t>
      Приложение 10 -с/о Какпак</w:t>
      </w:r>
    </w:p>
    <w:p>
      <w:pPr>
        <w:spacing w:after="0"/>
        <w:ind w:left="0"/>
        <w:jc w:val="both"/>
      </w:pPr>
      <w:r>
        <w:rPr>
          <w:rFonts w:ascii="Times New Roman"/>
          <w:b w:val="false"/>
          <w:i w:val="false"/>
          <w:color w:val="000000"/>
          <w:sz w:val="28"/>
        </w:rPr>
        <w:t>
      Приложение 11 – с/о Сарапхана</w:t>
      </w:r>
    </w:p>
    <w:p>
      <w:pPr>
        <w:spacing w:after="0"/>
        <w:ind w:left="0"/>
        <w:jc w:val="both"/>
      </w:pPr>
      <w:r>
        <w:rPr>
          <w:rFonts w:ascii="Times New Roman"/>
          <w:b w:val="false"/>
          <w:i w:val="false"/>
          <w:color w:val="000000"/>
          <w:sz w:val="28"/>
        </w:rPr>
        <w:t>
      Приложение 12 – с/о Жигерген</w:t>
      </w:r>
    </w:p>
    <w:p>
      <w:pPr>
        <w:spacing w:after="0"/>
        <w:ind w:left="0"/>
        <w:jc w:val="both"/>
      </w:pPr>
      <w:r>
        <w:rPr>
          <w:rFonts w:ascii="Times New Roman"/>
          <w:b w:val="false"/>
          <w:i w:val="false"/>
          <w:color w:val="000000"/>
          <w:sz w:val="28"/>
        </w:rPr>
        <w:t>
      1. Сельский округ Жанабазар</w:t>
      </w:r>
    </w:p>
    <w:p>
      <w:pPr>
        <w:spacing w:after="0"/>
        <w:ind w:left="0"/>
        <w:jc w:val="both"/>
      </w:pPr>
      <w:r>
        <w:rPr>
          <w:rFonts w:ascii="Times New Roman"/>
          <w:b w:val="false"/>
          <w:i w:val="false"/>
          <w:color w:val="000000"/>
          <w:sz w:val="28"/>
        </w:rPr>
        <w:t xml:space="preserve">
      Центр - село Жанабазар. </w:t>
      </w:r>
    </w:p>
    <w:p>
      <w:pPr>
        <w:spacing w:after="0"/>
        <w:ind w:left="0"/>
        <w:jc w:val="both"/>
      </w:pPr>
      <w:r>
        <w:rPr>
          <w:rFonts w:ascii="Times New Roman"/>
          <w:b w:val="false"/>
          <w:i w:val="false"/>
          <w:color w:val="000000"/>
          <w:sz w:val="28"/>
        </w:rPr>
        <w:t>
      Населенные пункты –Улгили, Карабастау, Жанаталап, Жылыбулак, Жанажол, Женис, ХХ лет КазССР, Тилектес, Жанабазар.</w:t>
      </w:r>
    </w:p>
    <w:p>
      <w:pPr>
        <w:spacing w:after="0"/>
        <w:ind w:left="0"/>
        <w:jc w:val="both"/>
      </w:pPr>
      <w:r>
        <w:rPr>
          <w:rFonts w:ascii="Times New Roman"/>
          <w:b w:val="false"/>
          <w:i w:val="false"/>
          <w:color w:val="000000"/>
          <w:sz w:val="28"/>
        </w:rPr>
        <w:t>
      Количество населения - 12292 человека.</w:t>
      </w:r>
    </w:p>
    <w:p>
      <w:pPr>
        <w:spacing w:after="0"/>
        <w:ind w:left="0"/>
        <w:jc w:val="both"/>
      </w:pPr>
      <w:r>
        <w:rPr>
          <w:rFonts w:ascii="Times New Roman"/>
          <w:b w:val="false"/>
          <w:i w:val="false"/>
          <w:color w:val="000000"/>
          <w:sz w:val="28"/>
        </w:rPr>
        <w:t>
      Общая площадь округа - 26691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- 22510 гектар;</w:t>
      </w:r>
    </w:p>
    <w:p>
      <w:pPr>
        <w:spacing w:after="0"/>
        <w:ind w:left="0"/>
        <w:jc w:val="both"/>
      </w:pPr>
      <w:r>
        <w:rPr>
          <w:rFonts w:ascii="Times New Roman"/>
          <w:b w:val="false"/>
          <w:i w:val="false"/>
          <w:color w:val="000000"/>
          <w:sz w:val="28"/>
        </w:rPr>
        <w:t>
      общая площадь посева - 8139 гектар;</w:t>
      </w:r>
    </w:p>
    <w:p>
      <w:pPr>
        <w:spacing w:after="0"/>
        <w:ind w:left="0"/>
        <w:jc w:val="both"/>
      </w:pPr>
      <w:r>
        <w:rPr>
          <w:rFonts w:ascii="Times New Roman"/>
          <w:b w:val="false"/>
          <w:i w:val="false"/>
          <w:color w:val="000000"/>
          <w:sz w:val="28"/>
        </w:rPr>
        <w:t>
      орошаемые земли - 764 гектар;</w:t>
      </w:r>
    </w:p>
    <w:p>
      <w:pPr>
        <w:spacing w:after="0"/>
        <w:ind w:left="0"/>
        <w:jc w:val="both"/>
      </w:pPr>
      <w:r>
        <w:rPr>
          <w:rFonts w:ascii="Times New Roman"/>
          <w:b w:val="false"/>
          <w:i w:val="false"/>
          <w:color w:val="000000"/>
          <w:sz w:val="28"/>
        </w:rPr>
        <w:t>
      многолетние насаждения - 130 гектар;</w:t>
      </w:r>
    </w:p>
    <w:p>
      <w:pPr>
        <w:spacing w:after="0"/>
        <w:ind w:left="0"/>
        <w:jc w:val="both"/>
      </w:pPr>
      <w:r>
        <w:rPr>
          <w:rFonts w:ascii="Times New Roman"/>
          <w:b w:val="false"/>
          <w:i w:val="false"/>
          <w:color w:val="000000"/>
          <w:sz w:val="28"/>
        </w:rPr>
        <w:t>
      пастбищная земля - 8616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месту жительства: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Улгили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Женис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XX лет Каз ССР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Тилектес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Жанабазар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23351</w:t>
            </w:r>
          </w:p>
        </w:tc>
      </w:tr>
    </w:tbl>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Сельские округа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Улгили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Женис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XX лет Каз ССР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Тилектес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Жанабазар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использования календаря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 возврата скота из пастбищ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Улгили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Карабастау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Жанаталап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Жылыбулак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Женис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XX лет Каз ССР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Тилектес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Жанабазар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населенных пунктах,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-18628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-17868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-29808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-27194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-25118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-190204</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03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03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03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p>
      <w:pPr>
        <w:spacing w:after="0"/>
        <w:ind w:left="0"/>
        <w:jc w:val="both"/>
      </w:pPr>
      <w:r>
        <w:rPr>
          <w:rFonts w:ascii="Times New Roman"/>
          <w:b w:val="false"/>
          <w:i w:val="false"/>
          <w:color w:val="000000"/>
          <w:sz w:val="28"/>
        </w:rPr>
        <w:t>
      2. Сельский округ Шанак</w:t>
      </w:r>
    </w:p>
    <w:p>
      <w:pPr>
        <w:spacing w:after="0"/>
        <w:ind w:left="0"/>
        <w:jc w:val="both"/>
      </w:pPr>
      <w:r>
        <w:rPr>
          <w:rFonts w:ascii="Times New Roman"/>
          <w:b w:val="false"/>
          <w:i w:val="false"/>
          <w:color w:val="000000"/>
          <w:sz w:val="28"/>
        </w:rPr>
        <w:t>
      Центр - село Шанак.</w:t>
      </w:r>
    </w:p>
    <w:p>
      <w:pPr>
        <w:spacing w:after="0"/>
        <w:ind w:left="0"/>
        <w:jc w:val="both"/>
      </w:pPr>
      <w:r>
        <w:rPr>
          <w:rFonts w:ascii="Times New Roman"/>
          <w:b w:val="false"/>
          <w:i w:val="false"/>
          <w:color w:val="000000"/>
          <w:sz w:val="28"/>
        </w:rPr>
        <w:t>
      Населенные пункты - Шанак, Акжар, Ески Шанак, Станция Шанак, Ызабулак.</w:t>
      </w:r>
    </w:p>
    <w:p>
      <w:pPr>
        <w:spacing w:after="0"/>
        <w:ind w:left="0"/>
        <w:jc w:val="both"/>
      </w:pPr>
      <w:r>
        <w:rPr>
          <w:rFonts w:ascii="Times New Roman"/>
          <w:b w:val="false"/>
          <w:i w:val="false"/>
          <w:color w:val="000000"/>
          <w:sz w:val="28"/>
        </w:rPr>
        <w:t>
      Количество населения - 3860 человек.</w:t>
      </w:r>
    </w:p>
    <w:p>
      <w:pPr>
        <w:spacing w:after="0"/>
        <w:ind w:left="0"/>
        <w:jc w:val="both"/>
      </w:pPr>
      <w:r>
        <w:rPr>
          <w:rFonts w:ascii="Times New Roman"/>
          <w:b w:val="false"/>
          <w:i w:val="false"/>
          <w:color w:val="000000"/>
          <w:sz w:val="28"/>
        </w:rPr>
        <w:t>
      Общая площадь округа- 52525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46618 гектар;</w:t>
      </w:r>
    </w:p>
    <w:p>
      <w:pPr>
        <w:spacing w:after="0"/>
        <w:ind w:left="0"/>
        <w:jc w:val="both"/>
      </w:pPr>
      <w:r>
        <w:rPr>
          <w:rFonts w:ascii="Times New Roman"/>
          <w:b w:val="false"/>
          <w:i w:val="false"/>
          <w:color w:val="000000"/>
          <w:sz w:val="28"/>
        </w:rPr>
        <w:t>
      общая площадь посева - 18343 гектар;</w:t>
      </w:r>
    </w:p>
    <w:p>
      <w:pPr>
        <w:spacing w:after="0"/>
        <w:ind w:left="0"/>
        <w:jc w:val="both"/>
      </w:pPr>
      <w:r>
        <w:rPr>
          <w:rFonts w:ascii="Times New Roman"/>
          <w:b w:val="false"/>
          <w:i w:val="false"/>
          <w:color w:val="000000"/>
          <w:sz w:val="28"/>
        </w:rPr>
        <w:t>
      орошаемые земли - 30 гектар;</w:t>
      </w:r>
    </w:p>
    <w:p>
      <w:pPr>
        <w:spacing w:after="0"/>
        <w:ind w:left="0"/>
        <w:jc w:val="both"/>
      </w:pPr>
      <w:r>
        <w:rPr>
          <w:rFonts w:ascii="Times New Roman"/>
          <w:b w:val="false"/>
          <w:i w:val="false"/>
          <w:color w:val="000000"/>
          <w:sz w:val="28"/>
        </w:rPr>
        <w:t>
      пастбищная земля - 27916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Ески Шанак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Шанак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Ызабулак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63999</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Ески Шанак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Шанак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Ызабулак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 пастбищ</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Ески Шанак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Шанак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Ызабулак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населенных пунктах,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-28622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-33547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-36177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-40466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-36962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-175774</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845300" cy="1125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845300" cy="1125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103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103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103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p>
      <w:pPr>
        <w:spacing w:after="0"/>
        <w:ind w:left="0"/>
        <w:jc w:val="both"/>
      </w:pPr>
      <w:r>
        <w:rPr>
          <w:rFonts w:ascii="Times New Roman"/>
          <w:b w:val="false"/>
          <w:i w:val="false"/>
          <w:color w:val="000000"/>
          <w:sz w:val="28"/>
        </w:rPr>
        <w:t>
      3. Сельский округ Шарбулак</w:t>
      </w:r>
    </w:p>
    <w:p>
      <w:pPr>
        <w:spacing w:after="0"/>
        <w:ind w:left="0"/>
        <w:jc w:val="both"/>
      </w:pPr>
      <w:r>
        <w:rPr>
          <w:rFonts w:ascii="Times New Roman"/>
          <w:b w:val="false"/>
          <w:i w:val="false"/>
          <w:color w:val="000000"/>
          <w:sz w:val="28"/>
        </w:rPr>
        <w:t>
      Центр - село Шарбулак.</w:t>
      </w:r>
    </w:p>
    <w:p>
      <w:pPr>
        <w:spacing w:after="0"/>
        <w:ind w:left="0"/>
        <w:jc w:val="both"/>
      </w:pPr>
      <w:r>
        <w:rPr>
          <w:rFonts w:ascii="Times New Roman"/>
          <w:b w:val="false"/>
          <w:i w:val="false"/>
          <w:color w:val="000000"/>
          <w:sz w:val="28"/>
        </w:rPr>
        <w:t>
      Населенные пункты - Шарбулак, Акбастау.</w:t>
      </w:r>
    </w:p>
    <w:p>
      <w:pPr>
        <w:spacing w:after="0"/>
        <w:ind w:left="0"/>
        <w:jc w:val="both"/>
      </w:pPr>
      <w:r>
        <w:rPr>
          <w:rFonts w:ascii="Times New Roman"/>
          <w:b w:val="false"/>
          <w:i w:val="false"/>
          <w:color w:val="000000"/>
          <w:sz w:val="28"/>
        </w:rPr>
        <w:t>
      Количество населения - 5063 человек.</w:t>
      </w:r>
    </w:p>
    <w:p>
      <w:pPr>
        <w:spacing w:after="0"/>
        <w:ind w:left="0"/>
        <w:jc w:val="both"/>
      </w:pPr>
      <w:r>
        <w:rPr>
          <w:rFonts w:ascii="Times New Roman"/>
          <w:b w:val="false"/>
          <w:i w:val="false"/>
          <w:color w:val="000000"/>
          <w:sz w:val="28"/>
        </w:rPr>
        <w:t>
      Общая площадь округа - 23680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20564 гектар;</w:t>
      </w:r>
    </w:p>
    <w:p>
      <w:pPr>
        <w:spacing w:after="0"/>
        <w:ind w:left="0"/>
        <w:jc w:val="both"/>
      </w:pPr>
      <w:r>
        <w:rPr>
          <w:rFonts w:ascii="Times New Roman"/>
          <w:b w:val="false"/>
          <w:i w:val="false"/>
          <w:color w:val="000000"/>
          <w:sz w:val="28"/>
        </w:rPr>
        <w:t>
      общая площадь посева - 9147 гектар;</w:t>
      </w:r>
    </w:p>
    <w:p>
      <w:pPr>
        <w:spacing w:after="0"/>
        <w:ind w:left="0"/>
        <w:jc w:val="both"/>
      </w:pPr>
      <w:r>
        <w:rPr>
          <w:rFonts w:ascii="Times New Roman"/>
          <w:b w:val="false"/>
          <w:i w:val="false"/>
          <w:color w:val="000000"/>
          <w:sz w:val="28"/>
        </w:rPr>
        <w:t>
      орошаемые земли – 739 гектар;</w:t>
      </w:r>
    </w:p>
    <w:p>
      <w:pPr>
        <w:spacing w:after="0"/>
        <w:ind w:left="0"/>
        <w:jc w:val="both"/>
      </w:pPr>
      <w:r>
        <w:rPr>
          <w:rFonts w:ascii="Times New Roman"/>
          <w:b w:val="false"/>
          <w:i w:val="false"/>
          <w:color w:val="000000"/>
          <w:sz w:val="28"/>
        </w:rPr>
        <w:t>
      пастбищная земля - 6948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19271</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 пастбищ</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Шарбулак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Акбастау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населенных пунктах,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34792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-61862</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-54827</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65592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38542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-116689</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307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4330700" cy="613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103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p>
      <w:pPr>
        <w:spacing w:after="0"/>
        <w:ind w:left="0"/>
        <w:jc w:val="both"/>
      </w:pPr>
      <w:r>
        <w:rPr>
          <w:rFonts w:ascii="Times New Roman"/>
          <w:b w:val="false"/>
          <w:i w:val="false"/>
          <w:color w:val="000000"/>
          <w:sz w:val="28"/>
        </w:rPr>
        <w:t>
      4. Сельский округ Кызылкия</w:t>
      </w:r>
    </w:p>
    <w:p>
      <w:pPr>
        <w:spacing w:after="0"/>
        <w:ind w:left="0"/>
        <w:jc w:val="both"/>
      </w:pPr>
      <w:r>
        <w:rPr>
          <w:rFonts w:ascii="Times New Roman"/>
          <w:b w:val="false"/>
          <w:i w:val="false"/>
          <w:color w:val="000000"/>
          <w:sz w:val="28"/>
        </w:rPr>
        <w:t>
      Центр - село Кызылкия.</w:t>
      </w:r>
    </w:p>
    <w:p>
      <w:pPr>
        <w:spacing w:after="0"/>
        <w:ind w:left="0"/>
        <w:jc w:val="both"/>
      </w:pPr>
      <w:r>
        <w:rPr>
          <w:rFonts w:ascii="Times New Roman"/>
          <w:b w:val="false"/>
          <w:i w:val="false"/>
          <w:color w:val="000000"/>
          <w:sz w:val="28"/>
        </w:rPr>
        <w:t>
      Населенные пункты - Кызылкия, Айнатас, Тугыртас, Кызылсенгир, Ынталы.</w:t>
      </w:r>
    </w:p>
    <w:p>
      <w:pPr>
        <w:spacing w:after="0"/>
        <w:ind w:left="0"/>
        <w:jc w:val="both"/>
      </w:pPr>
      <w:r>
        <w:rPr>
          <w:rFonts w:ascii="Times New Roman"/>
          <w:b w:val="false"/>
          <w:i w:val="false"/>
          <w:color w:val="000000"/>
          <w:sz w:val="28"/>
        </w:rPr>
        <w:t>
      Количество населения - 11000 человек.</w:t>
      </w:r>
    </w:p>
    <w:p>
      <w:pPr>
        <w:spacing w:after="0"/>
        <w:ind w:left="0"/>
        <w:jc w:val="both"/>
      </w:pPr>
      <w:r>
        <w:rPr>
          <w:rFonts w:ascii="Times New Roman"/>
          <w:b w:val="false"/>
          <w:i w:val="false"/>
          <w:color w:val="000000"/>
          <w:sz w:val="28"/>
        </w:rPr>
        <w:t>
      Общая площадь округа - 23292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21054 гектар;</w:t>
      </w:r>
    </w:p>
    <w:p>
      <w:pPr>
        <w:spacing w:after="0"/>
        <w:ind w:left="0"/>
        <w:jc w:val="both"/>
      </w:pPr>
      <w:r>
        <w:rPr>
          <w:rFonts w:ascii="Times New Roman"/>
          <w:b w:val="false"/>
          <w:i w:val="false"/>
          <w:color w:val="000000"/>
          <w:sz w:val="28"/>
        </w:rPr>
        <w:t>
      общая площадь посева - 13953 гектар;</w:t>
      </w:r>
    </w:p>
    <w:p>
      <w:pPr>
        <w:spacing w:after="0"/>
        <w:ind w:left="0"/>
        <w:jc w:val="both"/>
      </w:pPr>
      <w:r>
        <w:rPr>
          <w:rFonts w:ascii="Times New Roman"/>
          <w:b w:val="false"/>
          <w:i w:val="false"/>
          <w:color w:val="000000"/>
          <w:sz w:val="28"/>
        </w:rPr>
        <w:t>
      орошаемые земли - 5430 гектар;</w:t>
      </w:r>
    </w:p>
    <w:p>
      <w:pPr>
        <w:spacing w:after="0"/>
        <w:ind w:left="0"/>
        <w:jc w:val="both"/>
      </w:pPr>
      <w:r>
        <w:rPr>
          <w:rFonts w:ascii="Times New Roman"/>
          <w:b w:val="false"/>
          <w:i w:val="false"/>
          <w:color w:val="000000"/>
          <w:sz w:val="28"/>
        </w:rPr>
        <w:t>
      пастбищная земля - 6442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Кызылкия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Тугыртас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Кызылсенгир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33416</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Кызылкия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Тугыртас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Кызылсенгир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 пастбищ</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Кызылкия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Тугыртас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Кызылсенгир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населенных пунктах,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-21718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-26473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-25382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-122636</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103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103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p>
      <w:pPr>
        <w:spacing w:after="0"/>
        <w:ind w:left="0"/>
        <w:jc w:val="both"/>
      </w:pPr>
      <w:r>
        <w:rPr>
          <w:rFonts w:ascii="Times New Roman"/>
          <w:b w:val="false"/>
          <w:i w:val="false"/>
          <w:color w:val="000000"/>
          <w:sz w:val="28"/>
        </w:rPr>
        <w:t>
      5. Сельский округ С.Рахимов</w:t>
      </w:r>
    </w:p>
    <w:p>
      <w:pPr>
        <w:spacing w:after="0"/>
        <w:ind w:left="0"/>
        <w:jc w:val="both"/>
      </w:pPr>
      <w:r>
        <w:rPr>
          <w:rFonts w:ascii="Times New Roman"/>
          <w:b w:val="false"/>
          <w:i w:val="false"/>
          <w:color w:val="000000"/>
          <w:sz w:val="28"/>
        </w:rPr>
        <w:t>
      Центр - село Кокибел.</w:t>
      </w:r>
    </w:p>
    <w:p>
      <w:pPr>
        <w:spacing w:after="0"/>
        <w:ind w:left="0"/>
        <w:jc w:val="both"/>
      </w:pPr>
      <w:r>
        <w:rPr>
          <w:rFonts w:ascii="Times New Roman"/>
          <w:b w:val="false"/>
          <w:i w:val="false"/>
          <w:color w:val="000000"/>
          <w:sz w:val="28"/>
        </w:rPr>
        <w:t>
      Населенные пункты -Майбулак, Кокибел, Кызылата.</w:t>
      </w:r>
    </w:p>
    <w:p>
      <w:pPr>
        <w:spacing w:after="0"/>
        <w:ind w:left="0"/>
        <w:jc w:val="both"/>
      </w:pPr>
      <w:r>
        <w:rPr>
          <w:rFonts w:ascii="Times New Roman"/>
          <w:b w:val="false"/>
          <w:i w:val="false"/>
          <w:color w:val="000000"/>
          <w:sz w:val="28"/>
        </w:rPr>
        <w:t>
      Количество населения - 4023 человек.</w:t>
      </w:r>
    </w:p>
    <w:p>
      <w:pPr>
        <w:spacing w:after="0"/>
        <w:ind w:left="0"/>
        <w:jc w:val="both"/>
      </w:pPr>
      <w:r>
        <w:rPr>
          <w:rFonts w:ascii="Times New Roman"/>
          <w:b w:val="false"/>
          <w:i w:val="false"/>
          <w:color w:val="000000"/>
          <w:sz w:val="28"/>
        </w:rPr>
        <w:t>
      Общая площадь округа - 10079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- 8587 гектар;</w:t>
      </w:r>
    </w:p>
    <w:p>
      <w:pPr>
        <w:spacing w:after="0"/>
        <w:ind w:left="0"/>
        <w:jc w:val="both"/>
      </w:pPr>
      <w:r>
        <w:rPr>
          <w:rFonts w:ascii="Times New Roman"/>
          <w:b w:val="false"/>
          <w:i w:val="false"/>
          <w:color w:val="000000"/>
          <w:sz w:val="28"/>
        </w:rPr>
        <w:t>
      общая площадь посева - 3246 гектар;</w:t>
      </w:r>
    </w:p>
    <w:p>
      <w:pPr>
        <w:spacing w:after="0"/>
        <w:ind w:left="0"/>
        <w:jc w:val="both"/>
      </w:pPr>
      <w:r>
        <w:rPr>
          <w:rFonts w:ascii="Times New Roman"/>
          <w:b w:val="false"/>
          <w:i w:val="false"/>
          <w:color w:val="000000"/>
          <w:sz w:val="28"/>
        </w:rPr>
        <w:t>
      орошаемые земли - 371 гектар;</w:t>
      </w:r>
    </w:p>
    <w:p>
      <w:pPr>
        <w:spacing w:after="0"/>
        <w:ind w:left="0"/>
        <w:jc w:val="both"/>
      </w:pPr>
      <w:r>
        <w:rPr>
          <w:rFonts w:ascii="Times New Roman"/>
          <w:b w:val="false"/>
          <w:i w:val="false"/>
          <w:color w:val="000000"/>
          <w:sz w:val="28"/>
        </w:rPr>
        <w:t>
      пастбищная земля - 3074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Кокибел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18902</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Кокибел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 пастбищ</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Пастбищи для распределения сельскохозяйственных животных и сезонных маршрутов нету.</w:t>
      </w:r>
    </w:p>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4"/>
        <w:gridCol w:w="474"/>
      </w:tblGrid>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1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Майбулак</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Кокибел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Кызылата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населенных пунктах,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-29266</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-28960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-37565</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-95791</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292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029200" cy="711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103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103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6. Сельский округ К.Абдалиев</w:t>
      </w:r>
    </w:p>
    <w:p>
      <w:pPr>
        <w:spacing w:after="0"/>
        <w:ind w:left="0"/>
        <w:jc w:val="both"/>
      </w:pPr>
      <w:r>
        <w:rPr>
          <w:rFonts w:ascii="Times New Roman"/>
          <w:b w:val="false"/>
          <w:i w:val="false"/>
          <w:color w:val="000000"/>
          <w:sz w:val="28"/>
        </w:rPr>
        <w:t>
      Центр - село Рабат.</w:t>
      </w:r>
    </w:p>
    <w:p>
      <w:pPr>
        <w:spacing w:after="0"/>
        <w:ind w:left="0"/>
        <w:jc w:val="both"/>
      </w:pPr>
      <w:r>
        <w:rPr>
          <w:rFonts w:ascii="Times New Roman"/>
          <w:b w:val="false"/>
          <w:i w:val="false"/>
          <w:color w:val="000000"/>
          <w:sz w:val="28"/>
        </w:rPr>
        <w:t>
      Населенные пункты - Рабат, Амангельди, Атбулак,Енбекши,Жанаталап, Кызылдала, Кыдыр Мамбет.</w:t>
      </w:r>
    </w:p>
    <w:p>
      <w:pPr>
        <w:spacing w:after="0"/>
        <w:ind w:left="0"/>
        <w:jc w:val="both"/>
      </w:pPr>
      <w:r>
        <w:rPr>
          <w:rFonts w:ascii="Times New Roman"/>
          <w:b w:val="false"/>
          <w:i w:val="false"/>
          <w:color w:val="000000"/>
          <w:sz w:val="28"/>
        </w:rPr>
        <w:t>
      Количество населения - 10509 человек.</w:t>
      </w:r>
    </w:p>
    <w:p>
      <w:pPr>
        <w:spacing w:after="0"/>
        <w:ind w:left="0"/>
        <w:jc w:val="both"/>
      </w:pPr>
      <w:r>
        <w:rPr>
          <w:rFonts w:ascii="Times New Roman"/>
          <w:b w:val="false"/>
          <w:i w:val="false"/>
          <w:color w:val="000000"/>
          <w:sz w:val="28"/>
        </w:rPr>
        <w:t>
      Общая площадь округа - 41001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- 32081гектар;</w:t>
      </w:r>
    </w:p>
    <w:p>
      <w:pPr>
        <w:spacing w:after="0"/>
        <w:ind w:left="0"/>
        <w:jc w:val="both"/>
      </w:pPr>
      <w:r>
        <w:rPr>
          <w:rFonts w:ascii="Times New Roman"/>
          <w:b w:val="false"/>
          <w:i w:val="false"/>
          <w:color w:val="000000"/>
          <w:sz w:val="28"/>
        </w:rPr>
        <w:t>
      общая площадь посева - 7473 гектар;</w:t>
      </w:r>
    </w:p>
    <w:p>
      <w:pPr>
        <w:spacing w:after="0"/>
        <w:ind w:left="0"/>
        <w:jc w:val="both"/>
      </w:pPr>
      <w:r>
        <w:rPr>
          <w:rFonts w:ascii="Times New Roman"/>
          <w:b w:val="false"/>
          <w:i w:val="false"/>
          <w:color w:val="000000"/>
          <w:sz w:val="28"/>
        </w:rPr>
        <w:t>
      орошаемые земли - 4644 гектар;</w:t>
      </w:r>
    </w:p>
    <w:p>
      <w:pPr>
        <w:spacing w:after="0"/>
        <w:ind w:left="0"/>
        <w:jc w:val="both"/>
      </w:pPr>
      <w:r>
        <w:rPr>
          <w:rFonts w:ascii="Times New Roman"/>
          <w:b w:val="false"/>
          <w:i w:val="false"/>
          <w:color w:val="000000"/>
          <w:sz w:val="28"/>
        </w:rPr>
        <w:t>
      пастбищная земля - 16950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Рабат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Кызылдала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 Мамбет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67330</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Рабат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Кызылдала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 Мамбет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 пастбищ</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tblGrid>
      <w:tr>
        <w:trPr>
          <w:trHeight w:val="30" w:hRule="atLeast"/>
        </w:trPr>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Рабат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Атбулак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Жанаталап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Кызылдала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 Мамбет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45218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39150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9793</w:t>
            </w:r>
          </w:p>
        </w:tc>
      </w:tr>
      <w:tr>
        <w:trPr>
          <w:trHeight w:val="30" w:hRule="atLeast"/>
        </w:trPr>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населенных пунктах,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78344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67330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5212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4521200" cy="6400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p>
      <w:pPr>
        <w:spacing w:after="0"/>
        <w:ind w:left="0"/>
        <w:jc w:val="both"/>
      </w:pPr>
      <w:r>
        <w:rPr>
          <w:rFonts w:ascii="Times New Roman"/>
          <w:b w:val="false"/>
          <w:i w:val="false"/>
          <w:color w:val="000000"/>
          <w:sz w:val="28"/>
        </w:rPr>
        <w:t>
      7. Сельский округ Алтынтобе</w:t>
      </w:r>
    </w:p>
    <w:p>
      <w:pPr>
        <w:spacing w:after="0"/>
        <w:ind w:left="0"/>
        <w:jc w:val="both"/>
      </w:pPr>
      <w:r>
        <w:rPr>
          <w:rFonts w:ascii="Times New Roman"/>
          <w:b w:val="false"/>
          <w:i w:val="false"/>
          <w:color w:val="000000"/>
          <w:sz w:val="28"/>
        </w:rPr>
        <w:t>
      Центр - село Алтынтобе.</w:t>
      </w:r>
    </w:p>
    <w:p>
      <w:pPr>
        <w:spacing w:after="0"/>
        <w:ind w:left="0"/>
        <w:jc w:val="both"/>
      </w:pPr>
      <w:r>
        <w:rPr>
          <w:rFonts w:ascii="Times New Roman"/>
          <w:b w:val="false"/>
          <w:i w:val="false"/>
          <w:color w:val="000000"/>
          <w:sz w:val="28"/>
        </w:rPr>
        <w:t>
      Населенные пункты - Косагаш, Алтынтобе, Аккум, Каржан, Карабау, Кырыккыз</w:t>
      </w:r>
    </w:p>
    <w:p>
      <w:pPr>
        <w:spacing w:after="0"/>
        <w:ind w:left="0"/>
        <w:jc w:val="both"/>
      </w:pPr>
      <w:r>
        <w:rPr>
          <w:rFonts w:ascii="Times New Roman"/>
          <w:b w:val="false"/>
          <w:i w:val="false"/>
          <w:color w:val="000000"/>
          <w:sz w:val="28"/>
        </w:rPr>
        <w:t>
      Количество населения - 8901 человек.</w:t>
      </w:r>
    </w:p>
    <w:p>
      <w:pPr>
        <w:spacing w:after="0"/>
        <w:ind w:left="0"/>
        <w:jc w:val="both"/>
      </w:pPr>
      <w:r>
        <w:rPr>
          <w:rFonts w:ascii="Times New Roman"/>
          <w:b w:val="false"/>
          <w:i w:val="false"/>
          <w:color w:val="000000"/>
          <w:sz w:val="28"/>
        </w:rPr>
        <w:t>
      Общая площадь округа - 20326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- 17433 гектар;</w:t>
      </w:r>
    </w:p>
    <w:p>
      <w:pPr>
        <w:spacing w:after="0"/>
        <w:ind w:left="0"/>
        <w:jc w:val="both"/>
      </w:pPr>
      <w:r>
        <w:rPr>
          <w:rFonts w:ascii="Times New Roman"/>
          <w:b w:val="false"/>
          <w:i w:val="false"/>
          <w:color w:val="000000"/>
          <w:sz w:val="28"/>
        </w:rPr>
        <w:t>
      общая площадь посева - 10627 гектар;</w:t>
      </w:r>
    </w:p>
    <w:p>
      <w:pPr>
        <w:spacing w:after="0"/>
        <w:ind w:left="0"/>
        <w:jc w:val="both"/>
      </w:pPr>
      <w:r>
        <w:rPr>
          <w:rFonts w:ascii="Times New Roman"/>
          <w:b w:val="false"/>
          <w:i w:val="false"/>
          <w:color w:val="000000"/>
          <w:sz w:val="28"/>
        </w:rPr>
        <w:t>
      орошаемые земли - 749 гектар;</w:t>
      </w:r>
    </w:p>
    <w:p>
      <w:pPr>
        <w:spacing w:after="0"/>
        <w:ind w:left="0"/>
        <w:jc w:val="both"/>
      </w:pPr>
      <w:r>
        <w:rPr>
          <w:rFonts w:ascii="Times New Roman"/>
          <w:b w:val="false"/>
          <w:i w:val="false"/>
          <w:color w:val="000000"/>
          <w:sz w:val="28"/>
        </w:rPr>
        <w:t>
      пастбищная земля - 5146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Косагаш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Алтынтобе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Кырыккыз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27735</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Косагаш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Алтынтобе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Кырыккыз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Календарный график сезонных маршрутов перегона по использованию определенных пастбищ сельско-хозяйственных животных. А также продолжительность срока пастбищ:</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 пастбищ</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Косагаш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Алтынтобе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Каржан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Кырыккыз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населенных пунктах,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-39924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-30995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-30822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-198473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-164429</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1103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103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8. Сельский округ Турбат</w:t>
      </w:r>
    </w:p>
    <w:p>
      <w:pPr>
        <w:spacing w:after="0"/>
        <w:ind w:left="0"/>
        <w:jc w:val="both"/>
      </w:pPr>
      <w:r>
        <w:rPr>
          <w:rFonts w:ascii="Times New Roman"/>
          <w:b w:val="false"/>
          <w:i w:val="false"/>
          <w:color w:val="000000"/>
          <w:sz w:val="28"/>
        </w:rPr>
        <w:t>
      Центр - село Турбат.</w:t>
      </w:r>
    </w:p>
    <w:p>
      <w:pPr>
        <w:spacing w:after="0"/>
        <w:ind w:left="0"/>
        <w:jc w:val="both"/>
      </w:pPr>
      <w:r>
        <w:rPr>
          <w:rFonts w:ascii="Times New Roman"/>
          <w:b w:val="false"/>
          <w:i w:val="false"/>
          <w:color w:val="000000"/>
          <w:sz w:val="28"/>
        </w:rPr>
        <w:t>
      Населенные пункты -Турбат,Ондирис, Кызылдихан, Енбек.</w:t>
      </w:r>
    </w:p>
    <w:p>
      <w:pPr>
        <w:spacing w:after="0"/>
        <w:ind w:left="0"/>
        <w:jc w:val="both"/>
      </w:pPr>
      <w:r>
        <w:rPr>
          <w:rFonts w:ascii="Times New Roman"/>
          <w:b w:val="false"/>
          <w:i w:val="false"/>
          <w:color w:val="000000"/>
          <w:sz w:val="28"/>
        </w:rPr>
        <w:t>
      Количество населения - 10720 человек.</w:t>
      </w:r>
    </w:p>
    <w:p>
      <w:pPr>
        <w:spacing w:after="0"/>
        <w:ind w:left="0"/>
        <w:jc w:val="both"/>
      </w:pPr>
      <w:r>
        <w:rPr>
          <w:rFonts w:ascii="Times New Roman"/>
          <w:b w:val="false"/>
          <w:i w:val="false"/>
          <w:color w:val="000000"/>
          <w:sz w:val="28"/>
        </w:rPr>
        <w:t>
      Общая площадь округа - 16453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-13118 гектар;</w:t>
      </w:r>
    </w:p>
    <w:p>
      <w:pPr>
        <w:spacing w:after="0"/>
        <w:ind w:left="0"/>
        <w:jc w:val="both"/>
      </w:pPr>
      <w:r>
        <w:rPr>
          <w:rFonts w:ascii="Times New Roman"/>
          <w:b w:val="false"/>
          <w:i w:val="false"/>
          <w:color w:val="000000"/>
          <w:sz w:val="28"/>
        </w:rPr>
        <w:t>
      общая площадь посева - 5874 гектар;</w:t>
      </w:r>
    </w:p>
    <w:p>
      <w:pPr>
        <w:spacing w:after="0"/>
        <w:ind w:left="0"/>
        <w:jc w:val="both"/>
      </w:pPr>
      <w:r>
        <w:rPr>
          <w:rFonts w:ascii="Times New Roman"/>
          <w:b w:val="false"/>
          <w:i w:val="false"/>
          <w:color w:val="000000"/>
          <w:sz w:val="28"/>
        </w:rPr>
        <w:t>
      орошаемые земли - 323 гектар;</w:t>
      </w:r>
    </w:p>
    <w:p>
      <w:pPr>
        <w:spacing w:after="0"/>
        <w:ind w:left="0"/>
        <w:jc w:val="both"/>
      </w:pPr>
      <w:r>
        <w:rPr>
          <w:rFonts w:ascii="Times New Roman"/>
          <w:b w:val="false"/>
          <w:i w:val="false"/>
          <w:color w:val="000000"/>
          <w:sz w:val="28"/>
        </w:rPr>
        <w:t>
      пастбищная земля - 5034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Ондирис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Кызылдихан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32007</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Ондирис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Кызылдихан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 пастбищ</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4"/>
        <w:gridCol w:w="474"/>
      </w:tblGrid>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Турбат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Ондирис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Кызылдихан</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населенных пунктах,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-37038</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18536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-40568</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68816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-154976</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6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11061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p>
      <w:pPr>
        <w:spacing w:after="0"/>
        <w:ind w:left="0"/>
        <w:jc w:val="both"/>
      </w:pPr>
      <w:r>
        <w:rPr>
          <w:rFonts w:ascii="Times New Roman"/>
          <w:b w:val="false"/>
          <w:i w:val="false"/>
          <w:color w:val="000000"/>
          <w:sz w:val="28"/>
        </w:rPr>
        <w:t>
      9. Сельский округ Карабау.</w:t>
      </w:r>
    </w:p>
    <w:p>
      <w:pPr>
        <w:spacing w:after="0"/>
        <w:ind w:left="0"/>
        <w:jc w:val="both"/>
      </w:pPr>
      <w:r>
        <w:rPr>
          <w:rFonts w:ascii="Times New Roman"/>
          <w:b w:val="false"/>
          <w:i w:val="false"/>
          <w:color w:val="000000"/>
          <w:sz w:val="28"/>
        </w:rPr>
        <w:t>
      Центр - село Сынтас.</w:t>
      </w:r>
    </w:p>
    <w:p>
      <w:pPr>
        <w:spacing w:after="0"/>
        <w:ind w:left="0"/>
        <w:jc w:val="both"/>
      </w:pPr>
      <w:r>
        <w:rPr>
          <w:rFonts w:ascii="Times New Roman"/>
          <w:b w:val="false"/>
          <w:i w:val="false"/>
          <w:color w:val="000000"/>
          <w:sz w:val="28"/>
        </w:rPr>
        <w:t>
      Населенные пункты - Сынтас,Ушбулак,Жумысшы,Карабау</w:t>
      </w:r>
    </w:p>
    <w:p>
      <w:pPr>
        <w:spacing w:after="0"/>
        <w:ind w:left="0"/>
        <w:jc w:val="both"/>
      </w:pPr>
      <w:r>
        <w:rPr>
          <w:rFonts w:ascii="Times New Roman"/>
          <w:b w:val="false"/>
          <w:i w:val="false"/>
          <w:color w:val="000000"/>
          <w:sz w:val="28"/>
        </w:rPr>
        <w:t>
      Количество населения - 6505 человек.</w:t>
      </w:r>
    </w:p>
    <w:p>
      <w:pPr>
        <w:spacing w:after="0"/>
        <w:ind w:left="0"/>
        <w:jc w:val="both"/>
      </w:pPr>
      <w:r>
        <w:rPr>
          <w:rFonts w:ascii="Times New Roman"/>
          <w:b w:val="false"/>
          <w:i w:val="false"/>
          <w:color w:val="000000"/>
          <w:sz w:val="28"/>
        </w:rPr>
        <w:t>
      Общая площадь округа - 11634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- 9853 гектар;</w:t>
      </w:r>
    </w:p>
    <w:p>
      <w:pPr>
        <w:spacing w:after="0"/>
        <w:ind w:left="0"/>
        <w:jc w:val="both"/>
      </w:pPr>
      <w:r>
        <w:rPr>
          <w:rFonts w:ascii="Times New Roman"/>
          <w:b w:val="false"/>
          <w:i w:val="false"/>
          <w:color w:val="000000"/>
          <w:sz w:val="28"/>
        </w:rPr>
        <w:t>
      общая площадь посева - 6664 гектар;</w:t>
      </w:r>
    </w:p>
    <w:p>
      <w:pPr>
        <w:spacing w:after="0"/>
        <w:ind w:left="0"/>
        <w:jc w:val="both"/>
      </w:pPr>
      <w:r>
        <w:rPr>
          <w:rFonts w:ascii="Times New Roman"/>
          <w:b w:val="false"/>
          <w:i w:val="false"/>
          <w:color w:val="000000"/>
          <w:sz w:val="28"/>
        </w:rPr>
        <w:t>
      орошаемые земли - 198 гектар;</w:t>
      </w:r>
    </w:p>
    <w:p>
      <w:pPr>
        <w:spacing w:after="0"/>
        <w:ind w:left="0"/>
        <w:jc w:val="both"/>
      </w:pPr>
      <w:r>
        <w:rPr>
          <w:rFonts w:ascii="Times New Roman"/>
          <w:b w:val="false"/>
          <w:i w:val="false"/>
          <w:color w:val="000000"/>
          <w:sz w:val="28"/>
        </w:rPr>
        <w:t>
      пастбищная земля - 1604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Жумысшы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13423</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Жумысшы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 пастбищ</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Сынтас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Ушбулак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Жумысшы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населенных пунктах,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-20489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-22288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-83809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1103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1103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1103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10. Сельский округ Какпак.</w:t>
      </w:r>
    </w:p>
    <w:p>
      <w:pPr>
        <w:spacing w:after="0"/>
        <w:ind w:left="0"/>
        <w:jc w:val="both"/>
      </w:pPr>
      <w:r>
        <w:rPr>
          <w:rFonts w:ascii="Times New Roman"/>
          <w:b w:val="false"/>
          <w:i w:val="false"/>
          <w:color w:val="000000"/>
          <w:sz w:val="28"/>
        </w:rPr>
        <w:t>
      Центр - село Какпак.</w:t>
      </w:r>
    </w:p>
    <w:p>
      <w:pPr>
        <w:spacing w:after="0"/>
        <w:ind w:left="0"/>
        <w:jc w:val="both"/>
      </w:pPr>
      <w:r>
        <w:rPr>
          <w:rFonts w:ascii="Times New Roman"/>
          <w:b w:val="false"/>
          <w:i w:val="false"/>
          <w:color w:val="000000"/>
          <w:sz w:val="28"/>
        </w:rPr>
        <w:t>
      Населенные пункты - Какпак,Зангар,Сырлысай,</w:t>
      </w:r>
    </w:p>
    <w:p>
      <w:pPr>
        <w:spacing w:after="0"/>
        <w:ind w:left="0"/>
        <w:jc w:val="both"/>
      </w:pPr>
      <w:r>
        <w:rPr>
          <w:rFonts w:ascii="Times New Roman"/>
          <w:b w:val="false"/>
          <w:i w:val="false"/>
          <w:color w:val="000000"/>
          <w:sz w:val="28"/>
        </w:rPr>
        <w:t>
      Количество населения - 5640 человек.</w:t>
      </w:r>
    </w:p>
    <w:p>
      <w:pPr>
        <w:spacing w:after="0"/>
        <w:ind w:left="0"/>
        <w:jc w:val="both"/>
      </w:pPr>
      <w:r>
        <w:rPr>
          <w:rFonts w:ascii="Times New Roman"/>
          <w:b w:val="false"/>
          <w:i w:val="false"/>
          <w:color w:val="000000"/>
          <w:sz w:val="28"/>
        </w:rPr>
        <w:t>
      Общая площадь округа - 15098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-13625 гектар;</w:t>
      </w:r>
    </w:p>
    <w:p>
      <w:pPr>
        <w:spacing w:after="0"/>
        <w:ind w:left="0"/>
        <w:jc w:val="both"/>
      </w:pPr>
      <w:r>
        <w:rPr>
          <w:rFonts w:ascii="Times New Roman"/>
          <w:b w:val="false"/>
          <w:i w:val="false"/>
          <w:color w:val="000000"/>
          <w:sz w:val="28"/>
        </w:rPr>
        <w:t>
      общая площадь посева - 9028 гектар;</w:t>
      </w:r>
    </w:p>
    <w:p>
      <w:pPr>
        <w:spacing w:after="0"/>
        <w:ind w:left="0"/>
        <w:jc w:val="both"/>
      </w:pPr>
      <w:r>
        <w:rPr>
          <w:rFonts w:ascii="Times New Roman"/>
          <w:b w:val="false"/>
          <w:i w:val="false"/>
          <w:color w:val="000000"/>
          <w:sz w:val="28"/>
        </w:rPr>
        <w:t>
      орошаемые земли - 3525гектар;</w:t>
      </w:r>
    </w:p>
    <w:p>
      <w:pPr>
        <w:spacing w:after="0"/>
        <w:ind w:left="0"/>
        <w:jc w:val="both"/>
      </w:pPr>
      <w:r>
        <w:rPr>
          <w:rFonts w:ascii="Times New Roman"/>
          <w:b w:val="false"/>
          <w:i w:val="false"/>
          <w:color w:val="000000"/>
          <w:sz w:val="28"/>
        </w:rPr>
        <w:t>
      пастбищная земля - 5483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Какпак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Зангар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Сырлысай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23688</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Какпак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Зангар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Сырлысай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 пастбищ</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Какпак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Зангар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Сырлысай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населенных пунктах,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-40482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-34752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-29909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-83809</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1103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1103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11. Сельский округ Сарапхана</w:t>
      </w:r>
    </w:p>
    <w:p>
      <w:pPr>
        <w:spacing w:after="0"/>
        <w:ind w:left="0"/>
        <w:jc w:val="both"/>
      </w:pPr>
      <w:r>
        <w:rPr>
          <w:rFonts w:ascii="Times New Roman"/>
          <w:b w:val="false"/>
          <w:i w:val="false"/>
          <w:color w:val="000000"/>
          <w:sz w:val="28"/>
        </w:rPr>
        <w:t>
      Центр - село Сарапхана</w:t>
      </w:r>
    </w:p>
    <w:p>
      <w:pPr>
        <w:spacing w:after="0"/>
        <w:ind w:left="0"/>
        <w:jc w:val="both"/>
      </w:pPr>
      <w:r>
        <w:rPr>
          <w:rFonts w:ascii="Times New Roman"/>
          <w:b w:val="false"/>
          <w:i w:val="false"/>
          <w:color w:val="000000"/>
          <w:sz w:val="28"/>
        </w:rPr>
        <w:t>
      Населенные пункты - Сарапхана, Жинишке, Махамбет, Майлыошак, Бакабулак, Талдыбулак</w:t>
      </w:r>
    </w:p>
    <w:p>
      <w:pPr>
        <w:spacing w:after="0"/>
        <w:ind w:left="0"/>
        <w:jc w:val="both"/>
      </w:pPr>
      <w:r>
        <w:rPr>
          <w:rFonts w:ascii="Times New Roman"/>
          <w:b w:val="false"/>
          <w:i w:val="false"/>
          <w:color w:val="000000"/>
          <w:sz w:val="28"/>
        </w:rPr>
        <w:t>
      Количество населения - 8772 человек</w:t>
      </w:r>
    </w:p>
    <w:p>
      <w:pPr>
        <w:spacing w:after="0"/>
        <w:ind w:left="0"/>
        <w:jc w:val="both"/>
      </w:pPr>
      <w:r>
        <w:rPr>
          <w:rFonts w:ascii="Times New Roman"/>
          <w:b w:val="false"/>
          <w:i w:val="false"/>
          <w:color w:val="000000"/>
          <w:sz w:val="28"/>
        </w:rPr>
        <w:t>
      Общая площадь округа -22343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- 20253 гектар;</w:t>
      </w:r>
    </w:p>
    <w:p>
      <w:pPr>
        <w:spacing w:after="0"/>
        <w:ind w:left="0"/>
        <w:jc w:val="both"/>
      </w:pPr>
      <w:r>
        <w:rPr>
          <w:rFonts w:ascii="Times New Roman"/>
          <w:b w:val="false"/>
          <w:i w:val="false"/>
          <w:color w:val="000000"/>
          <w:sz w:val="28"/>
        </w:rPr>
        <w:t>
      общая площадь посева - 8029 гектар;</w:t>
      </w:r>
    </w:p>
    <w:p>
      <w:pPr>
        <w:spacing w:after="0"/>
        <w:ind w:left="0"/>
        <w:jc w:val="both"/>
      </w:pPr>
      <w:r>
        <w:rPr>
          <w:rFonts w:ascii="Times New Roman"/>
          <w:b w:val="false"/>
          <w:i w:val="false"/>
          <w:color w:val="000000"/>
          <w:sz w:val="28"/>
        </w:rPr>
        <w:t>
      орошаемые земли - 205 гектар;</w:t>
      </w:r>
    </w:p>
    <w:p>
      <w:pPr>
        <w:spacing w:after="0"/>
        <w:ind w:left="0"/>
        <w:jc w:val="both"/>
      </w:pPr>
      <w:r>
        <w:rPr>
          <w:rFonts w:ascii="Times New Roman"/>
          <w:b w:val="false"/>
          <w:i w:val="false"/>
          <w:color w:val="000000"/>
          <w:sz w:val="28"/>
        </w:rPr>
        <w:t>
      пастбищная земля - 9193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Сарапхана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Жинишке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Махамбет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Майлыошак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Бакабулак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23443</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Сарапхана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Жинишке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Махамбет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Майлыошак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Бакабулак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 пастбищ</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4"/>
        <w:gridCol w:w="474"/>
      </w:tblGrid>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Сарапхана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Жинишке</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Махамбет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Майлыошак</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Талдыбулак</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Бакабулак</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населенных пунктах, (-,+)</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21980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-21492</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-18787</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-21592</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26186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-24571</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-19555</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59360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-126447</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1103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02500" cy="1032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302500" cy="10325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21600" cy="1093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721600" cy="1093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1103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12. Сельский округ Жигерген.</w:t>
      </w:r>
    </w:p>
    <w:p>
      <w:pPr>
        <w:spacing w:after="0"/>
        <w:ind w:left="0"/>
        <w:jc w:val="both"/>
      </w:pPr>
      <w:r>
        <w:rPr>
          <w:rFonts w:ascii="Times New Roman"/>
          <w:b w:val="false"/>
          <w:i w:val="false"/>
          <w:color w:val="000000"/>
          <w:sz w:val="28"/>
        </w:rPr>
        <w:t>
      Центр - село Жигерген.</w:t>
      </w:r>
    </w:p>
    <w:p>
      <w:pPr>
        <w:spacing w:after="0"/>
        <w:ind w:left="0"/>
        <w:jc w:val="both"/>
      </w:pPr>
      <w:r>
        <w:rPr>
          <w:rFonts w:ascii="Times New Roman"/>
          <w:b w:val="false"/>
          <w:i w:val="false"/>
          <w:color w:val="000000"/>
          <w:sz w:val="28"/>
        </w:rPr>
        <w:t>
      Населенные пункты - Жигерген, Айнатас, Дихан, Тесиктобе, Кызылбулак, Огем.</w:t>
      </w:r>
    </w:p>
    <w:p>
      <w:pPr>
        <w:spacing w:after="0"/>
        <w:ind w:left="0"/>
        <w:jc w:val="both"/>
      </w:pPr>
      <w:r>
        <w:rPr>
          <w:rFonts w:ascii="Times New Roman"/>
          <w:b w:val="false"/>
          <w:i w:val="false"/>
          <w:color w:val="000000"/>
          <w:sz w:val="28"/>
        </w:rPr>
        <w:t>
      Количество населения - 4460 человек.</w:t>
      </w:r>
    </w:p>
    <w:p>
      <w:pPr>
        <w:spacing w:after="0"/>
        <w:ind w:left="0"/>
        <w:jc w:val="both"/>
      </w:pPr>
      <w:r>
        <w:rPr>
          <w:rFonts w:ascii="Times New Roman"/>
          <w:b w:val="false"/>
          <w:i w:val="false"/>
          <w:color w:val="000000"/>
          <w:sz w:val="28"/>
        </w:rPr>
        <w:t>
      Общая площадь округа - 95546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-13321гектар;</w:t>
      </w:r>
    </w:p>
    <w:p>
      <w:pPr>
        <w:spacing w:after="0"/>
        <w:ind w:left="0"/>
        <w:jc w:val="both"/>
      </w:pPr>
      <w:r>
        <w:rPr>
          <w:rFonts w:ascii="Times New Roman"/>
          <w:b w:val="false"/>
          <w:i w:val="false"/>
          <w:color w:val="000000"/>
          <w:sz w:val="28"/>
        </w:rPr>
        <w:t>
      общая площадь посева - 3467 гектар;</w:t>
      </w:r>
    </w:p>
    <w:p>
      <w:pPr>
        <w:spacing w:after="0"/>
        <w:ind w:left="0"/>
        <w:jc w:val="both"/>
      </w:pPr>
      <w:r>
        <w:rPr>
          <w:rFonts w:ascii="Times New Roman"/>
          <w:b w:val="false"/>
          <w:i w:val="false"/>
          <w:color w:val="000000"/>
          <w:sz w:val="28"/>
        </w:rPr>
        <w:t>
      орошаемые земли - 490 гектар;</w:t>
      </w:r>
    </w:p>
    <w:p>
      <w:pPr>
        <w:spacing w:after="0"/>
        <w:ind w:left="0"/>
        <w:jc w:val="both"/>
      </w:pPr>
      <w:r>
        <w:rPr>
          <w:rFonts w:ascii="Times New Roman"/>
          <w:b w:val="false"/>
          <w:i w:val="false"/>
          <w:color w:val="000000"/>
          <w:sz w:val="28"/>
        </w:rPr>
        <w:t>
      пастбищная земля - 8961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Жигерген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Тесиктобе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15582</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Жигерген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Тесиктобе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 пастбищ</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Жигерген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Тесиктобе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Кызылбулак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Огем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населенных пунктах,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-164429</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6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11061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6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11061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1104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