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db877a" w14:textId="7db877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Жетысайском районе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Жетысайского районного маслихата Туркестанской области от 13 апреля 2021 года № 6-40-VII. Зарегистрировано Департаментом юстиции Туркестанской области 16 апреля 2021 года № 6168. Утратило силу решением Жетысайского районного маслихата Туркестанской области от 15 марта 2022 года № 18-113-VII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Жетысайского районного маслихата Туркестанской области от 15.03.2022 № 18-113-VII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Жетысайский районный маслихат РЕШИЛ: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Жетысайском районе на 2021-2022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Жетысайского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Республиканском государственном учреждении "Департамент юстиции Туркестанской области Министерства юстиции Республики Казахстан";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Жетысайского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Х. Кожбанова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Утанов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Жетысайскому району на 2021-2022 годы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Жетысайскому району на 2021-2022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Содержание </w:t>
      </w:r>
      <w:r>
        <w:rPr>
          <w:rFonts w:ascii="Times New Roman"/>
          <w:b w:val="false"/>
          <w:i w:val="false"/>
          <w:color w:val="000000"/>
          <w:sz w:val="28"/>
        </w:rPr>
        <w:t>плана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Жетысайского района составляет 104634 гектаров. Совокупность всех сельскохозяйственных угодий – 86337 гектаров, в том числе пашни 77045 гектаров, в том числе 77045 гектаров орошаемой пашни, 698 гектара многолетних насаждений, пастбищных земель – 1487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в сельскохозяйственных целях 86337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12070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не в целях промышленности, транспорта, связи, обороны, сельского хозяйства 492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5101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Жетысайском районе имеются 1 город (город Жетысай), 1 поселок (поселок Асыката), 11 сельских округов (Абай, Ж.Ералиев, Атамекен, Ш.Дилдабеков, Кызылкум, Макталы, Ынтымак, Жана ауыл, Жылы су, Каракай, Казыбек би), 103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Жетысайского района преимущественно равнинная и пустынная. С севера окружают земли Келесского района, на западе Шардаринское водохранилище, с юга Мактааральский район и с юго-запада граничит Республикой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Недра земли богаты мрамором, песком, глиной бентонита и лечебной минеральной водой. На севере района протекает река Сырдарьи.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Большая часть земли Жетысайского района плоскогорье. Земля в основном состоит из светлого грунта с песком. Из растительности преобладают в основном полынь, верблюжья колючка, тобол, на берегах реки растут камыш, деревья вперемешку с кустарниками. В Жетысайском районе хорошо налажено производство хлопка-сырца, фруктов, садово-бахчевых, пшеницы, плодово-ягодных, винограда и развито производство всех видов животноводства.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Жетысайский район по природо-хозяйственному направлению является регионом с высокоразвитой орошаемой пашней.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Жетысайского района континентальный, засушливый, зима мягкая, лето жаркое. Годовые атмосферные осадки в среднем составляет от 80 до 300 мм. Осадки в основном приходятся на весенний период времени. Средняя годовая температура в январе -2-3 С мороза, в июле месяце +35+38 С тепла. В некоторых засушливых регионах доходит до +42+45 С тепла.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Жетысайский район относится к зоне очень засушливых и жарких пустынь и полупустынь благодаря естественной погоде.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этому региону входят город Жетысай, поселок Асыката и сельские округи Атамекен, Абай, Кызылкум, Макталы, Ж.Ералиев, Ш.Дилдабекова, Ынтымак, Жана ауыл, Жылы су, Каракай,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этой местности равнинный. Погода отличается теплотой, засушливостью. Зима короткая, в основном теплая. Снеговой покров в среднем не выше 11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Годовая влажность от 80 до 300 мм. При температуре выше 10 градусов влажность не выше 60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геоботаническим данным произрастают в основном все виды эфемерных, эфемероидных крупных трав и кустарников.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этого региона благоприятен для выращивания всех видов животноводства, а также из культурных растений ячмень, пшеница, сафлора, люцерны.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Жетысайского района состоят из надземных и подземных вод. Общее количество каналов в водной системе Жетысайского района составляет 778, протяженность 1533,1 км, канав 179 единиц (протяженность 511,4 км). 86 337 га орошаемых земель в районе обеспечены водой через канализацию за счет прилегания к указанным каналам.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 20-летие независимости имеет начало с реки Сырдарьи, орошает поливные земли сельских округов Ш.Дильдабеков, Ынтымак, Ж.Ералиев, Абай, Кызылкум, Атамекен, Макталы, Жылысу и Казыбекби.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Жетысайском районе в нескольких сельских округах проведены водоотведения, воды из которых вливаются в реку Сырдарья.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Поливные земли района орошаются также через проведенные каналы от главного канала Достык, который имеет начало в Республике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кроме этих каналов есть такие крупные каналы, как К-24-1-1-1, К-25, К-25-9, К-26, К-28, К-30, К-30а, К-30-ІІ, К-30-ІV и К-34. Через эти каналы все орошаемые поливные земли района полностью обеспечивается водой.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пригодных для сельского хозяйства земель Жетысайского района составляет 86337 гектаров. В том числе угодий 77045 гектаров, в том числе орошаемой пашни 77045 гектаров, многолетних насаждений 698 гектара, пастбищ 1487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Жетысайскому району имеется 53835 голов крупного рогатого скота, 143155 голов мелкого скота, 9735 голов лошадей и 487 голов верблюдов.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количеству природных пастбищ, поголовья сельскохозяйственного скота и требующихся природных пастбищ по городу, поселку и сельским округам Жетысайского района: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9648,0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84645,0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46592,0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76292,8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92270,0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44830,0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64202,5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110856,4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45352,0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47464,4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34136,0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354180,5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859651,1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о ветеринарно-санитарных объектах, осуществляющие услуги хозяйственному скоту населения: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Казыбек би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пастбищ 5,3 центнеров/с гектара, кормовая единица 3,1 центнеров/с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урожайности естественного сена пастбищных угодий (центнеров/с гектара) и кормовой единицы проводилась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пастбищ по кормовой единице (центнеров/с гектара)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по двум сезонам, весенне-осенний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естественного сена (Объем кормовой единицы на 100 килограмм сухого сена)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пастбищ в Жетысайском районе составляет 1487 гектаров,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с учетом пастбищ на поголовье скота в общей сложности необходимо 859651,1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общей сложности по району на 206 725 голов скота (53835 голов крупного рогатого скота, 9735 лошадей, 143155 мелкий скот, 487 верблюдов) необходимость 859651,1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проблемы дефицита пастбищ в Жетысайском районе, нужно перевести животноводство из пастбищной системы в систему содержание скота без пастбищ (заготовка, откорм) и уменьшить нагрузку на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Рекомендуется пересчитать максимальный объем пастбищ, установленный для скота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года № 3-3/332 "Об утверждении предельно допустимых норм загрузки общей площади пастбищ", в зависимости от места проживания.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Город Жетысай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Жетысай.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27181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– 1373,43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городу Жетысай: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Крупный рогатый скот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Поселок Асыката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Асыката.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12500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700,07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по поселку Асыката: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Асыката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Сельский округ 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Жузимдик.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Халыктар достыгы, Жузимдик, Отан, Бейбитшилик, Атажурт, Алтын кемер.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10 385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2476,5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2176,3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2165,3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2165,3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 5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ухода воды с поймы Шардаринского водохранилища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Ноябрь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43335,0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Ж.Ералиева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Арай.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Абай, Арай, М.Ауезов, Байтерек, Дихан, Жагажай, Жазыксай, Жанадауир, Жетиказына, Жетикубыр, Коктобе, Г.Муратбаев, С.Сейфуллин, Утиртобе.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14439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9286,0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18,22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8014,4гектар;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8014,4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7769,03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18,22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 18,22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Ж.Ералиев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7059,28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76292,78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Атамекен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Атамекен.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Атамекен, Женистин 40 жылдыгы, Талапты, Жемисти, Макташы, Когалы, Тындала, Гарышкер, Габдуллин, Алимбетов, Калпаксай, Жибекши, Пирали.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10455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12150,0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588,0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9071,0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8383,0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8383,0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255,0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588,0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 588,0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Жибекши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Калпаксай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Пирали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92270,0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Ш.Дилдабекова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Бирлик.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Алпамыс, Достык, Байдала, Кызылтан, Сайлау, Бирлик, Сырабат, Сулубулақ, Куришти, Жамбыл, Зердели, Кемер, Жанадала.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12061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6800,0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Куришти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Зердели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Куришти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Зердели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44830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Кызылкум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Кызылкум.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Актобе, Алгабас, Кызылту, Коскудык, Молшылык, Акжайлау, Костақыр, Карасакал, Макталы, Енбекши, Первомайское, Жалпаккум, Туркебай, Кызылкум, Датка, Кобек, Киров.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11280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9185,0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–309,5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7394,6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7088,6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7088,6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–16,0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–309,5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–309,5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Карасакал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Костакыр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Кызылқум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Молшылык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Акжайлау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Карасакал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Костакыр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Кызылқум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Молшылык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Первомайское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Мелкий скот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9167,5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64202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Макталы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Макталы.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Алмалы, Алтынсарин, Дархан, Жайлаукол, Жибек жолы, Макталы, Саркырама, Темиржол, Тын, Чехов, Шолпанкудык.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9133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10022,0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–15,0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прозводственные земли –5,0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–15,0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–15,0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6231,5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8443,0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5437,0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58830,5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Ынтымак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Оркенди.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Оркенди, Ушкопир, Адената, Нур, Талапты, Корикти, Акниет, Агынсай.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13221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7820,0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6683,5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6683,6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6683,6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42417,0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Жана ауыл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Мырзашол.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Ынтымак, Абдихалык, Жана ауыл, Атаконыс, Карой, Мырзашол.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6455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9100,0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7025,0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7025,0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39547,4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110856,4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Сельский округ Жылы су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Жылы 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Жылы су, Мырзашокы, Сейфуллин, Аль-Фараби, Бакконыс, Байконыс.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14200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11127,0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–56,55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9680,2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9623,6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9623,6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–56,55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–56,55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9978,45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Каракай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Сатпаев.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Сатпаев, Каракай, Кетебай, Караозек, Енбек.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10155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7939,0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–25,57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–25,57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–25,57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14835,05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47464,4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Сельский округ Казыбек би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Курбан ата, Абибулла, Алгабас, Таубай ата, Казыбек би, Жамбыл, А.Оспанов.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17293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8038,0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8038,0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8038,0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7651,0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 ата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 ата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53769,5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header.xml" Type="http://schemas.openxmlformats.org/officeDocument/2006/relationships/header" Id="rId6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