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c11e40" w14:textId="3c11e4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установлении границ (черты) некоторых сел Каратобинского района Западно-Казахстанской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Совместное постановление акимата Каратобинского района Западно-Казахстанской области от 10 сентября 2021 года № 99 и решение Каратобинского районного маслихата Западно-Казахстанской области от 10 сентября 2021 года № 8-9. Зарегистрировано в Министерстве юстиции Республики Казахстан 27 сентября 2021 года № 24525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 Закона Республики Казахстан "Об административно - территориальном устройстве Республики Казахстан" акимат Каратобинского района Западно-Казахстанской области ПОСТАНОВЛЯЕТ и Каратобинский районный маслихат Западно-Казахстанской области РЕШИЛ: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Установить границу (черту) села Толен Сулыкольского сельского округа Каратобинского района Западно-Казахстанской области площадью 41,1795 гектаров, периметром 2617,29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 Установить границу (черту) села Ушана Сулыкольского сельского округа Каратобинского района Западно-Казахстанской области площадью 110,5555 гектаров, периметром 4882,28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Установить границу (черту) села Бесоба Аккозинского сельского округа Каратобинского района Западно-Казахстанской области площадью 37,50 гектаров, периметром 2500,00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Установить границу (черту) села Алакол Каракульского сельского округа Каратобинского района Западно-Казахстанской области площадью 104,81 гектаров, периметром 1038,55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Установить границу (черту) села Ханкол Жусандойского сельского округа Каратобинского района Западно-Казахстанской области площадью 166,32 гектаров, периметром 5385,90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 Установить границу (черту) села Шалгын Коскольского сельского округа Каратобинского района Западно-Казахстанской области площадью 73,70 гектаров, периметром 3690,90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Руководителю государственного учреждения аппарата акима Каратобинского района Западно-Казахстанской области обеспечить государственную регистрацию настоящего совместного постановления и решения в Министерстве юстиции Республики Казахстан.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Контроль за исполнением настоящего совместного постановления и решения возложить на заместителя акима Каратобинского района Западно-Казахстанской области (Имангалиев Р.) и секретаря Каратобинского районного маслихата Западно-Казахстанской области (Классен И.).</w:t>
      </w:r>
    </w:p>
    <w:bookmarkEnd w:id="8"/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Настоящее совместное постановление и решение вводится в действие со дня его первого официального опубликования.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Каратобинского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Суйеугалиев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 секретаря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И. Классен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Каратобинского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сентября 2021 года № 99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решению Каратобинского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сентября 2021 года № 8-9</w:t>
            </w:r>
          </w:p>
        </w:tc>
      </w:tr>
    </w:tbl>
    <w:bookmarkStart w:name="z1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Толен Сулыкольского сельского округа Каратобинского района Западно-Казахстанской области 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Каратобинского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сентября 2021 года № 99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решению Каратобинского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сентября 2021 года № 8-9</w:t>
            </w:r>
          </w:p>
        </w:tc>
      </w:tr>
    </w:tbl>
    <w:bookmarkStart w:name="z1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Ушана Сулыкольского сельского округа Каратобинского района Западно-Казахстанской области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Каратобинского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сентября 2021 года № 99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решению Каратобинского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сентября 2021 года № 8-9</w:t>
            </w:r>
          </w:p>
        </w:tc>
      </w:tr>
    </w:tbl>
    <w:bookmarkStart w:name="z2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Бесоба Аккозинского сельского округа Каратобинского района Западно-Казахстанской области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Каратобинского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сентября 2021 года № 99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решению Каратобинского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сентября 2021 года № 8-9</w:t>
            </w:r>
          </w:p>
        </w:tc>
      </w:tr>
    </w:tbl>
    <w:bookmarkStart w:name="z2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Алакол Каракульского сельского округа Каратобинского района Западно-Казахстанской области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Каратобинского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сентября 2021 года № 99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решению Каратобинского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сентября 2021 года № 8-9</w:t>
            </w:r>
          </w:p>
        </w:tc>
      </w:tr>
    </w:tbl>
    <w:bookmarkStart w:name="z2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Ханкол Жусандойского сельского округа Каратобинского района Западно-Казахстанской области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Каратобинского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сентября 2021 года № 99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решению Каратобинского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сентября 2021 года № 8-9</w:t>
            </w:r>
          </w:p>
        </w:tc>
      </w:tr>
    </w:tbl>
    <w:bookmarkStart w:name="z31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Шалгын Коскольского сельского округа Каратобинского района Западно-Казахстанской области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