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cc70b7" w14:textId="ecc70b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Теректинскому району на 2021-2022 годы</w:t>
      </w:r>
    </w:p>
    <w:p>
      <w:pPr>
        <w:spacing w:after="0"/>
        <w:ind w:left="0"/>
        <w:jc w:val="both"/>
      </w:pPr>
      <w:r>
        <w:rPr>
          <w:rFonts w:ascii="Times New Roman"/>
          <w:b w:val="false"/>
          <w:i w:val="false"/>
          <w:color w:val="000000"/>
          <w:sz w:val="28"/>
        </w:rPr>
        <w:t>Решение Теректинского районного маслихата Западно-Казахстанской области от 31 марта 2021 года № 4-2. Зарегистрировано Департаментом юстиции Западно-Казахстанской области 1 апреля 2021 года № 6904.</w:t>
      </w:r>
    </w:p>
    <w:p>
      <w:pPr>
        <w:spacing w:after="0"/>
        <w:ind w:left="0"/>
        <w:jc w:val="both"/>
      </w:pPr>
      <w:bookmarkStart w:name="z3" w:id="0"/>
      <w:r>
        <w:rPr>
          <w:rFonts w:ascii="Times New Roman"/>
          <w:b w:val="false"/>
          <w:i w:val="false"/>
          <w:color w:val="000000"/>
          <w:sz w:val="28"/>
        </w:rPr>
        <w:t xml:space="preserve">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и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20 февраля 2017 года "О пастбищах" Теректинский районный маслихат </w:t>
      </w:r>
      <w:r>
        <w:rPr>
          <w:rFonts w:ascii="Times New Roman"/>
          <w:b/>
          <w:i w:val="false"/>
          <w:color w:val="000000"/>
          <w:sz w:val="28"/>
        </w:rPr>
        <w:t>РЕШИЛ</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по Теректинскому району на 2021-2022 годы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решению.</w:t>
      </w:r>
    </w:p>
    <w:bookmarkEnd w:id="1"/>
    <w:bookmarkStart w:name="z5" w:id="2"/>
    <w:p>
      <w:pPr>
        <w:spacing w:after="0"/>
        <w:ind w:left="0"/>
        <w:jc w:val="both"/>
      </w:pPr>
      <w:r>
        <w:rPr>
          <w:rFonts w:ascii="Times New Roman"/>
          <w:b w:val="false"/>
          <w:i w:val="false"/>
          <w:color w:val="000000"/>
          <w:sz w:val="28"/>
        </w:rPr>
        <w:t>
      2. Руководителю аппарата Теректинского районного маслихата (Б.Кенжегулов) обеспечить государственную регистрацию данного решения в органах юстиции.</w:t>
      </w:r>
    </w:p>
    <w:bookmarkEnd w:id="2"/>
    <w:bookmarkStart w:name="z6" w:id="3"/>
    <w:p>
      <w:pPr>
        <w:spacing w:after="0"/>
        <w:ind w:left="0"/>
        <w:jc w:val="both"/>
      </w:pPr>
      <w:r>
        <w:rPr>
          <w:rFonts w:ascii="Times New Roman"/>
          <w:b w:val="false"/>
          <w:i w:val="false"/>
          <w:color w:val="000000"/>
          <w:sz w:val="28"/>
        </w:rPr>
        <w:t>
      3. Настоящее решение вводится в действие со дня первого официального опубликования.</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сессии</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Идиятов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Секретарь Теректинского районного маслихата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Нургалиев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w:t>
            </w:r>
            <w:r>
              <w:br/>
            </w:r>
            <w:r>
              <w:rPr>
                <w:rFonts w:ascii="Times New Roman"/>
                <w:b w:val="false"/>
                <w:i w:val="false"/>
                <w:color w:val="000000"/>
                <w:sz w:val="20"/>
              </w:rPr>
              <w:t xml:space="preserve">к решению Теректинского </w:t>
            </w:r>
            <w:r>
              <w:br/>
            </w:r>
            <w:r>
              <w:rPr>
                <w:rFonts w:ascii="Times New Roman"/>
                <w:b w:val="false"/>
                <w:i w:val="false"/>
                <w:color w:val="000000"/>
                <w:sz w:val="20"/>
              </w:rPr>
              <w:t>районного маслихата</w:t>
            </w:r>
            <w:r>
              <w:br/>
            </w:r>
            <w:r>
              <w:rPr>
                <w:rFonts w:ascii="Times New Roman"/>
                <w:b w:val="false"/>
                <w:i w:val="false"/>
                <w:color w:val="000000"/>
                <w:sz w:val="20"/>
              </w:rPr>
              <w:t>от 31 марта 2021 года № 4-2</w:t>
            </w:r>
          </w:p>
        </w:tc>
      </w:tr>
    </w:tbl>
    <w:bookmarkStart w:name="z10" w:id="4"/>
    <w:p>
      <w:pPr>
        <w:spacing w:after="0"/>
        <w:ind w:left="0"/>
        <w:jc w:val="left"/>
      </w:pPr>
      <w:r>
        <w:rPr>
          <w:rFonts w:ascii="Times New Roman"/>
          <w:b/>
          <w:i w:val="false"/>
          <w:color w:val="000000"/>
        </w:rPr>
        <w:t xml:space="preserve"> План по управлению пастбищами и их использованию по Теректинскому району на 2021-2022 годы</w:t>
      </w:r>
    </w:p>
    <w:bookmarkEnd w:id="4"/>
    <w:p>
      <w:pPr>
        <w:spacing w:after="0"/>
        <w:ind w:left="0"/>
        <w:jc w:val="both"/>
      </w:pPr>
      <w:r>
        <w:rPr>
          <w:rFonts w:ascii="Times New Roman"/>
          <w:b w:val="false"/>
          <w:i w:val="false"/>
          <w:color w:val="ff0000"/>
          <w:sz w:val="28"/>
        </w:rPr>
        <w:t>
      Сноска. План с изменениями, внесенным решением Теректинского районного маслихата Западно-Казахстанской области от 06.09.2022 </w:t>
      </w:r>
      <w:r>
        <w:rPr>
          <w:rFonts w:ascii="Times New Roman"/>
          <w:b w:val="false"/>
          <w:i w:val="false"/>
          <w:color w:val="ff0000"/>
          <w:sz w:val="28"/>
        </w:rPr>
        <w:t>№ 25-1</w:t>
      </w:r>
      <w:r>
        <w:rPr>
          <w:rFonts w:ascii="Times New Roman"/>
          <w:b w:val="false"/>
          <w:i w:val="false"/>
          <w:color w:val="ff0000"/>
          <w:sz w:val="28"/>
        </w:rPr>
        <w:t> (вводится в действие по истечении десяти календарных дней после дня его первого официального опубликования).</w:t>
      </w:r>
    </w:p>
    <w:bookmarkStart w:name="z11" w:id="5"/>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Теректинскому району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20 февраля 2017 года "О пастбищах",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№11064).</w:t>
      </w:r>
    </w:p>
    <w:bookmarkEnd w:id="5"/>
    <w:bookmarkStart w:name="z12" w:id="6"/>
    <w:p>
      <w:pPr>
        <w:spacing w:after="0"/>
        <w:ind w:left="0"/>
        <w:jc w:val="both"/>
      </w:pPr>
      <w:r>
        <w:rPr>
          <w:rFonts w:ascii="Times New Roman"/>
          <w:b w:val="false"/>
          <w:i w:val="false"/>
          <w:color w:val="000000"/>
          <w:sz w:val="28"/>
        </w:rPr>
        <w:t xml:space="preserve">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w:t>
      </w:r>
    </w:p>
    <w:bookmarkEnd w:id="6"/>
    <w:bookmarkStart w:name="z13" w:id="7"/>
    <w:p>
      <w:pPr>
        <w:spacing w:after="0"/>
        <w:ind w:left="0"/>
        <w:jc w:val="both"/>
      </w:pPr>
      <w:r>
        <w:rPr>
          <w:rFonts w:ascii="Times New Roman"/>
          <w:b w:val="false"/>
          <w:i w:val="false"/>
          <w:color w:val="000000"/>
          <w:sz w:val="28"/>
        </w:rPr>
        <w:t>
      План содержит:</w:t>
      </w:r>
    </w:p>
    <w:bookmarkEnd w:id="7"/>
    <w:bookmarkStart w:name="z14" w:id="8"/>
    <w:p>
      <w:pPr>
        <w:spacing w:after="0"/>
        <w:ind w:left="0"/>
        <w:jc w:val="both"/>
      </w:pPr>
      <w:r>
        <w:rPr>
          <w:rFonts w:ascii="Times New Roman"/>
          <w:b w:val="false"/>
          <w:i w:val="false"/>
          <w:color w:val="000000"/>
          <w:sz w:val="28"/>
        </w:rPr>
        <w:t xml:space="preserve">
      1) сведения о ветеринарно-санитарных объектах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bookmarkEnd w:id="8"/>
    <w:bookmarkStart w:name="z15" w:id="9"/>
    <w:p>
      <w:pPr>
        <w:spacing w:after="0"/>
        <w:ind w:left="0"/>
        <w:jc w:val="both"/>
      </w:pPr>
      <w:r>
        <w:rPr>
          <w:rFonts w:ascii="Times New Roman"/>
          <w:b w:val="false"/>
          <w:i w:val="false"/>
          <w:color w:val="000000"/>
          <w:sz w:val="28"/>
        </w:rPr>
        <w:t xml:space="preserve">
      2) календарный график по использованию пастбищ, устанавливающий сезонные маршруты выпаса и передвижения сельскохозяйственных животных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bookmarkEnd w:id="9"/>
    <w:bookmarkStart w:name="z16" w:id="10"/>
    <w:p>
      <w:pPr>
        <w:spacing w:after="0"/>
        <w:ind w:left="0"/>
        <w:jc w:val="both"/>
      </w:pPr>
      <w:r>
        <w:rPr>
          <w:rFonts w:ascii="Times New Roman"/>
          <w:b w:val="false"/>
          <w:i w:val="false"/>
          <w:color w:val="000000"/>
          <w:sz w:val="28"/>
        </w:rPr>
        <w:t xml:space="preserve">
      3) схему (карту)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согласно </w:t>
      </w:r>
      <w:r>
        <w:rPr>
          <w:rFonts w:ascii="Times New Roman"/>
          <w:b w:val="false"/>
          <w:i w:val="false"/>
          <w:color w:val="000000"/>
          <w:sz w:val="28"/>
        </w:rPr>
        <w:t>приложениям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к настоящему Плану;</w:t>
      </w:r>
    </w:p>
    <w:bookmarkEnd w:id="10"/>
    <w:bookmarkStart w:name="z17" w:id="11"/>
    <w:p>
      <w:pPr>
        <w:spacing w:after="0"/>
        <w:ind w:left="0"/>
        <w:jc w:val="both"/>
      </w:pPr>
      <w:r>
        <w:rPr>
          <w:rFonts w:ascii="Times New Roman"/>
          <w:b w:val="false"/>
          <w:i w:val="false"/>
          <w:color w:val="000000"/>
          <w:sz w:val="28"/>
        </w:rPr>
        <w:t xml:space="preserve">
      4) карту с обозначением внешних и внутренних границ и площадей пастбищ, в том числе сезонных, объектов пастбищной инфраструктуры согласно </w:t>
      </w:r>
      <w:r>
        <w:rPr>
          <w:rFonts w:ascii="Times New Roman"/>
          <w:b w:val="false"/>
          <w:i w:val="false"/>
          <w:color w:val="000000"/>
          <w:sz w:val="28"/>
        </w:rPr>
        <w:t>приложениям 18</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24</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26</w:t>
      </w:r>
      <w:r>
        <w:rPr>
          <w:rFonts w:ascii="Times New Roman"/>
          <w:b w:val="false"/>
          <w:i w:val="false"/>
          <w:color w:val="000000"/>
          <w:sz w:val="28"/>
        </w:rPr>
        <w:t xml:space="preserve">, </w:t>
      </w:r>
      <w:r>
        <w:rPr>
          <w:rFonts w:ascii="Times New Roman"/>
          <w:b w:val="false"/>
          <w:i w:val="false"/>
          <w:color w:val="000000"/>
          <w:sz w:val="28"/>
        </w:rPr>
        <w:t>27</w:t>
      </w:r>
      <w:r>
        <w:rPr>
          <w:rFonts w:ascii="Times New Roman"/>
          <w:b w:val="false"/>
          <w:i w:val="false"/>
          <w:color w:val="000000"/>
          <w:sz w:val="28"/>
        </w:rPr>
        <w:t xml:space="preserve">, </w:t>
      </w:r>
      <w:r>
        <w:rPr>
          <w:rFonts w:ascii="Times New Roman"/>
          <w:b w:val="false"/>
          <w:i w:val="false"/>
          <w:color w:val="000000"/>
          <w:sz w:val="28"/>
        </w:rPr>
        <w:t>28</w:t>
      </w:r>
      <w:r>
        <w:rPr>
          <w:rFonts w:ascii="Times New Roman"/>
          <w:b w:val="false"/>
          <w:i w:val="false"/>
          <w:color w:val="000000"/>
          <w:sz w:val="28"/>
        </w:rPr>
        <w:t xml:space="preserve">, </w:t>
      </w:r>
      <w:r>
        <w:rPr>
          <w:rFonts w:ascii="Times New Roman"/>
          <w:b w:val="false"/>
          <w:i w:val="false"/>
          <w:color w:val="000000"/>
          <w:sz w:val="28"/>
        </w:rPr>
        <w:t>29</w:t>
      </w:r>
      <w:r>
        <w:rPr>
          <w:rFonts w:ascii="Times New Roman"/>
          <w:b w:val="false"/>
          <w:i w:val="false"/>
          <w:color w:val="000000"/>
          <w:sz w:val="28"/>
        </w:rPr>
        <w:t xml:space="preserve">, </w:t>
      </w:r>
      <w:r>
        <w:rPr>
          <w:rFonts w:ascii="Times New Roman"/>
          <w:b w:val="false"/>
          <w:i w:val="false"/>
          <w:color w:val="000000"/>
          <w:sz w:val="28"/>
        </w:rPr>
        <w:t>30</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32</w:t>
      </w:r>
      <w:r>
        <w:rPr>
          <w:rFonts w:ascii="Times New Roman"/>
          <w:b w:val="false"/>
          <w:i w:val="false"/>
          <w:color w:val="000000"/>
          <w:sz w:val="28"/>
        </w:rPr>
        <w:t xml:space="preserve"> к настоящему Плану;</w:t>
      </w:r>
    </w:p>
    <w:bookmarkEnd w:id="11"/>
    <w:bookmarkStart w:name="z18" w:id="12"/>
    <w:p>
      <w:pPr>
        <w:spacing w:after="0"/>
        <w:ind w:left="0"/>
        <w:jc w:val="both"/>
      </w:pPr>
      <w:r>
        <w:rPr>
          <w:rFonts w:ascii="Times New Roman"/>
          <w:b w:val="false"/>
          <w:i w:val="false"/>
          <w:color w:val="000000"/>
          <w:sz w:val="28"/>
        </w:rPr>
        <w:t xml:space="preserve">
      5)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согласно </w:t>
      </w:r>
      <w:r>
        <w:rPr>
          <w:rFonts w:ascii="Times New Roman"/>
          <w:b w:val="false"/>
          <w:i w:val="false"/>
          <w:color w:val="000000"/>
          <w:sz w:val="28"/>
        </w:rPr>
        <w:t>приложениям 33</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w:t>
      </w:r>
      <w:r>
        <w:rPr>
          <w:rFonts w:ascii="Times New Roman"/>
          <w:b w:val="false"/>
          <w:i w:val="false"/>
          <w:color w:val="000000"/>
          <w:sz w:val="28"/>
        </w:rPr>
        <w:t>35</w:t>
      </w:r>
      <w:r>
        <w:rPr>
          <w:rFonts w:ascii="Times New Roman"/>
          <w:b w:val="false"/>
          <w:i w:val="false"/>
          <w:color w:val="000000"/>
          <w:sz w:val="28"/>
        </w:rPr>
        <w:t xml:space="preserve">, </w:t>
      </w:r>
      <w:r>
        <w:rPr>
          <w:rFonts w:ascii="Times New Roman"/>
          <w:b w:val="false"/>
          <w:i w:val="false"/>
          <w:color w:val="000000"/>
          <w:sz w:val="28"/>
        </w:rPr>
        <w:t>36</w:t>
      </w:r>
      <w:r>
        <w:rPr>
          <w:rFonts w:ascii="Times New Roman"/>
          <w:b w:val="false"/>
          <w:i w:val="false"/>
          <w:color w:val="000000"/>
          <w:sz w:val="28"/>
        </w:rPr>
        <w:t xml:space="preserve">, </w:t>
      </w:r>
      <w:r>
        <w:rPr>
          <w:rFonts w:ascii="Times New Roman"/>
          <w:b w:val="false"/>
          <w:i w:val="false"/>
          <w:color w:val="000000"/>
          <w:sz w:val="28"/>
        </w:rPr>
        <w:t>37</w:t>
      </w:r>
      <w:r>
        <w:rPr>
          <w:rFonts w:ascii="Times New Roman"/>
          <w:b w:val="false"/>
          <w:i w:val="false"/>
          <w:color w:val="000000"/>
          <w:sz w:val="28"/>
        </w:rPr>
        <w:t xml:space="preserve">, </w:t>
      </w:r>
      <w:r>
        <w:rPr>
          <w:rFonts w:ascii="Times New Roman"/>
          <w:b w:val="false"/>
          <w:i w:val="false"/>
          <w:color w:val="000000"/>
          <w:sz w:val="28"/>
        </w:rPr>
        <w:t>38</w:t>
      </w:r>
      <w:r>
        <w:rPr>
          <w:rFonts w:ascii="Times New Roman"/>
          <w:b w:val="false"/>
          <w:i w:val="false"/>
          <w:color w:val="000000"/>
          <w:sz w:val="28"/>
        </w:rPr>
        <w:t xml:space="preserve">, </w:t>
      </w:r>
      <w:r>
        <w:rPr>
          <w:rFonts w:ascii="Times New Roman"/>
          <w:b w:val="false"/>
          <w:i w:val="false"/>
          <w:color w:val="000000"/>
          <w:sz w:val="28"/>
        </w:rPr>
        <w:t>39</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41</w:t>
      </w: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44</w:t>
      </w:r>
      <w:r>
        <w:rPr>
          <w:rFonts w:ascii="Times New Roman"/>
          <w:b w:val="false"/>
          <w:i w:val="false"/>
          <w:color w:val="000000"/>
          <w:sz w:val="28"/>
        </w:rPr>
        <w:t xml:space="preserve">, </w:t>
      </w:r>
      <w:r>
        <w:rPr>
          <w:rFonts w:ascii="Times New Roman"/>
          <w:b w:val="false"/>
          <w:i w:val="false"/>
          <w:color w:val="000000"/>
          <w:sz w:val="28"/>
        </w:rPr>
        <w:t>45</w:t>
      </w:r>
      <w:r>
        <w:rPr>
          <w:rFonts w:ascii="Times New Roman"/>
          <w:b w:val="false"/>
          <w:i w:val="false"/>
          <w:color w:val="000000"/>
          <w:sz w:val="28"/>
        </w:rPr>
        <w:t xml:space="preserve">, </w:t>
      </w:r>
      <w:r>
        <w:rPr>
          <w:rFonts w:ascii="Times New Roman"/>
          <w:b w:val="false"/>
          <w:i w:val="false"/>
          <w:color w:val="000000"/>
          <w:sz w:val="28"/>
        </w:rPr>
        <w:t>46</w:t>
      </w:r>
      <w:r>
        <w:rPr>
          <w:rFonts w:ascii="Times New Roman"/>
          <w:b w:val="false"/>
          <w:i w:val="false"/>
          <w:color w:val="000000"/>
          <w:sz w:val="28"/>
        </w:rPr>
        <w:t xml:space="preserve">, </w:t>
      </w:r>
      <w:r>
        <w:rPr>
          <w:rFonts w:ascii="Times New Roman"/>
          <w:b w:val="false"/>
          <w:i w:val="false"/>
          <w:color w:val="000000"/>
          <w:sz w:val="28"/>
        </w:rPr>
        <w:t>47</w:t>
      </w:r>
      <w:r>
        <w:rPr>
          <w:rFonts w:ascii="Times New Roman"/>
          <w:b w:val="false"/>
          <w:i w:val="false"/>
          <w:color w:val="000000"/>
          <w:sz w:val="28"/>
        </w:rPr>
        <w:t xml:space="preserve"> к настоящему Плану;</w:t>
      </w:r>
    </w:p>
    <w:bookmarkEnd w:id="12"/>
    <w:bookmarkStart w:name="z19" w:id="13"/>
    <w:p>
      <w:pPr>
        <w:spacing w:after="0"/>
        <w:ind w:left="0"/>
        <w:jc w:val="both"/>
      </w:pPr>
      <w:r>
        <w:rPr>
          <w:rFonts w:ascii="Times New Roman"/>
          <w:b w:val="false"/>
          <w:i w:val="false"/>
          <w:color w:val="000000"/>
          <w:sz w:val="28"/>
        </w:rPr>
        <w:t xml:space="preserve">
      6)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согласно </w:t>
      </w:r>
      <w:r>
        <w:rPr>
          <w:rFonts w:ascii="Times New Roman"/>
          <w:b w:val="false"/>
          <w:i w:val="false"/>
          <w:color w:val="000000"/>
          <w:sz w:val="28"/>
        </w:rPr>
        <w:t>приложениям 48</w:t>
      </w:r>
      <w:r>
        <w:rPr>
          <w:rFonts w:ascii="Times New Roman"/>
          <w:b w:val="false"/>
          <w:i w:val="false"/>
          <w:color w:val="000000"/>
          <w:sz w:val="28"/>
        </w:rPr>
        <w:t xml:space="preserve">, </w:t>
      </w:r>
      <w:r>
        <w:rPr>
          <w:rFonts w:ascii="Times New Roman"/>
          <w:b w:val="false"/>
          <w:i w:val="false"/>
          <w:color w:val="000000"/>
          <w:sz w:val="28"/>
        </w:rPr>
        <w:t>49</w:t>
      </w:r>
      <w:r>
        <w:rPr>
          <w:rFonts w:ascii="Times New Roman"/>
          <w:b w:val="false"/>
          <w:i w:val="false"/>
          <w:color w:val="000000"/>
          <w:sz w:val="28"/>
        </w:rPr>
        <w:t xml:space="preserve">, </w:t>
      </w:r>
      <w:r>
        <w:rPr>
          <w:rFonts w:ascii="Times New Roman"/>
          <w:b w:val="false"/>
          <w:i w:val="false"/>
          <w:color w:val="000000"/>
          <w:sz w:val="28"/>
        </w:rPr>
        <w:t>50</w:t>
      </w:r>
      <w:r>
        <w:rPr>
          <w:rFonts w:ascii="Times New Roman"/>
          <w:b w:val="false"/>
          <w:i w:val="false"/>
          <w:color w:val="000000"/>
          <w:sz w:val="28"/>
        </w:rPr>
        <w:t xml:space="preserve">, </w:t>
      </w:r>
      <w:r>
        <w:rPr>
          <w:rFonts w:ascii="Times New Roman"/>
          <w:b w:val="false"/>
          <w:i w:val="false"/>
          <w:color w:val="000000"/>
          <w:sz w:val="28"/>
        </w:rPr>
        <w:t>51</w:t>
      </w:r>
      <w:r>
        <w:rPr>
          <w:rFonts w:ascii="Times New Roman"/>
          <w:b w:val="false"/>
          <w:i w:val="false"/>
          <w:color w:val="000000"/>
          <w:sz w:val="28"/>
        </w:rPr>
        <w:t xml:space="preserve">, </w:t>
      </w:r>
      <w:r>
        <w:rPr>
          <w:rFonts w:ascii="Times New Roman"/>
          <w:b w:val="false"/>
          <w:i w:val="false"/>
          <w:color w:val="000000"/>
          <w:sz w:val="28"/>
        </w:rPr>
        <w:t>52</w:t>
      </w:r>
      <w:r>
        <w:rPr>
          <w:rFonts w:ascii="Times New Roman"/>
          <w:b w:val="false"/>
          <w:i w:val="false"/>
          <w:color w:val="000000"/>
          <w:sz w:val="28"/>
        </w:rPr>
        <w:t xml:space="preserve">, </w:t>
      </w:r>
      <w:r>
        <w:rPr>
          <w:rFonts w:ascii="Times New Roman"/>
          <w:b w:val="false"/>
          <w:i w:val="false"/>
          <w:color w:val="000000"/>
          <w:sz w:val="28"/>
        </w:rPr>
        <w:t>53</w:t>
      </w:r>
      <w:r>
        <w:rPr>
          <w:rFonts w:ascii="Times New Roman"/>
          <w:b w:val="false"/>
          <w:i w:val="false"/>
          <w:color w:val="000000"/>
          <w:sz w:val="28"/>
        </w:rPr>
        <w:t xml:space="preserve">, </w:t>
      </w:r>
      <w:r>
        <w:rPr>
          <w:rFonts w:ascii="Times New Roman"/>
          <w:b w:val="false"/>
          <w:i w:val="false"/>
          <w:color w:val="000000"/>
          <w:sz w:val="28"/>
        </w:rPr>
        <w:t>54</w:t>
      </w:r>
      <w:r>
        <w:rPr>
          <w:rFonts w:ascii="Times New Roman"/>
          <w:b w:val="false"/>
          <w:i w:val="false"/>
          <w:color w:val="000000"/>
          <w:sz w:val="28"/>
        </w:rPr>
        <w:t xml:space="preserve">, </w:t>
      </w:r>
      <w:r>
        <w:rPr>
          <w:rFonts w:ascii="Times New Roman"/>
          <w:b w:val="false"/>
          <w:i w:val="false"/>
          <w:color w:val="000000"/>
          <w:sz w:val="28"/>
        </w:rPr>
        <w:t>55</w:t>
      </w:r>
      <w:r>
        <w:rPr>
          <w:rFonts w:ascii="Times New Roman"/>
          <w:b w:val="false"/>
          <w:i w:val="false"/>
          <w:color w:val="000000"/>
          <w:sz w:val="28"/>
        </w:rPr>
        <w:t xml:space="preserve">, </w:t>
      </w:r>
      <w:r>
        <w:rPr>
          <w:rFonts w:ascii="Times New Roman"/>
          <w:b w:val="false"/>
          <w:i w:val="false"/>
          <w:color w:val="000000"/>
          <w:sz w:val="28"/>
        </w:rPr>
        <w:t>56</w:t>
      </w:r>
      <w:r>
        <w:rPr>
          <w:rFonts w:ascii="Times New Roman"/>
          <w:b w:val="false"/>
          <w:i w:val="false"/>
          <w:color w:val="000000"/>
          <w:sz w:val="28"/>
        </w:rPr>
        <w:t xml:space="preserve">, </w:t>
      </w:r>
      <w:r>
        <w:rPr>
          <w:rFonts w:ascii="Times New Roman"/>
          <w:b w:val="false"/>
          <w:i w:val="false"/>
          <w:color w:val="000000"/>
          <w:sz w:val="28"/>
        </w:rPr>
        <w:t>57</w:t>
      </w:r>
      <w:r>
        <w:rPr>
          <w:rFonts w:ascii="Times New Roman"/>
          <w:b w:val="false"/>
          <w:i w:val="false"/>
          <w:color w:val="000000"/>
          <w:sz w:val="28"/>
        </w:rPr>
        <w:t xml:space="preserve">, </w:t>
      </w:r>
      <w:r>
        <w:rPr>
          <w:rFonts w:ascii="Times New Roman"/>
          <w:b w:val="false"/>
          <w:i w:val="false"/>
          <w:color w:val="000000"/>
          <w:sz w:val="28"/>
        </w:rPr>
        <w:t>58</w:t>
      </w:r>
      <w:r>
        <w:rPr>
          <w:rFonts w:ascii="Times New Roman"/>
          <w:b w:val="false"/>
          <w:i w:val="false"/>
          <w:color w:val="000000"/>
          <w:sz w:val="28"/>
        </w:rPr>
        <w:t xml:space="preserve">, </w:t>
      </w:r>
      <w:r>
        <w:rPr>
          <w:rFonts w:ascii="Times New Roman"/>
          <w:b w:val="false"/>
          <w:i w:val="false"/>
          <w:color w:val="000000"/>
          <w:sz w:val="28"/>
        </w:rPr>
        <w:t>59</w:t>
      </w:r>
      <w:r>
        <w:rPr>
          <w:rFonts w:ascii="Times New Roman"/>
          <w:b w:val="false"/>
          <w:i w:val="false"/>
          <w:color w:val="000000"/>
          <w:sz w:val="28"/>
        </w:rPr>
        <w:t xml:space="preserve">, </w:t>
      </w:r>
      <w:r>
        <w:rPr>
          <w:rFonts w:ascii="Times New Roman"/>
          <w:b w:val="false"/>
          <w:i w:val="false"/>
          <w:color w:val="000000"/>
          <w:sz w:val="28"/>
        </w:rPr>
        <w:t>60</w:t>
      </w:r>
      <w:r>
        <w:rPr>
          <w:rFonts w:ascii="Times New Roman"/>
          <w:b w:val="false"/>
          <w:i w:val="false"/>
          <w:color w:val="000000"/>
          <w:sz w:val="28"/>
        </w:rPr>
        <w:t xml:space="preserve">, </w:t>
      </w:r>
      <w:r>
        <w:rPr>
          <w:rFonts w:ascii="Times New Roman"/>
          <w:b w:val="false"/>
          <w:i w:val="false"/>
          <w:color w:val="000000"/>
          <w:sz w:val="28"/>
        </w:rPr>
        <w:t>61</w:t>
      </w:r>
      <w:r>
        <w:rPr>
          <w:rFonts w:ascii="Times New Roman"/>
          <w:b w:val="false"/>
          <w:i w:val="false"/>
          <w:color w:val="000000"/>
          <w:sz w:val="28"/>
        </w:rPr>
        <w:t xml:space="preserve">, </w:t>
      </w:r>
      <w:r>
        <w:rPr>
          <w:rFonts w:ascii="Times New Roman"/>
          <w:b w:val="false"/>
          <w:i w:val="false"/>
          <w:color w:val="000000"/>
          <w:sz w:val="28"/>
        </w:rPr>
        <w:t>62</w:t>
      </w:r>
      <w:r>
        <w:rPr>
          <w:rFonts w:ascii="Times New Roman"/>
          <w:b w:val="false"/>
          <w:i w:val="false"/>
          <w:color w:val="000000"/>
          <w:sz w:val="28"/>
        </w:rPr>
        <w:t xml:space="preserve"> к настоящему Плану;</w:t>
      </w:r>
    </w:p>
    <w:bookmarkEnd w:id="13"/>
    <w:bookmarkStart w:name="z20" w:id="14"/>
    <w:p>
      <w:pPr>
        <w:spacing w:after="0"/>
        <w:ind w:left="0"/>
        <w:jc w:val="both"/>
      </w:pPr>
      <w:r>
        <w:rPr>
          <w:rFonts w:ascii="Times New Roman"/>
          <w:b w:val="false"/>
          <w:i w:val="false"/>
          <w:color w:val="000000"/>
          <w:sz w:val="28"/>
        </w:rPr>
        <w:t xml:space="preserve">
      7)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 согласно </w:t>
      </w:r>
      <w:r>
        <w:rPr>
          <w:rFonts w:ascii="Times New Roman"/>
          <w:b w:val="false"/>
          <w:i w:val="false"/>
          <w:color w:val="000000"/>
          <w:sz w:val="28"/>
        </w:rPr>
        <w:t>приложениям 63</w:t>
      </w:r>
      <w:r>
        <w:rPr>
          <w:rFonts w:ascii="Times New Roman"/>
          <w:b w:val="false"/>
          <w:i w:val="false"/>
          <w:color w:val="000000"/>
          <w:sz w:val="28"/>
        </w:rPr>
        <w:t xml:space="preserve">, </w:t>
      </w:r>
      <w:r>
        <w:rPr>
          <w:rFonts w:ascii="Times New Roman"/>
          <w:b w:val="false"/>
          <w:i w:val="false"/>
          <w:color w:val="000000"/>
          <w:sz w:val="28"/>
        </w:rPr>
        <w:t>64</w:t>
      </w:r>
      <w:r>
        <w:rPr>
          <w:rFonts w:ascii="Times New Roman"/>
          <w:b w:val="false"/>
          <w:i w:val="false"/>
          <w:color w:val="000000"/>
          <w:sz w:val="28"/>
        </w:rPr>
        <w:t xml:space="preserve">, </w:t>
      </w:r>
      <w:r>
        <w:rPr>
          <w:rFonts w:ascii="Times New Roman"/>
          <w:b w:val="false"/>
          <w:i w:val="false"/>
          <w:color w:val="000000"/>
          <w:sz w:val="28"/>
        </w:rPr>
        <w:t>65</w:t>
      </w:r>
      <w:r>
        <w:rPr>
          <w:rFonts w:ascii="Times New Roman"/>
          <w:b w:val="false"/>
          <w:i w:val="false"/>
          <w:color w:val="000000"/>
          <w:sz w:val="28"/>
        </w:rPr>
        <w:t xml:space="preserve">, </w:t>
      </w:r>
      <w:r>
        <w:rPr>
          <w:rFonts w:ascii="Times New Roman"/>
          <w:b w:val="false"/>
          <w:i w:val="false"/>
          <w:color w:val="000000"/>
          <w:sz w:val="28"/>
        </w:rPr>
        <w:t>66</w:t>
      </w:r>
      <w:r>
        <w:rPr>
          <w:rFonts w:ascii="Times New Roman"/>
          <w:b w:val="false"/>
          <w:i w:val="false"/>
          <w:color w:val="000000"/>
          <w:sz w:val="28"/>
        </w:rPr>
        <w:t xml:space="preserve">, </w:t>
      </w:r>
      <w:r>
        <w:rPr>
          <w:rFonts w:ascii="Times New Roman"/>
          <w:b w:val="false"/>
          <w:i w:val="false"/>
          <w:color w:val="000000"/>
          <w:sz w:val="28"/>
        </w:rPr>
        <w:t>67</w:t>
      </w:r>
      <w:r>
        <w:rPr>
          <w:rFonts w:ascii="Times New Roman"/>
          <w:b w:val="false"/>
          <w:i w:val="false"/>
          <w:color w:val="000000"/>
          <w:sz w:val="28"/>
        </w:rPr>
        <w:t xml:space="preserve">, </w:t>
      </w:r>
      <w:r>
        <w:rPr>
          <w:rFonts w:ascii="Times New Roman"/>
          <w:b w:val="false"/>
          <w:i w:val="false"/>
          <w:color w:val="000000"/>
          <w:sz w:val="28"/>
        </w:rPr>
        <w:t>68</w:t>
      </w:r>
      <w:r>
        <w:rPr>
          <w:rFonts w:ascii="Times New Roman"/>
          <w:b w:val="false"/>
          <w:i w:val="false"/>
          <w:color w:val="000000"/>
          <w:sz w:val="28"/>
        </w:rPr>
        <w:t xml:space="preserve">, </w:t>
      </w:r>
      <w:r>
        <w:rPr>
          <w:rFonts w:ascii="Times New Roman"/>
          <w:b w:val="false"/>
          <w:i w:val="false"/>
          <w:color w:val="000000"/>
          <w:sz w:val="28"/>
        </w:rPr>
        <w:t>69</w:t>
      </w:r>
      <w:r>
        <w:rPr>
          <w:rFonts w:ascii="Times New Roman"/>
          <w:b w:val="false"/>
          <w:i w:val="false"/>
          <w:color w:val="000000"/>
          <w:sz w:val="28"/>
        </w:rPr>
        <w:t xml:space="preserve">, </w:t>
      </w:r>
      <w:r>
        <w:rPr>
          <w:rFonts w:ascii="Times New Roman"/>
          <w:b w:val="false"/>
          <w:i w:val="false"/>
          <w:color w:val="000000"/>
          <w:sz w:val="28"/>
        </w:rPr>
        <w:t>70</w:t>
      </w:r>
      <w:r>
        <w:rPr>
          <w:rFonts w:ascii="Times New Roman"/>
          <w:b w:val="false"/>
          <w:i w:val="false"/>
          <w:color w:val="000000"/>
          <w:sz w:val="28"/>
        </w:rPr>
        <w:t xml:space="preserve">, </w:t>
      </w:r>
      <w:r>
        <w:rPr>
          <w:rFonts w:ascii="Times New Roman"/>
          <w:b w:val="false"/>
          <w:i w:val="false"/>
          <w:color w:val="000000"/>
          <w:sz w:val="28"/>
        </w:rPr>
        <w:t>71</w:t>
      </w:r>
      <w:r>
        <w:rPr>
          <w:rFonts w:ascii="Times New Roman"/>
          <w:b w:val="false"/>
          <w:i w:val="false"/>
          <w:color w:val="000000"/>
          <w:sz w:val="28"/>
        </w:rPr>
        <w:t xml:space="preserve">, </w:t>
      </w:r>
      <w:r>
        <w:rPr>
          <w:rFonts w:ascii="Times New Roman"/>
          <w:b w:val="false"/>
          <w:i w:val="false"/>
          <w:color w:val="000000"/>
          <w:sz w:val="28"/>
        </w:rPr>
        <w:t>72</w:t>
      </w:r>
      <w:r>
        <w:rPr>
          <w:rFonts w:ascii="Times New Roman"/>
          <w:b w:val="false"/>
          <w:i w:val="false"/>
          <w:color w:val="000000"/>
          <w:sz w:val="28"/>
        </w:rPr>
        <w:t xml:space="preserve">, </w:t>
      </w:r>
      <w:r>
        <w:rPr>
          <w:rFonts w:ascii="Times New Roman"/>
          <w:b w:val="false"/>
          <w:i w:val="false"/>
          <w:color w:val="000000"/>
          <w:sz w:val="28"/>
        </w:rPr>
        <w:t>73</w:t>
      </w:r>
      <w:r>
        <w:rPr>
          <w:rFonts w:ascii="Times New Roman"/>
          <w:b w:val="false"/>
          <w:i w:val="false"/>
          <w:color w:val="000000"/>
          <w:sz w:val="28"/>
        </w:rPr>
        <w:t xml:space="preserve">, </w:t>
      </w:r>
      <w:r>
        <w:rPr>
          <w:rFonts w:ascii="Times New Roman"/>
          <w:b w:val="false"/>
          <w:i w:val="false"/>
          <w:color w:val="000000"/>
          <w:sz w:val="28"/>
        </w:rPr>
        <w:t>74</w:t>
      </w:r>
      <w:r>
        <w:rPr>
          <w:rFonts w:ascii="Times New Roman"/>
          <w:b w:val="false"/>
          <w:i w:val="false"/>
          <w:color w:val="000000"/>
          <w:sz w:val="28"/>
        </w:rPr>
        <w:t xml:space="preserve">, </w:t>
      </w:r>
      <w:r>
        <w:rPr>
          <w:rFonts w:ascii="Times New Roman"/>
          <w:b w:val="false"/>
          <w:i w:val="false"/>
          <w:color w:val="000000"/>
          <w:sz w:val="28"/>
        </w:rPr>
        <w:t>75</w:t>
      </w:r>
      <w:r>
        <w:rPr>
          <w:rFonts w:ascii="Times New Roman"/>
          <w:b w:val="false"/>
          <w:i w:val="false"/>
          <w:color w:val="000000"/>
          <w:sz w:val="28"/>
        </w:rPr>
        <w:t xml:space="preserve">, </w:t>
      </w:r>
      <w:r>
        <w:rPr>
          <w:rFonts w:ascii="Times New Roman"/>
          <w:b w:val="false"/>
          <w:i w:val="false"/>
          <w:color w:val="000000"/>
          <w:sz w:val="28"/>
        </w:rPr>
        <w:t>76</w:t>
      </w:r>
      <w:r>
        <w:rPr>
          <w:rFonts w:ascii="Times New Roman"/>
          <w:b w:val="false"/>
          <w:i w:val="false"/>
          <w:color w:val="000000"/>
          <w:sz w:val="28"/>
        </w:rPr>
        <w:t xml:space="preserve">, </w:t>
      </w:r>
      <w:r>
        <w:rPr>
          <w:rFonts w:ascii="Times New Roman"/>
          <w:b w:val="false"/>
          <w:i w:val="false"/>
          <w:color w:val="000000"/>
          <w:sz w:val="28"/>
        </w:rPr>
        <w:t>77</w:t>
      </w:r>
      <w:r>
        <w:rPr>
          <w:rFonts w:ascii="Times New Roman"/>
          <w:b w:val="false"/>
          <w:i w:val="false"/>
          <w:color w:val="000000"/>
          <w:sz w:val="28"/>
        </w:rPr>
        <w:t xml:space="preserve"> к настоящему Плану;</w:t>
      </w:r>
    </w:p>
    <w:bookmarkEnd w:id="14"/>
    <w:p>
      <w:pPr>
        <w:spacing w:after="0"/>
        <w:ind w:left="0"/>
        <w:jc w:val="both"/>
      </w:pPr>
      <w:r>
        <w:rPr>
          <w:rFonts w:ascii="Times New Roman"/>
          <w:b w:val="false"/>
          <w:i w:val="false"/>
          <w:color w:val="000000"/>
          <w:sz w:val="28"/>
        </w:rPr>
        <w:t>
      7-1)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согласно приложениям 78, 79, 80, 81, 82, 83, 84, 85, 86, 87, 88, 89, 90, 91 и 92 к настоящему Плану;</w:t>
      </w:r>
    </w:p>
    <w:bookmarkStart w:name="z21" w:id="15"/>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bookmarkEnd w:id="15"/>
    <w:bookmarkStart w:name="z22" w:id="16"/>
    <w:p>
      <w:pPr>
        <w:spacing w:after="0"/>
        <w:ind w:left="0"/>
        <w:jc w:val="both"/>
      </w:pPr>
      <w:r>
        <w:rPr>
          <w:rFonts w:ascii="Times New Roman"/>
          <w:b w:val="false"/>
          <w:i w:val="false"/>
          <w:color w:val="000000"/>
          <w:sz w:val="28"/>
        </w:rPr>
        <w:t xml:space="preserve">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 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 </w:t>
      </w:r>
    </w:p>
    <w:bookmarkEnd w:id="16"/>
    <w:bookmarkStart w:name="z23" w:id="17"/>
    <w:p>
      <w:pPr>
        <w:spacing w:after="0"/>
        <w:ind w:left="0"/>
        <w:jc w:val="both"/>
      </w:pPr>
      <w:r>
        <w:rPr>
          <w:rFonts w:ascii="Times New Roman"/>
          <w:b w:val="false"/>
          <w:i w:val="false"/>
          <w:color w:val="000000"/>
          <w:sz w:val="28"/>
        </w:rPr>
        <w:t>
      По административно-территориальному делению в районе имеются 15 сельских округов, 49 сельских населенных пункта.</w:t>
      </w:r>
    </w:p>
    <w:bookmarkEnd w:id="17"/>
    <w:bookmarkStart w:name="z24" w:id="18"/>
    <w:p>
      <w:pPr>
        <w:spacing w:after="0"/>
        <w:ind w:left="0"/>
        <w:jc w:val="both"/>
      </w:pPr>
      <w:r>
        <w:rPr>
          <w:rFonts w:ascii="Times New Roman"/>
          <w:b w:val="false"/>
          <w:i w:val="false"/>
          <w:color w:val="000000"/>
          <w:sz w:val="28"/>
        </w:rPr>
        <w:t>
      Общая площадь территории Теректинского района 796757 га, из них пастбищные земли – 392442 га.</w:t>
      </w:r>
    </w:p>
    <w:bookmarkEnd w:id="18"/>
    <w:bookmarkStart w:name="z25" w:id="19"/>
    <w:p>
      <w:pPr>
        <w:spacing w:after="0"/>
        <w:ind w:left="0"/>
        <w:jc w:val="both"/>
      </w:pPr>
      <w:r>
        <w:rPr>
          <w:rFonts w:ascii="Times New Roman"/>
          <w:b w:val="false"/>
          <w:i w:val="false"/>
          <w:color w:val="000000"/>
          <w:sz w:val="28"/>
        </w:rPr>
        <w:t>
      По категориям земли подразделяются на:</w:t>
      </w:r>
    </w:p>
    <w:bookmarkEnd w:id="19"/>
    <w:bookmarkStart w:name="z26" w:id="20"/>
    <w:p>
      <w:pPr>
        <w:spacing w:after="0"/>
        <w:ind w:left="0"/>
        <w:jc w:val="both"/>
      </w:pPr>
      <w:r>
        <w:rPr>
          <w:rFonts w:ascii="Times New Roman"/>
          <w:b w:val="false"/>
          <w:i w:val="false"/>
          <w:color w:val="000000"/>
          <w:sz w:val="28"/>
        </w:rPr>
        <w:t xml:space="preserve">
      земли сельскохозяйственного назначения – 519926 га; </w:t>
      </w:r>
    </w:p>
    <w:bookmarkEnd w:id="20"/>
    <w:bookmarkStart w:name="z27" w:id="21"/>
    <w:p>
      <w:pPr>
        <w:spacing w:after="0"/>
        <w:ind w:left="0"/>
        <w:jc w:val="both"/>
      </w:pPr>
      <w:r>
        <w:rPr>
          <w:rFonts w:ascii="Times New Roman"/>
          <w:b w:val="false"/>
          <w:i w:val="false"/>
          <w:color w:val="000000"/>
          <w:sz w:val="28"/>
        </w:rPr>
        <w:t xml:space="preserve">
      земли населенных пунктов – 84529 га; </w:t>
      </w:r>
    </w:p>
    <w:bookmarkEnd w:id="21"/>
    <w:bookmarkStart w:name="z28" w:id="22"/>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4047 га;</w:t>
      </w:r>
    </w:p>
    <w:bookmarkEnd w:id="22"/>
    <w:bookmarkStart w:name="z29" w:id="23"/>
    <w:p>
      <w:pPr>
        <w:spacing w:after="0"/>
        <w:ind w:left="0"/>
        <w:jc w:val="both"/>
      </w:pPr>
      <w:r>
        <w:rPr>
          <w:rFonts w:ascii="Times New Roman"/>
          <w:b w:val="false"/>
          <w:i w:val="false"/>
          <w:color w:val="000000"/>
          <w:sz w:val="28"/>
        </w:rPr>
        <w:t xml:space="preserve">
      земли особо охраняемых природных территорий, земли оздоровительного, рекреационного и историко-культурного назначения – 27 га; </w:t>
      </w:r>
    </w:p>
    <w:bookmarkEnd w:id="23"/>
    <w:bookmarkStart w:name="z30" w:id="24"/>
    <w:p>
      <w:pPr>
        <w:spacing w:after="0"/>
        <w:ind w:left="0"/>
        <w:jc w:val="both"/>
      </w:pPr>
      <w:r>
        <w:rPr>
          <w:rFonts w:ascii="Times New Roman"/>
          <w:b w:val="false"/>
          <w:i w:val="false"/>
          <w:color w:val="000000"/>
          <w:sz w:val="28"/>
        </w:rPr>
        <w:t>
      земли лесного фонда – 38766 га</w:t>
      </w:r>
    </w:p>
    <w:bookmarkEnd w:id="24"/>
    <w:bookmarkStart w:name="z31" w:id="25"/>
    <w:p>
      <w:pPr>
        <w:spacing w:after="0"/>
        <w:ind w:left="0"/>
        <w:jc w:val="both"/>
      </w:pPr>
      <w:r>
        <w:rPr>
          <w:rFonts w:ascii="Times New Roman"/>
          <w:b w:val="false"/>
          <w:i w:val="false"/>
          <w:color w:val="000000"/>
          <w:sz w:val="28"/>
        </w:rPr>
        <w:t xml:space="preserve">
      земли водного фонда – 27665 га; </w:t>
      </w:r>
    </w:p>
    <w:bookmarkEnd w:id="25"/>
    <w:bookmarkStart w:name="z32" w:id="26"/>
    <w:p>
      <w:pPr>
        <w:spacing w:after="0"/>
        <w:ind w:left="0"/>
        <w:jc w:val="both"/>
      </w:pPr>
      <w:r>
        <w:rPr>
          <w:rFonts w:ascii="Times New Roman"/>
          <w:b w:val="false"/>
          <w:i w:val="false"/>
          <w:color w:val="000000"/>
          <w:sz w:val="28"/>
        </w:rPr>
        <w:t>
      земли запаса – 119854 га;</w:t>
      </w:r>
    </w:p>
    <w:bookmarkEnd w:id="26"/>
    <w:bookmarkStart w:name="z33" w:id="27"/>
    <w:p>
      <w:pPr>
        <w:spacing w:after="0"/>
        <w:ind w:left="0"/>
        <w:jc w:val="both"/>
      </w:pPr>
      <w:r>
        <w:rPr>
          <w:rFonts w:ascii="Times New Roman"/>
          <w:b w:val="false"/>
          <w:i w:val="false"/>
          <w:color w:val="000000"/>
          <w:sz w:val="28"/>
        </w:rPr>
        <w:t>
      иные земли – 1943 га.</w:t>
      </w:r>
    </w:p>
    <w:bookmarkEnd w:id="27"/>
    <w:bookmarkStart w:name="z34" w:id="28"/>
    <w:p>
      <w:pPr>
        <w:spacing w:after="0"/>
        <w:ind w:left="0"/>
        <w:jc w:val="both"/>
      </w:pPr>
      <w:r>
        <w:rPr>
          <w:rFonts w:ascii="Times New Roman"/>
          <w:b w:val="false"/>
          <w:i w:val="false"/>
          <w:color w:val="000000"/>
          <w:sz w:val="28"/>
        </w:rPr>
        <w:t xml:space="preserve">
      Климат района резко континентальный, зима сравнительно холодная, лето жаркое и засушливое. Среднегодовая температура воздуха в январе – -14;-35°С, в июле +24;+38°С. Средний размер осадков составляет -30 мм, а годовой- 214 мм. </w:t>
      </w:r>
    </w:p>
    <w:bookmarkEnd w:id="28"/>
    <w:bookmarkStart w:name="z35" w:id="29"/>
    <w:p>
      <w:pPr>
        <w:spacing w:after="0"/>
        <w:ind w:left="0"/>
        <w:jc w:val="both"/>
      </w:pPr>
      <w:r>
        <w:rPr>
          <w:rFonts w:ascii="Times New Roman"/>
          <w:b w:val="false"/>
          <w:i w:val="false"/>
          <w:color w:val="000000"/>
          <w:sz w:val="28"/>
        </w:rPr>
        <w:t xml:space="preserve">
      Растительный покров района разнообразный, включает примерно 118 видов. Самые распространенные из них зерновые и астроцветные травы. </w:t>
      </w:r>
    </w:p>
    <w:bookmarkEnd w:id="29"/>
    <w:bookmarkStart w:name="z36" w:id="30"/>
    <w:p>
      <w:pPr>
        <w:spacing w:after="0"/>
        <w:ind w:left="0"/>
        <w:jc w:val="both"/>
      </w:pPr>
      <w:r>
        <w:rPr>
          <w:rFonts w:ascii="Times New Roman"/>
          <w:b w:val="false"/>
          <w:i w:val="false"/>
          <w:color w:val="000000"/>
          <w:sz w:val="28"/>
        </w:rPr>
        <w:t>
      Почвы светлокаштановые, на юге встречаются солончаковые земли. Толщина плодородной почвы 40-50 см.</w:t>
      </w:r>
    </w:p>
    <w:bookmarkEnd w:id="30"/>
    <w:bookmarkStart w:name="z37" w:id="31"/>
    <w:p>
      <w:pPr>
        <w:spacing w:after="0"/>
        <w:ind w:left="0"/>
        <w:jc w:val="both"/>
      </w:pPr>
      <w:r>
        <w:rPr>
          <w:rFonts w:ascii="Times New Roman"/>
          <w:b w:val="false"/>
          <w:i w:val="false"/>
          <w:color w:val="000000"/>
          <w:sz w:val="28"/>
        </w:rPr>
        <w:t>
      В настоящее время по району по всем категориям хозяйств имеются 47653 голов крупного рогатого скота, 63677 голов мелкого рогатого скота (овец, козы), 13485 голов лошадей.</w:t>
      </w:r>
    </w:p>
    <w:bookmarkEnd w:id="31"/>
    <w:bookmarkStart w:name="z38" w:id="32"/>
    <w:p>
      <w:pPr>
        <w:spacing w:after="0"/>
        <w:ind w:left="0"/>
        <w:jc w:val="both"/>
      </w:pPr>
      <w:r>
        <w:rPr>
          <w:rFonts w:ascii="Times New Roman"/>
          <w:b w:val="false"/>
          <w:i w:val="false"/>
          <w:color w:val="000000"/>
          <w:sz w:val="28"/>
        </w:rPr>
        <w:t>
      В районе действуют 8 ветеринарных пунктов, 22 скотомогильников.</w:t>
      </w:r>
    </w:p>
    <w:bookmarkEnd w:id="32"/>
    <w:bookmarkStart w:name="z39" w:id="33"/>
    <w:p>
      <w:pPr>
        <w:spacing w:after="0"/>
        <w:ind w:left="0"/>
        <w:jc w:val="both"/>
      </w:pPr>
      <w:r>
        <w:rPr>
          <w:rFonts w:ascii="Times New Roman"/>
          <w:b w:val="false"/>
          <w:i w:val="false"/>
          <w:color w:val="000000"/>
          <w:sz w:val="28"/>
        </w:rPr>
        <w:t>
      Для обеспечения сельскохозяйственных животных по Теректинскому району имеются всего 392 442 га пастбищных угодий. В черте населенного пункта числится 75181 га пастбищ, в землях запаса имеются 74313 га пастбищных угодий.</w:t>
      </w:r>
    </w:p>
    <w:bookmarkEnd w:id="33"/>
    <w:bookmarkStart w:name="z40" w:id="34"/>
    <w:p>
      <w:pPr>
        <w:spacing w:after="0"/>
        <w:ind w:left="0"/>
        <w:jc w:val="both"/>
      </w:pPr>
      <w:r>
        <w:rPr>
          <w:rFonts w:ascii="Times New Roman"/>
          <w:b w:val="false"/>
          <w:i w:val="false"/>
          <w:color w:val="000000"/>
          <w:sz w:val="28"/>
        </w:rPr>
        <w:t>
      В некоторых сельских округах района в связи с ростом поголовья скота наблюдается дефицит пастбищных угодий в 95581 га, а именно в Аксуатском сельском округе 5000 га, Покатиловском сельском округе 251 га, Новопавловском сельском округе 3512 га, Богдановском сельском округе 2502 га, Долинском сельском округе 6978 га, Подстепном сельском округе 4657 га, Приречном сельском округе 1254 га, Шаганском сельском округе 5012 га, Узункольском сельском округе 3978 га, в Федоровском сельском округе 5649 га, в Акжаикском сельском округе 17842 га, в Анкатинском сельском округе 5845 га, В Аксогымском сельском округе 10245 га, Шалкарском сельском округе 11011 га, Шагатайском сельском округе 11845 га.</w:t>
      </w:r>
    </w:p>
    <w:bookmarkEnd w:id="34"/>
    <w:bookmarkStart w:name="z41" w:id="35"/>
    <w:p>
      <w:pPr>
        <w:spacing w:after="0"/>
        <w:ind w:left="0"/>
        <w:jc w:val="both"/>
      </w:pPr>
      <w:r>
        <w:rPr>
          <w:rFonts w:ascii="Times New Roman"/>
          <w:b w:val="false"/>
          <w:i w:val="false"/>
          <w:color w:val="000000"/>
          <w:sz w:val="28"/>
        </w:rPr>
        <w:t>
      Для решения этих вопросов необходимо увеличение за счет рационального выделения пастбищных угодий из государственного фонда и выделения из земель запаса населенного пункта, сельскохозяйственного назначения и Теректинского района. Сегодня в государственном запасе имеется 74313 га пастбищных земельных участков.</w:t>
      </w:r>
    </w:p>
    <w:bookmarkEnd w:id="35"/>
    <w:bookmarkStart w:name="z42" w:id="36"/>
    <w:p>
      <w:pPr>
        <w:spacing w:after="0"/>
        <w:ind w:left="0"/>
        <w:jc w:val="both"/>
      </w:pPr>
      <w:r>
        <w:rPr>
          <w:rFonts w:ascii="Times New Roman"/>
          <w:b w:val="false"/>
          <w:i w:val="false"/>
          <w:color w:val="000000"/>
          <w:sz w:val="28"/>
        </w:rPr>
        <w:t>
      Примечание: расшифровка аббревиатуры:</w:t>
      </w:r>
    </w:p>
    <w:bookmarkEnd w:id="36"/>
    <w:bookmarkStart w:name="z43" w:id="37"/>
    <w:p>
      <w:pPr>
        <w:spacing w:after="0"/>
        <w:ind w:left="0"/>
        <w:jc w:val="both"/>
      </w:pPr>
      <w:r>
        <w:rPr>
          <w:rFonts w:ascii="Times New Roman"/>
          <w:b w:val="false"/>
          <w:i w:val="false"/>
          <w:color w:val="000000"/>
          <w:sz w:val="28"/>
        </w:rPr>
        <w:t>
      С – показатель Цельсия;</w:t>
      </w:r>
    </w:p>
    <w:bookmarkEnd w:id="37"/>
    <w:bookmarkStart w:name="z44" w:id="38"/>
    <w:p>
      <w:pPr>
        <w:spacing w:after="0"/>
        <w:ind w:left="0"/>
        <w:jc w:val="both"/>
      </w:pPr>
      <w:r>
        <w:rPr>
          <w:rFonts w:ascii="Times New Roman"/>
          <w:b w:val="false"/>
          <w:i w:val="false"/>
          <w:color w:val="000000"/>
          <w:sz w:val="28"/>
        </w:rPr>
        <w:t>
      га – гектар;</w:t>
      </w:r>
    </w:p>
    <w:bookmarkEnd w:id="38"/>
    <w:bookmarkStart w:name="z45" w:id="39"/>
    <w:p>
      <w:pPr>
        <w:spacing w:after="0"/>
        <w:ind w:left="0"/>
        <w:jc w:val="both"/>
      </w:pPr>
      <w:r>
        <w:rPr>
          <w:rFonts w:ascii="Times New Roman"/>
          <w:b w:val="false"/>
          <w:i w:val="false"/>
          <w:color w:val="000000"/>
          <w:sz w:val="28"/>
        </w:rPr>
        <w:t>
      мм – миллиметр;</w:t>
      </w:r>
    </w:p>
    <w:bookmarkEnd w:id="39"/>
    <w:bookmarkStart w:name="z46" w:id="40"/>
    <w:p>
      <w:pPr>
        <w:spacing w:after="0"/>
        <w:ind w:left="0"/>
        <w:jc w:val="both"/>
      </w:pPr>
      <w:r>
        <w:rPr>
          <w:rFonts w:ascii="Times New Roman"/>
          <w:b w:val="false"/>
          <w:i w:val="false"/>
          <w:color w:val="000000"/>
          <w:sz w:val="28"/>
        </w:rPr>
        <w:t>
      см – сантиметр.</w:t>
      </w:r>
    </w:p>
    <w:bookmarkEnd w:id="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48" w:id="41"/>
    <w:p>
      <w:pPr>
        <w:spacing w:after="0"/>
        <w:ind w:left="0"/>
        <w:jc w:val="left"/>
      </w:pPr>
      <w:r>
        <w:rPr>
          <w:rFonts w:ascii="Times New Roman"/>
          <w:b/>
          <w:i w:val="false"/>
          <w:color w:val="000000"/>
        </w:rPr>
        <w:t xml:space="preserve"> Сведения о ветеринарно-санитарных объектах</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Ветеринарный пункт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купания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Скотомогильник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Аксуатский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Покатиловский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Новопавловский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Богдановский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Подстепновский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Чаганский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Узункольский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Акжаикский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Анкатинский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Аксогумский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Шалкарский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Шагатайский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50" w:id="42"/>
    <w:p>
      <w:pPr>
        <w:spacing w:after="0"/>
        <w:ind w:left="0"/>
        <w:jc w:val="left"/>
      </w:pPr>
      <w:r>
        <w:rPr>
          <w:rFonts w:ascii="Times New Roman"/>
          <w:b/>
          <w:i w:val="false"/>
          <w:color w:val="000000"/>
        </w:rPr>
        <w:t xml:space="preserve"> Календарный график по использованию пастбищ, определяюшие сезонные маршруты выпаса и отгона сельскохозяйственных животных</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отгона животных на отдаленные пастбища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отгона животных с отдаленных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Аксуатский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Покатиловский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Новопавловский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Богдановский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Долинский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Подстепновский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Чаганский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Узункольский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Акжаикский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Анкатинский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Аксогумский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Шалкарский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Шагатайский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 w:id="43"/>
    <w:p>
      <w:pPr>
        <w:spacing w:after="0"/>
        <w:ind w:left="0"/>
        <w:jc w:val="both"/>
      </w:pPr>
      <w:r>
        <w:rPr>
          <w:rFonts w:ascii="Times New Roman"/>
          <w:b w:val="false"/>
          <w:i w:val="false"/>
          <w:color w:val="000000"/>
          <w:sz w:val="28"/>
        </w:rPr>
        <w:t>
      Длительность пастбищного периода связана с почвенно-климатической зоной, видами сельскохозяйственных животных, а также урожайностью пастбищ в умеренно сухих на ковыльно – типчаково – полынных степях – составляет 180-200 дней.</w:t>
      </w:r>
    </w:p>
    <w:bookmarkEnd w:id="43"/>
    <w:bookmarkStart w:name="z52" w:id="44"/>
    <w:p>
      <w:pPr>
        <w:spacing w:after="0"/>
        <w:ind w:left="0"/>
        <w:jc w:val="both"/>
      </w:pPr>
      <w:r>
        <w:rPr>
          <w:rFonts w:ascii="Times New Roman"/>
          <w:b w:val="false"/>
          <w:i w:val="false"/>
          <w:color w:val="000000"/>
          <w:sz w:val="28"/>
        </w:rPr>
        <w:t>
      В данном случае продолжительность выпаса для крупного рогатого скота, мелкого рогатого скота, лошадей и верблюдов связана с максимальной глубиной снежного покрова с плотностью снега и другими факторами.</w:t>
      </w:r>
    </w:p>
    <w:bookmarkEnd w:id="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54" w:id="45"/>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45"/>
    <w:bookmarkStart w:name="z55" w:id="46"/>
    <w:p>
      <w:pPr>
        <w:spacing w:after="0"/>
        <w:ind w:left="0"/>
        <w:jc w:val="left"/>
      </w:pPr>
      <w:r>
        <w:rPr>
          <w:rFonts w:ascii="Times New Roman"/>
          <w:b/>
          <w:i w:val="false"/>
          <w:color w:val="000000"/>
        </w:rPr>
        <w:t xml:space="preserve"> Акжаикский сельский округ</w:t>
      </w:r>
    </w:p>
    <w:bookmarkEnd w:id="46"/>
    <w:bookmarkStart w:name="z56"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 w:id="48"/>
    <w:p>
      <w:pPr>
        <w:spacing w:after="0"/>
        <w:ind w:left="0"/>
        <w:jc w:val="both"/>
      </w:pPr>
      <w:r>
        <w:rPr>
          <w:rFonts w:ascii="Times New Roman"/>
          <w:b w:val="false"/>
          <w:i w:val="false"/>
          <w:color w:val="000000"/>
          <w:sz w:val="28"/>
        </w:rPr>
        <w:t>
      Условные обозначения:</w:t>
      </w:r>
    </w:p>
    <w:bookmarkEnd w:id="48"/>
    <w:bookmarkStart w:name="z58"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67691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769100" cy="134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60" w:id="50"/>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50"/>
    <w:bookmarkStart w:name="z61" w:id="51"/>
    <w:p>
      <w:pPr>
        <w:spacing w:after="0"/>
        <w:ind w:left="0"/>
        <w:jc w:val="left"/>
      </w:pPr>
      <w:r>
        <w:rPr>
          <w:rFonts w:ascii="Times New Roman"/>
          <w:b/>
          <w:i w:val="false"/>
          <w:color w:val="000000"/>
        </w:rPr>
        <w:t xml:space="preserve"> Аксогумский сельский округ </w:t>
      </w:r>
    </w:p>
    <w:bookmarkEnd w:id="51"/>
    <w:p>
      <w:pPr>
        <w:spacing w:after="0"/>
        <w:ind w:left="0"/>
        <w:jc w:val="both"/>
      </w:pPr>
      <w:r>
        <w:drawing>
          <wp:inline distT="0" distB="0" distL="0" distR="0">
            <wp:extent cx="78105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839200"/>
                    </a:xfrm>
                    <a:prstGeom prst="rect">
                      <a:avLst/>
                    </a:prstGeom>
                  </pic:spPr>
                </pic:pic>
              </a:graphicData>
            </a:graphic>
          </wp:inline>
        </w:drawing>
      </w:r>
    </w:p>
    <w:p>
      <w:pPr>
        <w:spacing w:after="0"/>
        <w:ind w:left="0"/>
        <w:jc w:val="left"/>
      </w:pPr>
      <w:r>
        <w:br/>
      </w:r>
    </w:p>
    <w:bookmarkStart w:name="z62"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65786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578600" cy="176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64" w:id="53"/>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53"/>
    <w:bookmarkStart w:name="z65" w:id="54"/>
    <w:p>
      <w:pPr>
        <w:spacing w:after="0"/>
        <w:ind w:left="0"/>
        <w:jc w:val="left"/>
      </w:pPr>
      <w:r>
        <w:rPr>
          <w:rFonts w:ascii="Times New Roman"/>
          <w:b/>
          <w:i w:val="false"/>
          <w:color w:val="000000"/>
        </w:rPr>
        <w:t xml:space="preserve"> Аксуатский сельский округ</w:t>
      </w:r>
    </w:p>
    <w:bookmarkEnd w:id="54"/>
    <w:bookmarkStart w:name="z66"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62230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223000" cy="176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69" w:id="57"/>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57"/>
    <w:bookmarkStart w:name="z70" w:id="58"/>
    <w:p>
      <w:pPr>
        <w:spacing w:after="0"/>
        <w:ind w:left="0"/>
        <w:jc w:val="left"/>
      </w:pPr>
      <w:r>
        <w:rPr>
          <w:rFonts w:ascii="Times New Roman"/>
          <w:b/>
          <w:i w:val="false"/>
          <w:color w:val="000000"/>
        </w:rPr>
        <w:t xml:space="preserve"> Анкатинский сельский округ</w:t>
      </w:r>
    </w:p>
    <w:bookmarkEnd w:id="58"/>
    <w:bookmarkStart w:name="z71"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63119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311900" cy="181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74" w:id="61"/>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61"/>
    <w:bookmarkStart w:name="z75" w:id="62"/>
    <w:p>
      <w:pPr>
        <w:spacing w:after="0"/>
        <w:ind w:left="0"/>
        <w:jc w:val="left"/>
      </w:pPr>
      <w:r>
        <w:rPr>
          <w:rFonts w:ascii="Times New Roman"/>
          <w:b/>
          <w:i w:val="false"/>
          <w:color w:val="000000"/>
        </w:rPr>
        <w:t xml:space="preserve"> Богдановский сельский округ</w:t>
      </w:r>
    </w:p>
    <w:bookmarkEnd w:id="62"/>
    <w:bookmarkStart w:name="z76"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75819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581900" cy="661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62484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2484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79" w:id="65"/>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65"/>
    <w:bookmarkStart w:name="z80" w:id="66"/>
    <w:p>
      <w:pPr>
        <w:spacing w:after="0"/>
        <w:ind w:left="0"/>
        <w:jc w:val="left"/>
      </w:pPr>
      <w:r>
        <w:rPr>
          <w:rFonts w:ascii="Times New Roman"/>
          <w:b/>
          <w:i w:val="false"/>
          <w:color w:val="000000"/>
        </w:rPr>
        <w:t xml:space="preserve"> Долинский сельский округ</w:t>
      </w:r>
    </w:p>
    <w:bookmarkEnd w:id="66"/>
    <w:bookmarkStart w:name="z81"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8105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05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61595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159500" cy="179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84" w:id="69"/>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69"/>
    <w:bookmarkStart w:name="z85" w:id="70"/>
    <w:p>
      <w:pPr>
        <w:spacing w:after="0"/>
        <w:ind w:left="0"/>
        <w:jc w:val="left"/>
      </w:pPr>
      <w:r>
        <w:rPr>
          <w:rFonts w:ascii="Times New Roman"/>
          <w:b/>
          <w:i w:val="false"/>
          <w:color w:val="000000"/>
        </w:rPr>
        <w:t xml:space="preserve"> Новопавловский сельский округ</w:t>
      </w:r>
    </w:p>
    <w:bookmarkEnd w:id="70"/>
    <w:bookmarkStart w:name="z86"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66294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6294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55880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588000" cy="160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89" w:id="73"/>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73"/>
    <w:bookmarkStart w:name="z90" w:id="74"/>
    <w:p>
      <w:pPr>
        <w:spacing w:after="0"/>
        <w:ind w:left="0"/>
        <w:jc w:val="left"/>
      </w:pPr>
      <w:r>
        <w:rPr>
          <w:rFonts w:ascii="Times New Roman"/>
          <w:b/>
          <w:i w:val="false"/>
          <w:color w:val="000000"/>
        </w:rPr>
        <w:t xml:space="preserve"> Подстепновский сельский округ</w:t>
      </w:r>
    </w:p>
    <w:bookmarkEnd w:id="74"/>
    <w:bookmarkStart w:name="z91"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62103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210300" cy="173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94" w:id="77"/>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77"/>
    <w:bookmarkStart w:name="z95" w:id="78"/>
    <w:p>
      <w:pPr>
        <w:spacing w:after="0"/>
        <w:ind w:left="0"/>
        <w:jc w:val="left"/>
      </w:pPr>
      <w:r>
        <w:rPr>
          <w:rFonts w:ascii="Times New Roman"/>
          <w:b/>
          <w:i w:val="false"/>
          <w:color w:val="000000"/>
        </w:rPr>
        <w:t xml:space="preserve"> Покатиловский сельский округ</w:t>
      </w:r>
    </w:p>
    <w:bookmarkEnd w:id="78"/>
    <w:bookmarkStart w:name="z96"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65278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5278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62103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210300" cy="173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99" w:id="81"/>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81"/>
    <w:bookmarkStart w:name="z100" w:id="82"/>
    <w:p>
      <w:pPr>
        <w:spacing w:after="0"/>
        <w:ind w:left="0"/>
        <w:jc w:val="left"/>
      </w:pPr>
      <w:r>
        <w:rPr>
          <w:rFonts w:ascii="Times New Roman"/>
          <w:b/>
          <w:i w:val="false"/>
          <w:color w:val="000000"/>
        </w:rPr>
        <w:t xml:space="preserve"> Приреченский сельский округ</w:t>
      </w:r>
    </w:p>
    <w:bookmarkEnd w:id="82"/>
    <w:bookmarkStart w:name="z101"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70993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0993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63754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375400" cy="173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104" w:id="85"/>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85"/>
    <w:bookmarkStart w:name="z105" w:id="86"/>
    <w:p>
      <w:pPr>
        <w:spacing w:after="0"/>
        <w:ind w:left="0"/>
        <w:jc w:val="left"/>
      </w:pPr>
      <w:r>
        <w:rPr>
          <w:rFonts w:ascii="Times New Roman"/>
          <w:b/>
          <w:i w:val="false"/>
          <w:color w:val="000000"/>
        </w:rPr>
        <w:t xml:space="preserve"> Узункольский сельский округ</w:t>
      </w:r>
    </w:p>
    <w:bookmarkEnd w:id="86"/>
    <w:bookmarkStart w:name="z106"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 w:id="88"/>
    <w:p>
      <w:pPr>
        <w:spacing w:after="0"/>
        <w:ind w:left="0"/>
        <w:jc w:val="both"/>
      </w:pPr>
      <w:r>
        <w:rPr>
          <w:rFonts w:ascii="Times New Roman"/>
          <w:b w:val="false"/>
          <w:i w:val="false"/>
          <w:color w:val="000000"/>
          <w:sz w:val="28"/>
        </w:rPr>
        <w:t xml:space="preserve">
      </w:t>
      </w:r>
    </w:p>
    <w:bookmarkEnd w:id="88"/>
    <w:p>
      <w:pPr>
        <w:spacing w:after="0"/>
        <w:ind w:left="0"/>
        <w:jc w:val="both"/>
      </w:pPr>
      <w:r>
        <w:drawing>
          <wp:inline distT="0" distB="0" distL="0" distR="0">
            <wp:extent cx="52451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245100" cy="156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109" w:id="89"/>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89"/>
    <w:bookmarkStart w:name="z110" w:id="90"/>
    <w:p>
      <w:pPr>
        <w:spacing w:after="0"/>
        <w:ind w:left="0"/>
        <w:jc w:val="left"/>
      </w:pPr>
      <w:r>
        <w:rPr>
          <w:rFonts w:ascii="Times New Roman"/>
          <w:b/>
          <w:i w:val="false"/>
          <w:color w:val="000000"/>
        </w:rPr>
        <w:t xml:space="preserve"> Федоровский сельский округ</w:t>
      </w:r>
    </w:p>
    <w:bookmarkEnd w:id="90"/>
    <w:bookmarkStart w:name="z111"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62738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273800" cy="179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114" w:id="93"/>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93"/>
    <w:bookmarkStart w:name="z115" w:id="94"/>
    <w:p>
      <w:pPr>
        <w:spacing w:after="0"/>
        <w:ind w:left="0"/>
        <w:jc w:val="left"/>
      </w:pPr>
      <w:r>
        <w:rPr>
          <w:rFonts w:ascii="Times New Roman"/>
          <w:b/>
          <w:i w:val="false"/>
          <w:color w:val="000000"/>
        </w:rPr>
        <w:t xml:space="preserve"> Чаганский сельский округ</w:t>
      </w:r>
    </w:p>
    <w:bookmarkEnd w:id="94"/>
    <w:bookmarkStart w:name="z116"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 w:id="96"/>
    <w:p>
      <w:pPr>
        <w:spacing w:after="0"/>
        <w:ind w:left="0"/>
        <w:jc w:val="both"/>
      </w:pPr>
      <w:r>
        <w:rPr>
          <w:rFonts w:ascii="Times New Roman"/>
          <w:b w:val="false"/>
          <w:i w:val="false"/>
          <w:color w:val="000000"/>
          <w:sz w:val="28"/>
        </w:rPr>
        <w:t xml:space="preserve">
      </w:t>
      </w:r>
    </w:p>
    <w:bookmarkEnd w:id="96"/>
    <w:p>
      <w:pPr>
        <w:spacing w:after="0"/>
        <w:ind w:left="0"/>
        <w:jc w:val="both"/>
      </w:pPr>
      <w:r>
        <w:drawing>
          <wp:inline distT="0" distB="0" distL="0" distR="0">
            <wp:extent cx="61722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1722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119" w:id="97"/>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97"/>
    <w:bookmarkStart w:name="z120" w:id="98"/>
    <w:p>
      <w:pPr>
        <w:spacing w:after="0"/>
        <w:ind w:left="0"/>
        <w:jc w:val="left"/>
      </w:pPr>
      <w:r>
        <w:rPr>
          <w:rFonts w:ascii="Times New Roman"/>
          <w:b/>
          <w:i w:val="false"/>
          <w:color w:val="000000"/>
        </w:rPr>
        <w:t xml:space="preserve"> Шагатайский сельский округ</w:t>
      </w:r>
    </w:p>
    <w:bookmarkEnd w:id="98"/>
    <w:bookmarkStart w:name="z121"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61849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184900" cy="170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124" w:id="101"/>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101"/>
    <w:bookmarkStart w:name="z125" w:id="102"/>
    <w:p>
      <w:pPr>
        <w:spacing w:after="0"/>
        <w:ind w:left="0"/>
        <w:jc w:val="left"/>
      </w:pPr>
      <w:r>
        <w:rPr>
          <w:rFonts w:ascii="Times New Roman"/>
          <w:b/>
          <w:i w:val="false"/>
          <w:color w:val="000000"/>
        </w:rPr>
        <w:t xml:space="preserve"> Шалкарский сельский округ</w:t>
      </w:r>
    </w:p>
    <w:bookmarkEnd w:id="102"/>
    <w:bookmarkStart w:name="z126"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7" w:id="104"/>
    <w:p>
      <w:pPr>
        <w:spacing w:after="0"/>
        <w:ind w:left="0"/>
        <w:jc w:val="both"/>
      </w:pPr>
      <w:r>
        <w:rPr>
          <w:rFonts w:ascii="Times New Roman"/>
          <w:b w:val="false"/>
          <w:i w:val="false"/>
          <w:color w:val="000000"/>
          <w:sz w:val="28"/>
        </w:rPr>
        <w:t xml:space="preserve">
      </w:t>
      </w:r>
    </w:p>
    <w:bookmarkEnd w:id="104"/>
    <w:p>
      <w:pPr>
        <w:spacing w:after="0"/>
        <w:ind w:left="0"/>
        <w:jc w:val="both"/>
      </w:pPr>
      <w:r>
        <w:drawing>
          <wp:inline distT="0" distB="0" distL="0" distR="0">
            <wp:extent cx="60833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0833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 xml:space="preserve">к Плану по управлению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130" w:id="105"/>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105"/>
    <w:bookmarkStart w:name="z131" w:id="106"/>
    <w:p>
      <w:pPr>
        <w:spacing w:after="0"/>
        <w:ind w:left="0"/>
        <w:jc w:val="left"/>
      </w:pPr>
      <w:r>
        <w:rPr>
          <w:rFonts w:ascii="Times New Roman"/>
          <w:b/>
          <w:i w:val="false"/>
          <w:color w:val="000000"/>
        </w:rPr>
        <w:t xml:space="preserve"> Акжаикский сельский округ</w:t>
      </w:r>
    </w:p>
    <w:bookmarkEnd w:id="106"/>
    <w:bookmarkStart w:name="z132"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75311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5311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135" w:id="109"/>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109"/>
    <w:bookmarkStart w:name="z136" w:id="110"/>
    <w:p>
      <w:pPr>
        <w:spacing w:after="0"/>
        <w:ind w:left="0"/>
        <w:jc w:val="left"/>
      </w:pPr>
      <w:r>
        <w:rPr>
          <w:rFonts w:ascii="Times New Roman"/>
          <w:b/>
          <w:i w:val="false"/>
          <w:color w:val="000000"/>
        </w:rPr>
        <w:t xml:space="preserve"> Аксогумский сельский округ</w:t>
      </w:r>
    </w:p>
    <w:bookmarkEnd w:id="110"/>
    <w:bookmarkStart w:name="z137"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78105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 w:id="112"/>
    <w:p>
      <w:pPr>
        <w:spacing w:after="0"/>
        <w:ind w:left="0"/>
        <w:jc w:val="both"/>
      </w:pPr>
      <w:r>
        <w:rPr>
          <w:rFonts w:ascii="Times New Roman"/>
          <w:b w:val="false"/>
          <w:i w:val="false"/>
          <w:color w:val="000000"/>
          <w:sz w:val="28"/>
        </w:rPr>
        <w:t xml:space="preserve">
      </w:t>
      </w:r>
    </w:p>
    <w:bookmarkEnd w:id="112"/>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140" w:id="113"/>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113"/>
    <w:bookmarkStart w:name="z141" w:id="114"/>
    <w:p>
      <w:pPr>
        <w:spacing w:after="0"/>
        <w:ind w:left="0"/>
        <w:jc w:val="left"/>
      </w:pPr>
      <w:r>
        <w:rPr>
          <w:rFonts w:ascii="Times New Roman"/>
          <w:b/>
          <w:i w:val="false"/>
          <w:color w:val="000000"/>
        </w:rPr>
        <w:t xml:space="preserve"> Аксуатский сельский округ</w:t>
      </w:r>
    </w:p>
    <w:bookmarkEnd w:id="114"/>
    <w:bookmarkStart w:name="z142"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78105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 w:id="116"/>
    <w:p>
      <w:pPr>
        <w:spacing w:after="0"/>
        <w:ind w:left="0"/>
        <w:jc w:val="both"/>
      </w:pPr>
      <w:r>
        <w:rPr>
          <w:rFonts w:ascii="Times New Roman"/>
          <w:b w:val="false"/>
          <w:i w:val="false"/>
          <w:color w:val="000000"/>
          <w:sz w:val="28"/>
        </w:rPr>
        <w:t xml:space="preserve">
      </w:t>
      </w:r>
    </w:p>
    <w:bookmarkEnd w:id="116"/>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145" w:id="11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117"/>
    <w:bookmarkStart w:name="z146" w:id="118"/>
    <w:p>
      <w:pPr>
        <w:spacing w:after="0"/>
        <w:ind w:left="0"/>
        <w:jc w:val="left"/>
      </w:pPr>
      <w:r>
        <w:rPr>
          <w:rFonts w:ascii="Times New Roman"/>
          <w:b/>
          <w:i w:val="false"/>
          <w:color w:val="000000"/>
        </w:rPr>
        <w:t xml:space="preserve"> Анкатинский сельский округ</w:t>
      </w:r>
    </w:p>
    <w:bookmarkEnd w:id="118"/>
    <w:bookmarkStart w:name="z147"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 w:id="120"/>
    <w:p>
      <w:pPr>
        <w:spacing w:after="0"/>
        <w:ind w:left="0"/>
        <w:jc w:val="both"/>
      </w:pPr>
      <w:r>
        <w:rPr>
          <w:rFonts w:ascii="Times New Roman"/>
          <w:b w:val="false"/>
          <w:i w:val="false"/>
          <w:color w:val="000000"/>
          <w:sz w:val="28"/>
        </w:rPr>
        <w:t xml:space="preserve">
      </w:t>
      </w:r>
    </w:p>
    <w:bookmarkEnd w:id="120"/>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150" w:id="121"/>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121"/>
    <w:bookmarkStart w:name="z151" w:id="122"/>
    <w:p>
      <w:pPr>
        <w:spacing w:after="0"/>
        <w:ind w:left="0"/>
        <w:jc w:val="left"/>
      </w:pPr>
      <w:r>
        <w:rPr>
          <w:rFonts w:ascii="Times New Roman"/>
          <w:b/>
          <w:i w:val="false"/>
          <w:color w:val="000000"/>
        </w:rPr>
        <w:t xml:space="preserve"> Богдановский сельский округ</w:t>
      </w:r>
    </w:p>
    <w:bookmarkEnd w:id="122"/>
    <w:bookmarkStart w:name="z152"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75819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5819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 w:id="124"/>
    <w:p>
      <w:pPr>
        <w:spacing w:after="0"/>
        <w:ind w:left="0"/>
        <w:jc w:val="both"/>
      </w:pPr>
      <w:r>
        <w:rPr>
          <w:rFonts w:ascii="Times New Roman"/>
          <w:b w:val="false"/>
          <w:i w:val="false"/>
          <w:color w:val="000000"/>
          <w:sz w:val="28"/>
        </w:rPr>
        <w:t xml:space="preserve">
      </w:t>
      </w:r>
    </w:p>
    <w:bookmarkEnd w:id="124"/>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155" w:id="125"/>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125"/>
    <w:bookmarkStart w:name="z156" w:id="126"/>
    <w:p>
      <w:pPr>
        <w:spacing w:after="0"/>
        <w:ind w:left="0"/>
        <w:jc w:val="left"/>
      </w:pPr>
      <w:r>
        <w:rPr>
          <w:rFonts w:ascii="Times New Roman"/>
          <w:b/>
          <w:i w:val="false"/>
          <w:color w:val="000000"/>
        </w:rPr>
        <w:t xml:space="preserve"> Долинский сельский округ</w:t>
      </w:r>
    </w:p>
    <w:bookmarkEnd w:id="126"/>
    <w:bookmarkStart w:name="z157"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78105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8" w:id="128"/>
    <w:p>
      <w:pPr>
        <w:spacing w:after="0"/>
        <w:ind w:left="0"/>
        <w:jc w:val="both"/>
      </w:pPr>
      <w:r>
        <w:rPr>
          <w:rFonts w:ascii="Times New Roman"/>
          <w:b w:val="false"/>
          <w:i w:val="false"/>
          <w:color w:val="000000"/>
          <w:sz w:val="28"/>
        </w:rPr>
        <w:t xml:space="preserve">
      </w:t>
      </w:r>
    </w:p>
    <w:bookmarkEnd w:id="128"/>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160" w:id="129"/>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129"/>
    <w:bookmarkStart w:name="z161" w:id="130"/>
    <w:p>
      <w:pPr>
        <w:spacing w:after="0"/>
        <w:ind w:left="0"/>
        <w:jc w:val="left"/>
      </w:pPr>
      <w:r>
        <w:rPr>
          <w:rFonts w:ascii="Times New Roman"/>
          <w:b/>
          <w:i w:val="false"/>
          <w:color w:val="000000"/>
        </w:rPr>
        <w:t xml:space="preserve"> Новопавловский сельский округ</w:t>
      </w:r>
    </w:p>
    <w:bookmarkEnd w:id="130"/>
    <w:bookmarkStart w:name="z162"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52832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5283200" cy="601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3" w:id="132"/>
    <w:p>
      <w:pPr>
        <w:spacing w:after="0"/>
        <w:ind w:left="0"/>
        <w:jc w:val="both"/>
      </w:pPr>
      <w:r>
        <w:rPr>
          <w:rFonts w:ascii="Times New Roman"/>
          <w:b w:val="false"/>
          <w:i w:val="false"/>
          <w:color w:val="000000"/>
          <w:sz w:val="28"/>
        </w:rPr>
        <w:t xml:space="preserve">
      </w:t>
      </w:r>
    </w:p>
    <w:bookmarkEnd w:id="132"/>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165" w:id="133"/>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133"/>
    <w:bookmarkStart w:name="z166" w:id="134"/>
    <w:p>
      <w:pPr>
        <w:spacing w:after="0"/>
        <w:ind w:left="0"/>
        <w:jc w:val="left"/>
      </w:pPr>
      <w:r>
        <w:rPr>
          <w:rFonts w:ascii="Times New Roman"/>
          <w:b/>
          <w:i w:val="false"/>
          <w:color w:val="000000"/>
        </w:rPr>
        <w:t xml:space="preserve"> Подстепновский сельский округ</w:t>
      </w:r>
    </w:p>
    <w:bookmarkEnd w:id="134"/>
    <w:bookmarkStart w:name="z167"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64262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4262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8"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170" w:id="13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137"/>
    <w:bookmarkStart w:name="z171" w:id="138"/>
    <w:p>
      <w:pPr>
        <w:spacing w:after="0"/>
        <w:ind w:left="0"/>
        <w:jc w:val="left"/>
      </w:pPr>
      <w:r>
        <w:rPr>
          <w:rFonts w:ascii="Times New Roman"/>
          <w:b/>
          <w:i w:val="false"/>
          <w:color w:val="000000"/>
        </w:rPr>
        <w:t xml:space="preserve"> Покатиловский сельский округ</w:t>
      </w:r>
    </w:p>
    <w:bookmarkEnd w:id="138"/>
    <w:bookmarkStart w:name="z172"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64262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4262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3"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175" w:id="141"/>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141"/>
    <w:bookmarkStart w:name="z176" w:id="142"/>
    <w:p>
      <w:pPr>
        <w:spacing w:after="0"/>
        <w:ind w:left="0"/>
        <w:jc w:val="left"/>
      </w:pPr>
      <w:r>
        <w:rPr>
          <w:rFonts w:ascii="Times New Roman"/>
          <w:b/>
          <w:i w:val="false"/>
          <w:color w:val="000000"/>
        </w:rPr>
        <w:t xml:space="preserve"> Приреченский сельский округ</w:t>
      </w:r>
    </w:p>
    <w:bookmarkEnd w:id="142"/>
    <w:bookmarkStart w:name="z177"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7302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302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8" w:id="144"/>
    <w:p>
      <w:pPr>
        <w:spacing w:after="0"/>
        <w:ind w:left="0"/>
        <w:jc w:val="both"/>
      </w:pPr>
      <w:r>
        <w:rPr>
          <w:rFonts w:ascii="Times New Roman"/>
          <w:b w:val="false"/>
          <w:i w:val="false"/>
          <w:color w:val="000000"/>
          <w:sz w:val="28"/>
        </w:rPr>
        <w:t xml:space="preserve">
      </w:t>
      </w:r>
    </w:p>
    <w:bookmarkEnd w:id="144"/>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180" w:id="145"/>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145"/>
    <w:bookmarkStart w:name="z181" w:id="146"/>
    <w:p>
      <w:pPr>
        <w:spacing w:after="0"/>
        <w:ind w:left="0"/>
        <w:jc w:val="left"/>
      </w:pPr>
      <w:r>
        <w:rPr>
          <w:rFonts w:ascii="Times New Roman"/>
          <w:b/>
          <w:i w:val="false"/>
          <w:color w:val="000000"/>
        </w:rPr>
        <w:t xml:space="preserve"> Узункольский сельский округ</w:t>
      </w:r>
    </w:p>
    <w:bookmarkEnd w:id="146"/>
    <w:bookmarkStart w:name="z182"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67564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7564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3"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185" w:id="149"/>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149"/>
    <w:bookmarkStart w:name="z186" w:id="150"/>
    <w:p>
      <w:pPr>
        <w:spacing w:after="0"/>
        <w:ind w:left="0"/>
        <w:jc w:val="left"/>
      </w:pPr>
      <w:r>
        <w:rPr>
          <w:rFonts w:ascii="Times New Roman"/>
          <w:b/>
          <w:i w:val="false"/>
          <w:color w:val="000000"/>
        </w:rPr>
        <w:t xml:space="preserve"> Федоровский сельский округ</w:t>
      </w:r>
    </w:p>
    <w:bookmarkEnd w:id="150"/>
    <w:bookmarkStart w:name="z187" w:id="151"/>
    <w:p>
      <w:pPr>
        <w:spacing w:after="0"/>
        <w:ind w:left="0"/>
        <w:jc w:val="both"/>
      </w:pPr>
      <w:r>
        <w:rPr>
          <w:rFonts w:ascii="Times New Roman"/>
          <w:b w:val="false"/>
          <w:i w:val="false"/>
          <w:color w:val="000000"/>
          <w:sz w:val="28"/>
        </w:rPr>
        <w:t xml:space="preserve">
      </w:t>
      </w:r>
    </w:p>
    <w:bookmarkEnd w:id="151"/>
    <w:p>
      <w:pPr>
        <w:spacing w:after="0"/>
        <w:ind w:left="0"/>
        <w:jc w:val="both"/>
      </w:pPr>
      <w:r>
        <w:drawing>
          <wp:inline distT="0" distB="0" distL="0" distR="0">
            <wp:extent cx="72263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2263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 w:id="152"/>
    <w:p>
      <w:pPr>
        <w:spacing w:after="0"/>
        <w:ind w:left="0"/>
        <w:jc w:val="both"/>
      </w:pPr>
      <w:r>
        <w:rPr>
          <w:rFonts w:ascii="Times New Roman"/>
          <w:b w:val="false"/>
          <w:i w:val="false"/>
          <w:color w:val="000000"/>
          <w:sz w:val="28"/>
        </w:rPr>
        <w:t xml:space="preserve">
      </w:t>
      </w:r>
    </w:p>
    <w:bookmarkEnd w:id="152"/>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190" w:id="153"/>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153"/>
    <w:bookmarkStart w:name="z191" w:id="154"/>
    <w:p>
      <w:pPr>
        <w:spacing w:after="0"/>
        <w:ind w:left="0"/>
        <w:jc w:val="left"/>
      </w:pPr>
      <w:r>
        <w:rPr>
          <w:rFonts w:ascii="Times New Roman"/>
          <w:b/>
          <w:i w:val="false"/>
          <w:color w:val="000000"/>
        </w:rPr>
        <w:t xml:space="preserve"> Чаганский сельский округ</w:t>
      </w:r>
    </w:p>
    <w:bookmarkEnd w:id="154"/>
    <w:bookmarkStart w:name="z192" w:id="155"/>
    <w:p>
      <w:pPr>
        <w:spacing w:after="0"/>
        <w:ind w:left="0"/>
        <w:jc w:val="both"/>
      </w:pPr>
      <w:r>
        <w:rPr>
          <w:rFonts w:ascii="Times New Roman"/>
          <w:b w:val="false"/>
          <w:i w:val="false"/>
          <w:color w:val="000000"/>
          <w:sz w:val="28"/>
        </w:rPr>
        <w:t xml:space="preserve">
      </w:t>
      </w:r>
    </w:p>
    <w:bookmarkEnd w:id="155"/>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3" w:id="156"/>
    <w:p>
      <w:pPr>
        <w:spacing w:after="0"/>
        <w:ind w:left="0"/>
        <w:jc w:val="both"/>
      </w:pPr>
      <w:r>
        <w:rPr>
          <w:rFonts w:ascii="Times New Roman"/>
          <w:b w:val="false"/>
          <w:i w:val="false"/>
          <w:color w:val="000000"/>
          <w:sz w:val="28"/>
        </w:rPr>
        <w:t xml:space="preserve">
      </w:t>
      </w:r>
    </w:p>
    <w:bookmarkEnd w:id="156"/>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195" w:id="15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157"/>
    <w:bookmarkStart w:name="z196" w:id="158"/>
    <w:p>
      <w:pPr>
        <w:spacing w:after="0"/>
        <w:ind w:left="0"/>
        <w:jc w:val="left"/>
      </w:pPr>
      <w:r>
        <w:rPr>
          <w:rFonts w:ascii="Times New Roman"/>
          <w:b/>
          <w:i w:val="false"/>
          <w:color w:val="000000"/>
        </w:rPr>
        <w:t xml:space="preserve"> Шагатайский сельский округ</w:t>
      </w:r>
    </w:p>
    <w:bookmarkEnd w:id="158"/>
    <w:bookmarkStart w:name="z197" w:id="159"/>
    <w:p>
      <w:pPr>
        <w:spacing w:after="0"/>
        <w:ind w:left="0"/>
        <w:jc w:val="both"/>
      </w:pPr>
      <w:r>
        <w:rPr>
          <w:rFonts w:ascii="Times New Roman"/>
          <w:b w:val="false"/>
          <w:i w:val="false"/>
          <w:color w:val="000000"/>
          <w:sz w:val="28"/>
        </w:rPr>
        <w:t xml:space="preserve">
      </w:t>
      </w:r>
    </w:p>
    <w:bookmarkEnd w:id="159"/>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8"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200" w:id="161"/>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161"/>
    <w:bookmarkStart w:name="z201" w:id="162"/>
    <w:p>
      <w:pPr>
        <w:spacing w:after="0"/>
        <w:ind w:left="0"/>
        <w:jc w:val="left"/>
      </w:pPr>
      <w:r>
        <w:rPr>
          <w:rFonts w:ascii="Times New Roman"/>
          <w:b/>
          <w:i w:val="false"/>
          <w:color w:val="000000"/>
        </w:rPr>
        <w:t xml:space="preserve"> Шалкарский сельский округ</w:t>
      </w:r>
    </w:p>
    <w:bookmarkEnd w:id="162"/>
    <w:bookmarkStart w:name="z202" w:id="163"/>
    <w:p>
      <w:pPr>
        <w:spacing w:after="0"/>
        <w:ind w:left="0"/>
        <w:jc w:val="both"/>
      </w:pPr>
      <w:r>
        <w:rPr>
          <w:rFonts w:ascii="Times New Roman"/>
          <w:b w:val="false"/>
          <w:i w:val="false"/>
          <w:color w:val="000000"/>
          <w:sz w:val="28"/>
        </w:rPr>
        <w:t xml:space="preserve">
      </w:t>
      </w:r>
    </w:p>
    <w:bookmarkEnd w:id="163"/>
    <w:p>
      <w:pPr>
        <w:spacing w:after="0"/>
        <w:ind w:left="0"/>
        <w:jc w:val="both"/>
      </w:pPr>
      <w:r>
        <w:drawing>
          <wp:inline distT="0" distB="0" distL="0" distR="0">
            <wp:extent cx="78105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647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3" w:id="164"/>
    <w:p>
      <w:pPr>
        <w:spacing w:after="0"/>
        <w:ind w:left="0"/>
        <w:jc w:val="both"/>
      </w:pPr>
      <w:r>
        <w:rPr>
          <w:rFonts w:ascii="Times New Roman"/>
          <w:b w:val="false"/>
          <w:i w:val="false"/>
          <w:color w:val="000000"/>
          <w:sz w:val="28"/>
        </w:rPr>
        <w:t xml:space="preserve">
      </w:t>
      </w:r>
    </w:p>
    <w:bookmarkEnd w:id="164"/>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205" w:id="165"/>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165"/>
    <w:bookmarkStart w:name="z206" w:id="166"/>
    <w:p>
      <w:pPr>
        <w:spacing w:after="0"/>
        <w:ind w:left="0"/>
        <w:jc w:val="left"/>
      </w:pPr>
      <w:r>
        <w:rPr>
          <w:rFonts w:ascii="Times New Roman"/>
          <w:b/>
          <w:i w:val="false"/>
          <w:color w:val="000000"/>
        </w:rPr>
        <w:t xml:space="preserve"> Акжаикский сельский округ</w:t>
      </w:r>
    </w:p>
    <w:bookmarkEnd w:id="166"/>
    <w:bookmarkStart w:name="z207" w:id="167"/>
    <w:p>
      <w:pPr>
        <w:spacing w:after="0"/>
        <w:ind w:left="0"/>
        <w:jc w:val="both"/>
      </w:pPr>
      <w:r>
        <w:rPr>
          <w:rFonts w:ascii="Times New Roman"/>
          <w:b w:val="false"/>
          <w:i w:val="false"/>
          <w:color w:val="000000"/>
          <w:sz w:val="28"/>
        </w:rPr>
        <w:t xml:space="preserve">
      </w:t>
      </w:r>
    </w:p>
    <w:bookmarkEnd w:id="167"/>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8" w:id="168"/>
    <w:p>
      <w:pPr>
        <w:spacing w:after="0"/>
        <w:ind w:left="0"/>
        <w:jc w:val="both"/>
      </w:pPr>
      <w:r>
        <w:rPr>
          <w:rFonts w:ascii="Times New Roman"/>
          <w:b w:val="false"/>
          <w:i w:val="false"/>
          <w:color w:val="000000"/>
          <w:sz w:val="28"/>
        </w:rPr>
        <w:t xml:space="preserve">
      </w:t>
      </w:r>
    </w:p>
    <w:bookmarkEnd w:id="168"/>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210" w:id="169"/>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169"/>
    <w:bookmarkStart w:name="z211" w:id="170"/>
    <w:p>
      <w:pPr>
        <w:spacing w:after="0"/>
        <w:ind w:left="0"/>
        <w:jc w:val="left"/>
      </w:pPr>
      <w:r>
        <w:rPr>
          <w:rFonts w:ascii="Times New Roman"/>
          <w:b/>
          <w:i w:val="false"/>
          <w:color w:val="000000"/>
        </w:rPr>
        <w:t xml:space="preserve"> Аксогумский сельский округ</w:t>
      </w:r>
    </w:p>
    <w:bookmarkEnd w:id="170"/>
    <w:bookmarkStart w:name="z212" w:id="171"/>
    <w:p>
      <w:pPr>
        <w:spacing w:after="0"/>
        <w:ind w:left="0"/>
        <w:jc w:val="both"/>
      </w:pPr>
      <w:r>
        <w:rPr>
          <w:rFonts w:ascii="Times New Roman"/>
          <w:b w:val="false"/>
          <w:i w:val="false"/>
          <w:color w:val="000000"/>
          <w:sz w:val="28"/>
        </w:rPr>
        <w:t xml:space="preserve">
      </w:t>
      </w:r>
    </w:p>
    <w:bookmarkEnd w:id="171"/>
    <w:p>
      <w:pPr>
        <w:spacing w:after="0"/>
        <w:ind w:left="0"/>
        <w:jc w:val="both"/>
      </w:pPr>
      <w:r>
        <w:drawing>
          <wp:inline distT="0" distB="0" distL="0" distR="0">
            <wp:extent cx="78105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3" w:id="172"/>
    <w:p>
      <w:pPr>
        <w:spacing w:after="0"/>
        <w:ind w:left="0"/>
        <w:jc w:val="both"/>
      </w:pPr>
      <w:r>
        <w:rPr>
          <w:rFonts w:ascii="Times New Roman"/>
          <w:b w:val="false"/>
          <w:i w:val="false"/>
          <w:color w:val="000000"/>
          <w:sz w:val="28"/>
        </w:rPr>
        <w:t xml:space="preserve">
      </w:t>
      </w:r>
    </w:p>
    <w:bookmarkEnd w:id="172"/>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215" w:id="173"/>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173"/>
    <w:bookmarkStart w:name="z216" w:id="174"/>
    <w:p>
      <w:pPr>
        <w:spacing w:after="0"/>
        <w:ind w:left="0"/>
        <w:jc w:val="left"/>
      </w:pPr>
      <w:r>
        <w:rPr>
          <w:rFonts w:ascii="Times New Roman"/>
          <w:b/>
          <w:i w:val="false"/>
          <w:color w:val="000000"/>
        </w:rPr>
        <w:t xml:space="preserve"> Аксуатский сельский округ</w:t>
      </w:r>
    </w:p>
    <w:bookmarkEnd w:id="174"/>
    <w:bookmarkStart w:name="z217" w:id="175"/>
    <w:p>
      <w:pPr>
        <w:spacing w:after="0"/>
        <w:ind w:left="0"/>
        <w:jc w:val="both"/>
      </w:pPr>
      <w:r>
        <w:rPr>
          <w:rFonts w:ascii="Times New Roman"/>
          <w:b w:val="false"/>
          <w:i w:val="false"/>
          <w:color w:val="000000"/>
          <w:sz w:val="28"/>
        </w:rPr>
        <w:t xml:space="preserve">
      </w:t>
      </w:r>
    </w:p>
    <w:bookmarkEnd w:id="175"/>
    <w:p>
      <w:pPr>
        <w:spacing w:after="0"/>
        <w:ind w:left="0"/>
        <w:jc w:val="both"/>
      </w:pPr>
      <w:r>
        <w:drawing>
          <wp:inline distT="0" distB="0" distL="0" distR="0">
            <wp:extent cx="7810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8" w:id="176"/>
    <w:p>
      <w:pPr>
        <w:spacing w:after="0"/>
        <w:ind w:left="0"/>
        <w:jc w:val="both"/>
      </w:pPr>
      <w:r>
        <w:rPr>
          <w:rFonts w:ascii="Times New Roman"/>
          <w:b w:val="false"/>
          <w:i w:val="false"/>
          <w:color w:val="000000"/>
          <w:sz w:val="28"/>
        </w:rPr>
        <w:t xml:space="preserve">
      </w:t>
      </w:r>
    </w:p>
    <w:bookmarkEnd w:id="176"/>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220" w:id="177"/>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177"/>
    <w:bookmarkStart w:name="z221" w:id="178"/>
    <w:p>
      <w:pPr>
        <w:spacing w:after="0"/>
        <w:ind w:left="0"/>
        <w:jc w:val="left"/>
      </w:pPr>
      <w:r>
        <w:rPr>
          <w:rFonts w:ascii="Times New Roman"/>
          <w:b/>
          <w:i w:val="false"/>
          <w:color w:val="000000"/>
        </w:rPr>
        <w:t xml:space="preserve"> Анкатинский сельский округ</w:t>
      </w:r>
    </w:p>
    <w:bookmarkEnd w:id="178"/>
    <w:bookmarkStart w:name="z222" w:id="179"/>
    <w:p>
      <w:pPr>
        <w:spacing w:after="0"/>
        <w:ind w:left="0"/>
        <w:jc w:val="both"/>
      </w:pPr>
      <w:r>
        <w:rPr>
          <w:rFonts w:ascii="Times New Roman"/>
          <w:b w:val="false"/>
          <w:i w:val="false"/>
          <w:color w:val="000000"/>
          <w:sz w:val="28"/>
        </w:rPr>
        <w:t xml:space="preserve">
      </w:t>
      </w:r>
    </w:p>
    <w:bookmarkEnd w:id="179"/>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3" w:id="180"/>
    <w:p>
      <w:pPr>
        <w:spacing w:after="0"/>
        <w:ind w:left="0"/>
        <w:jc w:val="both"/>
      </w:pPr>
      <w:r>
        <w:rPr>
          <w:rFonts w:ascii="Times New Roman"/>
          <w:b w:val="false"/>
          <w:i w:val="false"/>
          <w:color w:val="000000"/>
          <w:sz w:val="28"/>
        </w:rPr>
        <w:t xml:space="preserve">
      </w:t>
      </w:r>
    </w:p>
    <w:bookmarkEnd w:id="180"/>
    <w:p>
      <w:pPr>
        <w:spacing w:after="0"/>
        <w:ind w:left="0"/>
        <w:jc w:val="both"/>
      </w:pPr>
      <w:r>
        <w:drawing>
          <wp:inline distT="0" distB="0" distL="0" distR="0">
            <wp:extent cx="58801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58801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225" w:id="181"/>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181"/>
    <w:bookmarkStart w:name="z226" w:id="182"/>
    <w:p>
      <w:pPr>
        <w:spacing w:after="0"/>
        <w:ind w:left="0"/>
        <w:jc w:val="left"/>
      </w:pPr>
      <w:r>
        <w:rPr>
          <w:rFonts w:ascii="Times New Roman"/>
          <w:b/>
          <w:i w:val="false"/>
          <w:color w:val="000000"/>
        </w:rPr>
        <w:t xml:space="preserve"> Богдановский сельский округ</w:t>
      </w:r>
    </w:p>
    <w:bookmarkEnd w:id="182"/>
    <w:bookmarkStart w:name="z227" w:id="183"/>
    <w:p>
      <w:pPr>
        <w:spacing w:after="0"/>
        <w:ind w:left="0"/>
        <w:jc w:val="both"/>
      </w:pPr>
      <w:r>
        <w:rPr>
          <w:rFonts w:ascii="Times New Roman"/>
          <w:b w:val="false"/>
          <w:i w:val="false"/>
          <w:color w:val="000000"/>
          <w:sz w:val="28"/>
        </w:rPr>
        <w:t xml:space="preserve">
      </w:t>
      </w:r>
    </w:p>
    <w:bookmarkEnd w:id="183"/>
    <w:p>
      <w:pPr>
        <w:spacing w:after="0"/>
        <w:ind w:left="0"/>
        <w:jc w:val="both"/>
      </w:pPr>
      <w:r>
        <w:drawing>
          <wp:inline distT="0" distB="0" distL="0" distR="0">
            <wp:extent cx="75819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581900" cy="562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8" w:id="184"/>
    <w:p>
      <w:pPr>
        <w:spacing w:after="0"/>
        <w:ind w:left="0"/>
        <w:jc w:val="both"/>
      </w:pPr>
      <w:r>
        <w:rPr>
          <w:rFonts w:ascii="Times New Roman"/>
          <w:b w:val="false"/>
          <w:i w:val="false"/>
          <w:color w:val="000000"/>
          <w:sz w:val="28"/>
        </w:rPr>
        <w:t xml:space="preserve">
      </w:t>
      </w:r>
    </w:p>
    <w:bookmarkEnd w:id="184"/>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230" w:id="185"/>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185"/>
    <w:bookmarkStart w:name="z231" w:id="186"/>
    <w:p>
      <w:pPr>
        <w:spacing w:after="0"/>
        <w:ind w:left="0"/>
        <w:jc w:val="left"/>
      </w:pPr>
      <w:r>
        <w:rPr>
          <w:rFonts w:ascii="Times New Roman"/>
          <w:b/>
          <w:i w:val="false"/>
          <w:color w:val="000000"/>
        </w:rPr>
        <w:t xml:space="preserve"> Долинский сельский округ</w:t>
      </w:r>
    </w:p>
    <w:bookmarkEnd w:id="186"/>
    <w:bookmarkStart w:name="z232" w:id="187"/>
    <w:p>
      <w:pPr>
        <w:spacing w:after="0"/>
        <w:ind w:left="0"/>
        <w:jc w:val="both"/>
      </w:pPr>
      <w:r>
        <w:rPr>
          <w:rFonts w:ascii="Times New Roman"/>
          <w:b w:val="false"/>
          <w:i w:val="false"/>
          <w:color w:val="000000"/>
          <w:sz w:val="28"/>
        </w:rPr>
        <w:t xml:space="preserve">
      </w:t>
      </w:r>
    </w:p>
    <w:bookmarkEnd w:id="187"/>
    <w:p>
      <w:pPr>
        <w:spacing w:after="0"/>
        <w:ind w:left="0"/>
        <w:jc w:val="both"/>
      </w:pPr>
      <w:r>
        <w:drawing>
          <wp:inline distT="0" distB="0" distL="0" distR="0">
            <wp:extent cx="78105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3" w:id="188"/>
    <w:p>
      <w:pPr>
        <w:spacing w:after="0"/>
        <w:ind w:left="0"/>
        <w:jc w:val="both"/>
      </w:pPr>
      <w:r>
        <w:rPr>
          <w:rFonts w:ascii="Times New Roman"/>
          <w:b w:val="false"/>
          <w:i w:val="false"/>
          <w:color w:val="000000"/>
          <w:sz w:val="28"/>
        </w:rPr>
        <w:t xml:space="preserve">
      </w:t>
      </w:r>
    </w:p>
    <w:bookmarkEnd w:id="188"/>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235" w:id="189"/>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189"/>
    <w:bookmarkStart w:name="z236" w:id="190"/>
    <w:p>
      <w:pPr>
        <w:spacing w:after="0"/>
        <w:ind w:left="0"/>
        <w:jc w:val="left"/>
      </w:pPr>
      <w:r>
        <w:rPr>
          <w:rFonts w:ascii="Times New Roman"/>
          <w:b/>
          <w:i w:val="false"/>
          <w:color w:val="000000"/>
        </w:rPr>
        <w:t xml:space="preserve"> Новопавловский сельский округ</w:t>
      </w:r>
    </w:p>
    <w:bookmarkEnd w:id="190"/>
    <w:bookmarkStart w:name="z237" w:id="191"/>
    <w:p>
      <w:pPr>
        <w:spacing w:after="0"/>
        <w:ind w:left="0"/>
        <w:jc w:val="both"/>
      </w:pPr>
      <w:r>
        <w:rPr>
          <w:rFonts w:ascii="Times New Roman"/>
          <w:b w:val="false"/>
          <w:i w:val="false"/>
          <w:color w:val="000000"/>
          <w:sz w:val="28"/>
        </w:rPr>
        <w:t xml:space="preserve">
      </w:t>
      </w:r>
    </w:p>
    <w:bookmarkEnd w:id="191"/>
    <w:p>
      <w:pPr>
        <w:spacing w:after="0"/>
        <w:ind w:left="0"/>
        <w:jc w:val="both"/>
      </w:pPr>
      <w:r>
        <w:drawing>
          <wp:inline distT="0" distB="0" distL="0" distR="0">
            <wp:extent cx="42164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42164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8" w:id="192"/>
    <w:p>
      <w:pPr>
        <w:spacing w:after="0"/>
        <w:ind w:left="0"/>
        <w:jc w:val="both"/>
      </w:pPr>
      <w:r>
        <w:rPr>
          <w:rFonts w:ascii="Times New Roman"/>
          <w:b w:val="false"/>
          <w:i w:val="false"/>
          <w:color w:val="000000"/>
          <w:sz w:val="28"/>
        </w:rPr>
        <w:t xml:space="preserve">
      </w:t>
      </w:r>
    </w:p>
    <w:bookmarkEnd w:id="192"/>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240" w:id="193"/>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193"/>
    <w:bookmarkStart w:name="z241" w:id="194"/>
    <w:p>
      <w:pPr>
        <w:spacing w:after="0"/>
        <w:ind w:left="0"/>
        <w:jc w:val="left"/>
      </w:pPr>
      <w:r>
        <w:rPr>
          <w:rFonts w:ascii="Times New Roman"/>
          <w:b/>
          <w:i w:val="false"/>
          <w:color w:val="000000"/>
        </w:rPr>
        <w:t xml:space="preserve"> Подстепновский сельский округ</w:t>
      </w:r>
    </w:p>
    <w:bookmarkEnd w:id="194"/>
    <w:bookmarkStart w:name="z242" w:id="195"/>
    <w:p>
      <w:pPr>
        <w:spacing w:after="0"/>
        <w:ind w:left="0"/>
        <w:jc w:val="both"/>
      </w:pPr>
      <w:r>
        <w:rPr>
          <w:rFonts w:ascii="Times New Roman"/>
          <w:b w:val="false"/>
          <w:i w:val="false"/>
          <w:color w:val="000000"/>
          <w:sz w:val="28"/>
        </w:rPr>
        <w:t xml:space="preserve">
      </w:t>
      </w:r>
    </w:p>
    <w:bookmarkEnd w:id="195"/>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3" w:id="196"/>
    <w:p>
      <w:pPr>
        <w:spacing w:after="0"/>
        <w:ind w:left="0"/>
        <w:jc w:val="both"/>
      </w:pPr>
      <w:r>
        <w:rPr>
          <w:rFonts w:ascii="Times New Roman"/>
          <w:b w:val="false"/>
          <w:i w:val="false"/>
          <w:color w:val="000000"/>
          <w:sz w:val="28"/>
        </w:rPr>
        <w:t xml:space="preserve">
      </w:t>
      </w:r>
    </w:p>
    <w:bookmarkEnd w:id="196"/>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245" w:id="197"/>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197"/>
    <w:bookmarkStart w:name="z246" w:id="198"/>
    <w:p>
      <w:pPr>
        <w:spacing w:after="0"/>
        <w:ind w:left="0"/>
        <w:jc w:val="left"/>
      </w:pPr>
      <w:r>
        <w:rPr>
          <w:rFonts w:ascii="Times New Roman"/>
          <w:b/>
          <w:i w:val="false"/>
          <w:color w:val="000000"/>
        </w:rPr>
        <w:t xml:space="preserve"> Покатиловский сельский округ</w:t>
      </w:r>
    </w:p>
    <w:bookmarkEnd w:id="198"/>
    <w:bookmarkStart w:name="z247" w:id="199"/>
    <w:p>
      <w:pPr>
        <w:spacing w:after="0"/>
        <w:ind w:left="0"/>
        <w:jc w:val="both"/>
      </w:pPr>
      <w:r>
        <w:rPr>
          <w:rFonts w:ascii="Times New Roman"/>
          <w:b w:val="false"/>
          <w:i w:val="false"/>
          <w:color w:val="000000"/>
          <w:sz w:val="28"/>
        </w:rPr>
        <w:t xml:space="preserve">
      </w:t>
      </w:r>
    </w:p>
    <w:bookmarkEnd w:id="199"/>
    <w:p>
      <w:pPr>
        <w:spacing w:after="0"/>
        <w:ind w:left="0"/>
        <w:jc w:val="both"/>
      </w:pPr>
      <w:r>
        <w:drawing>
          <wp:inline distT="0" distB="0" distL="0" distR="0">
            <wp:extent cx="6527800" cy="638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6527800" cy="638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8" w:id="200"/>
    <w:p>
      <w:pPr>
        <w:spacing w:after="0"/>
        <w:ind w:left="0"/>
        <w:jc w:val="both"/>
      </w:pPr>
      <w:r>
        <w:rPr>
          <w:rFonts w:ascii="Times New Roman"/>
          <w:b w:val="false"/>
          <w:i w:val="false"/>
          <w:color w:val="000000"/>
          <w:sz w:val="28"/>
        </w:rPr>
        <w:t xml:space="preserve">
      </w:t>
      </w:r>
    </w:p>
    <w:bookmarkEnd w:id="200"/>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250" w:id="201"/>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201"/>
    <w:bookmarkStart w:name="z251" w:id="202"/>
    <w:p>
      <w:pPr>
        <w:spacing w:after="0"/>
        <w:ind w:left="0"/>
        <w:jc w:val="left"/>
      </w:pPr>
      <w:r>
        <w:rPr>
          <w:rFonts w:ascii="Times New Roman"/>
          <w:b/>
          <w:i w:val="false"/>
          <w:color w:val="000000"/>
        </w:rPr>
        <w:t xml:space="preserve"> Приреченский сельский округ</w:t>
      </w:r>
    </w:p>
    <w:bookmarkEnd w:id="202"/>
    <w:bookmarkStart w:name="z252" w:id="203"/>
    <w:p>
      <w:pPr>
        <w:spacing w:after="0"/>
        <w:ind w:left="0"/>
        <w:jc w:val="both"/>
      </w:pPr>
      <w:r>
        <w:rPr>
          <w:rFonts w:ascii="Times New Roman"/>
          <w:b w:val="false"/>
          <w:i w:val="false"/>
          <w:color w:val="000000"/>
          <w:sz w:val="28"/>
        </w:rPr>
        <w:t xml:space="preserve">
      </w:t>
      </w:r>
    </w:p>
    <w:bookmarkEnd w:id="203"/>
    <w:p>
      <w:pPr>
        <w:spacing w:after="0"/>
        <w:ind w:left="0"/>
        <w:jc w:val="both"/>
      </w:pPr>
      <w:r>
        <w:drawing>
          <wp:inline distT="0" distB="0" distL="0" distR="0">
            <wp:extent cx="57531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57531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 w:id="204"/>
    <w:p>
      <w:pPr>
        <w:spacing w:after="0"/>
        <w:ind w:left="0"/>
        <w:jc w:val="both"/>
      </w:pPr>
      <w:r>
        <w:rPr>
          <w:rFonts w:ascii="Times New Roman"/>
          <w:b w:val="false"/>
          <w:i w:val="false"/>
          <w:color w:val="000000"/>
          <w:sz w:val="28"/>
        </w:rPr>
        <w:t xml:space="preserve">
      </w:t>
      </w:r>
    </w:p>
    <w:bookmarkEnd w:id="204"/>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255" w:id="205"/>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205"/>
    <w:bookmarkStart w:name="z256" w:id="206"/>
    <w:p>
      <w:pPr>
        <w:spacing w:after="0"/>
        <w:ind w:left="0"/>
        <w:jc w:val="left"/>
      </w:pPr>
      <w:r>
        <w:rPr>
          <w:rFonts w:ascii="Times New Roman"/>
          <w:b/>
          <w:i w:val="false"/>
          <w:color w:val="000000"/>
        </w:rPr>
        <w:t xml:space="preserve"> Узункольский сельский округ</w:t>
      </w:r>
    </w:p>
    <w:bookmarkEnd w:id="206"/>
    <w:bookmarkStart w:name="z257" w:id="207"/>
    <w:p>
      <w:pPr>
        <w:spacing w:after="0"/>
        <w:ind w:left="0"/>
        <w:jc w:val="both"/>
      </w:pPr>
      <w:r>
        <w:rPr>
          <w:rFonts w:ascii="Times New Roman"/>
          <w:b w:val="false"/>
          <w:i w:val="false"/>
          <w:color w:val="000000"/>
          <w:sz w:val="28"/>
        </w:rPr>
        <w:t xml:space="preserve">
      </w:t>
      </w:r>
    </w:p>
    <w:bookmarkEnd w:id="207"/>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8" w:id="208"/>
    <w:p>
      <w:pPr>
        <w:spacing w:after="0"/>
        <w:ind w:left="0"/>
        <w:jc w:val="both"/>
      </w:pPr>
      <w:r>
        <w:rPr>
          <w:rFonts w:ascii="Times New Roman"/>
          <w:b w:val="false"/>
          <w:i w:val="false"/>
          <w:color w:val="000000"/>
          <w:sz w:val="28"/>
        </w:rPr>
        <w:t xml:space="preserve">
      </w:t>
      </w:r>
    </w:p>
    <w:bookmarkEnd w:id="208"/>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260" w:id="209"/>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209"/>
    <w:bookmarkStart w:name="z261" w:id="210"/>
    <w:p>
      <w:pPr>
        <w:spacing w:after="0"/>
        <w:ind w:left="0"/>
        <w:jc w:val="left"/>
      </w:pPr>
      <w:r>
        <w:rPr>
          <w:rFonts w:ascii="Times New Roman"/>
          <w:b/>
          <w:i w:val="false"/>
          <w:color w:val="000000"/>
        </w:rPr>
        <w:t xml:space="preserve"> Федоровский сельский округ</w:t>
      </w:r>
    </w:p>
    <w:bookmarkEnd w:id="210"/>
    <w:bookmarkStart w:name="z262" w:id="211"/>
    <w:p>
      <w:pPr>
        <w:spacing w:after="0"/>
        <w:ind w:left="0"/>
        <w:jc w:val="both"/>
      </w:pPr>
      <w:r>
        <w:rPr>
          <w:rFonts w:ascii="Times New Roman"/>
          <w:b w:val="false"/>
          <w:i w:val="false"/>
          <w:color w:val="000000"/>
          <w:sz w:val="28"/>
        </w:rPr>
        <w:t xml:space="preserve">
      </w:t>
      </w:r>
    </w:p>
    <w:bookmarkEnd w:id="211"/>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3" w:id="212"/>
    <w:p>
      <w:pPr>
        <w:spacing w:after="0"/>
        <w:ind w:left="0"/>
        <w:jc w:val="both"/>
      </w:pPr>
      <w:r>
        <w:rPr>
          <w:rFonts w:ascii="Times New Roman"/>
          <w:b w:val="false"/>
          <w:i w:val="false"/>
          <w:color w:val="000000"/>
          <w:sz w:val="28"/>
        </w:rPr>
        <w:t xml:space="preserve">
      </w:t>
      </w:r>
    </w:p>
    <w:bookmarkEnd w:id="212"/>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265" w:id="213"/>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213"/>
    <w:bookmarkStart w:name="z266" w:id="214"/>
    <w:p>
      <w:pPr>
        <w:spacing w:after="0"/>
        <w:ind w:left="0"/>
        <w:jc w:val="left"/>
      </w:pPr>
      <w:r>
        <w:rPr>
          <w:rFonts w:ascii="Times New Roman"/>
          <w:b/>
          <w:i w:val="false"/>
          <w:color w:val="000000"/>
        </w:rPr>
        <w:t xml:space="preserve"> Чаганский сельский округ</w:t>
      </w:r>
    </w:p>
    <w:bookmarkEnd w:id="214"/>
    <w:bookmarkStart w:name="z267" w:id="215"/>
    <w:p>
      <w:pPr>
        <w:spacing w:after="0"/>
        <w:ind w:left="0"/>
        <w:jc w:val="both"/>
      </w:pPr>
      <w:r>
        <w:rPr>
          <w:rFonts w:ascii="Times New Roman"/>
          <w:b w:val="false"/>
          <w:i w:val="false"/>
          <w:color w:val="000000"/>
          <w:sz w:val="28"/>
        </w:rPr>
        <w:t xml:space="preserve">
      </w:t>
      </w:r>
    </w:p>
    <w:bookmarkEnd w:id="215"/>
    <w:p>
      <w:pPr>
        <w:spacing w:after="0"/>
        <w:ind w:left="0"/>
        <w:jc w:val="both"/>
      </w:pPr>
      <w:r>
        <w:drawing>
          <wp:inline distT="0" distB="0" distL="0" distR="0">
            <wp:extent cx="78105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605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8" w:id="216"/>
    <w:p>
      <w:pPr>
        <w:spacing w:after="0"/>
        <w:ind w:left="0"/>
        <w:jc w:val="both"/>
      </w:pPr>
      <w:r>
        <w:rPr>
          <w:rFonts w:ascii="Times New Roman"/>
          <w:b w:val="false"/>
          <w:i w:val="false"/>
          <w:color w:val="000000"/>
          <w:sz w:val="28"/>
        </w:rPr>
        <w:t xml:space="preserve">
      </w:t>
      </w:r>
    </w:p>
    <w:bookmarkEnd w:id="216"/>
    <w:p>
      <w:pPr>
        <w:spacing w:after="0"/>
        <w:ind w:left="0"/>
        <w:jc w:val="both"/>
      </w:pPr>
      <w:r>
        <w:drawing>
          <wp:inline distT="0" distB="0" distL="0" distR="0">
            <wp:extent cx="74930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493000" cy="163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270" w:id="217"/>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217"/>
    <w:bookmarkStart w:name="z271" w:id="218"/>
    <w:p>
      <w:pPr>
        <w:spacing w:after="0"/>
        <w:ind w:left="0"/>
        <w:jc w:val="left"/>
      </w:pPr>
      <w:r>
        <w:rPr>
          <w:rFonts w:ascii="Times New Roman"/>
          <w:b/>
          <w:i w:val="false"/>
          <w:color w:val="000000"/>
        </w:rPr>
        <w:t xml:space="preserve"> Шагатайский сельский округ</w:t>
      </w:r>
    </w:p>
    <w:bookmarkEnd w:id="218"/>
    <w:bookmarkStart w:name="z272" w:id="219"/>
    <w:p>
      <w:pPr>
        <w:spacing w:after="0"/>
        <w:ind w:left="0"/>
        <w:jc w:val="both"/>
      </w:pPr>
      <w:r>
        <w:rPr>
          <w:rFonts w:ascii="Times New Roman"/>
          <w:b w:val="false"/>
          <w:i w:val="false"/>
          <w:color w:val="000000"/>
          <w:sz w:val="28"/>
        </w:rPr>
        <w:t xml:space="preserve">
      </w:t>
      </w:r>
    </w:p>
    <w:bookmarkEnd w:id="219"/>
    <w:p>
      <w:pPr>
        <w:spacing w:after="0"/>
        <w:ind w:left="0"/>
        <w:jc w:val="both"/>
      </w:pPr>
      <w:r>
        <w:drawing>
          <wp:inline distT="0" distB="0" distL="0" distR="0">
            <wp:extent cx="7810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3" w:id="220"/>
    <w:p>
      <w:pPr>
        <w:spacing w:after="0"/>
        <w:ind w:left="0"/>
        <w:jc w:val="both"/>
      </w:pPr>
      <w:r>
        <w:rPr>
          <w:rFonts w:ascii="Times New Roman"/>
          <w:b w:val="false"/>
          <w:i w:val="false"/>
          <w:color w:val="000000"/>
          <w:sz w:val="28"/>
        </w:rPr>
        <w:t xml:space="preserve">
      </w:t>
      </w:r>
    </w:p>
    <w:bookmarkEnd w:id="220"/>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275" w:id="221"/>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221"/>
    <w:bookmarkStart w:name="z276" w:id="222"/>
    <w:p>
      <w:pPr>
        <w:spacing w:after="0"/>
        <w:ind w:left="0"/>
        <w:jc w:val="left"/>
      </w:pPr>
      <w:r>
        <w:rPr>
          <w:rFonts w:ascii="Times New Roman"/>
          <w:b/>
          <w:i w:val="false"/>
          <w:color w:val="000000"/>
        </w:rPr>
        <w:t xml:space="preserve"> Шалкарский сельский округ</w:t>
      </w:r>
    </w:p>
    <w:bookmarkEnd w:id="222"/>
    <w:bookmarkStart w:name="z277" w:id="223"/>
    <w:p>
      <w:pPr>
        <w:spacing w:after="0"/>
        <w:ind w:left="0"/>
        <w:jc w:val="both"/>
      </w:pPr>
      <w:r>
        <w:rPr>
          <w:rFonts w:ascii="Times New Roman"/>
          <w:b w:val="false"/>
          <w:i w:val="false"/>
          <w:color w:val="000000"/>
          <w:sz w:val="28"/>
        </w:rPr>
        <w:t xml:space="preserve">
      </w:t>
      </w:r>
    </w:p>
    <w:bookmarkEnd w:id="223"/>
    <w:p>
      <w:pPr>
        <w:spacing w:after="0"/>
        <w:ind w:left="0"/>
        <w:jc w:val="both"/>
      </w:pPr>
      <w:r>
        <w:drawing>
          <wp:inline distT="0" distB="0" distL="0" distR="0">
            <wp:extent cx="7810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8" w:id="224"/>
    <w:p>
      <w:pPr>
        <w:spacing w:after="0"/>
        <w:ind w:left="0"/>
        <w:jc w:val="both"/>
      </w:pPr>
      <w:r>
        <w:rPr>
          <w:rFonts w:ascii="Times New Roman"/>
          <w:b w:val="false"/>
          <w:i w:val="false"/>
          <w:color w:val="000000"/>
          <w:sz w:val="28"/>
        </w:rPr>
        <w:t xml:space="preserve">
      </w:t>
      </w:r>
    </w:p>
    <w:bookmarkEnd w:id="224"/>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280" w:id="225"/>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225"/>
    <w:bookmarkStart w:name="z281" w:id="226"/>
    <w:p>
      <w:pPr>
        <w:spacing w:after="0"/>
        <w:ind w:left="0"/>
        <w:jc w:val="left"/>
      </w:pPr>
      <w:r>
        <w:rPr>
          <w:rFonts w:ascii="Times New Roman"/>
          <w:b/>
          <w:i w:val="false"/>
          <w:color w:val="000000"/>
        </w:rPr>
        <w:t xml:space="preserve"> Акжаикский сельский округ</w:t>
      </w:r>
    </w:p>
    <w:bookmarkEnd w:id="226"/>
    <w:bookmarkStart w:name="z282" w:id="227"/>
    <w:p>
      <w:pPr>
        <w:spacing w:after="0"/>
        <w:ind w:left="0"/>
        <w:jc w:val="both"/>
      </w:pPr>
      <w:r>
        <w:rPr>
          <w:rFonts w:ascii="Times New Roman"/>
          <w:b w:val="false"/>
          <w:i w:val="false"/>
          <w:color w:val="000000"/>
          <w:sz w:val="28"/>
        </w:rPr>
        <w:t xml:space="preserve">
      </w:t>
      </w:r>
    </w:p>
    <w:bookmarkEnd w:id="227"/>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3" w:id="228"/>
    <w:p>
      <w:pPr>
        <w:spacing w:after="0"/>
        <w:ind w:left="0"/>
        <w:jc w:val="both"/>
      </w:pPr>
      <w:r>
        <w:rPr>
          <w:rFonts w:ascii="Times New Roman"/>
          <w:b w:val="false"/>
          <w:i w:val="false"/>
          <w:color w:val="000000"/>
          <w:sz w:val="28"/>
        </w:rPr>
        <w:t xml:space="preserve">
      </w:t>
      </w:r>
    </w:p>
    <w:bookmarkEnd w:id="228"/>
    <w:p>
      <w:pPr>
        <w:spacing w:after="0"/>
        <w:ind w:left="0"/>
        <w:jc w:val="both"/>
      </w:pPr>
      <w:r>
        <w:drawing>
          <wp:inline distT="0" distB="0" distL="0" distR="0">
            <wp:extent cx="78105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93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285" w:id="229"/>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229"/>
    <w:bookmarkStart w:name="z286" w:id="230"/>
    <w:p>
      <w:pPr>
        <w:spacing w:after="0"/>
        <w:ind w:left="0"/>
        <w:jc w:val="left"/>
      </w:pPr>
      <w:r>
        <w:rPr>
          <w:rFonts w:ascii="Times New Roman"/>
          <w:b/>
          <w:i w:val="false"/>
          <w:color w:val="000000"/>
        </w:rPr>
        <w:t xml:space="preserve"> Аксогумский сельский округ</w:t>
      </w:r>
    </w:p>
    <w:bookmarkEnd w:id="230"/>
    <w:bookmarkStart w:name="z287" w:id="231"/>
    <w:p>
      <w:pPr>
        <w:spacing w:after="0"/>
        <w:ind w:left="0"/>
        <w:jc w:val="both"/>
      </w:pPr>
      <w:r>
        <w:rPr>
          <w:rFonts w:ascii="Times New Roman"/>
          <w:b w:val="false"/>
          <w:i w:val="false"/>
          <w:color w:val="000000"/>
          <w:sz w:val="28"/>
        </w:rPr>
        <w:t xml:space="preserve">
      </w:t>
      </w:r>
    </w:p>
    <w:bookmarkEnd w:id="231"/>
    <w:p>
      <w:pPr>
        <w:spacing w:after="0"/>
        <w:ind w:left="0"/>
        <w:jc w:val="both"/>
      </w:pPr>
      <w:r>
        <w:drawing>
          <wp:inline distT="0" distB="0" distL="0" distR="0">
            <wp:extent cx="76581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6581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8" w:id="232"/>
    <w:p>
      <w:pPr>
        <w:spacing w:after="0"/>
        <w:ind w:left="0"/>
        <w:jc w:val="both"/>
      </w:pPr>
      <w:r>
        <w:rPr>
          <w:rFonts w:ascii="Times New Roman"/>
          <w:b w:val="false"/>
          <w:i w:val="false"/>
          <w:color w:val="000000"/>
          <w:sz w:val="28"/>
        </w:rPr>
        <w:t xml:space="preserve">
      </w:t>
      </w:r>
    </w:p>
    <w:bookmarkEnd w:id="232"/>
    <w:p>
      <w:pPr>
        <w:spacing w:after="0"/>
        <w:ind w:left="0"/>
        <w:jc w:val="both"/>
      </w:pPr>
      <w:r>
        <w:drawing>
          <wp:inline distT="0" distB="0" distL="0" distR="0">
            <wp:extent cx="76454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6454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290" w:id="233"/>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233"/>
    <w:bookmarkStart w:name="z291" w:id="234"/>
    <w:p>
      <w:pPr>
        <w:spacing w:after="0"/>
        <w:ind w:left="0"/>
        <w:jc w:val="left"/>
      </w:pPr>
      <w:r>
        <w:rPr>
          <w:rFonts w:ascii="Times New Roman"/>
          <w:b/>
          <w:i w:val="false"/>
          <w:color w:val="000000"/>
        </w:rPr>
        <w:t xml:space="preserve"> Аксуатский сельский округ</w:t>
      </w:r>
    </w:p>
    <w:bookmarkEnd w:id="234"/>
    <w:bookmarkStart w:name="z292" w:id="235"/>
    <w:p>
      <w:pPr>
        <w:spacing w:after="0"/>
        <w:ind w:left="0"/>
        <w:jc w:val="both"/>
      </w:pPr>
      <w:r>
        <w:rPr>
          <w:rFonts w:ascii="Times New Roman"/>
          <w:b w:val="false"/>
          <w:i w:val="false"/>
          <w:color w:val="000000"/>
          <w:sz w:val="28"/>
        </w:rPr>
        <w:t xml:space="preserve">
      </w:t>
      </w:r>
    </w:p>
    <w:bookmarkEnd w:id="235"/>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3" w:id="236"/>
    <w:p>
      <w:pPr>
        <w:spacing w:after="0"/>
        <w:ind w:left="0"/>
        <w:jc w:val="both"/>
      </w:pPr>
      <w:r>
        <w:rPr>
          <w:rFonts w:ascii="Times New Roman"/>
          <w:b w:val="false"/>
          <w:i w:val="false"/>
          <w:color w:val="000000"/>
          <w:sz w:val="28"/>
        </w:rPr>
        <w:t xml:space="preserve">
      </w:t>
      </w:r>
    </w:p>
    <w:bookmarkEnd w:id="236"/>
    <w:p>
      <w:pPr>
        <w:spacing w:after="0"/>
        <w:ind w:left="0"/>
        <w:jc w:val="both"/>
      </w:pPr>
      <w:r>
        <w:drawing>
          <wp:inline distT="0" distB="0" distL="0" distR="0">
            <wp:extent cx="78105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110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295" w:id="237"/>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237"/>
    <w:bookmarkStart w:name="z296" w:id="238"/>
    <w:p>
      <w:pPr>
        <w:spacing w:after="0"/>
        <w:ind w:left="0"/>
        <w:jc w:val="left"/>
      </w:pPr>
      <w:r>
        <w:rPr>
          <w:rFonts w:ascii="Times New Roman"/>
          <w:b/>
          <w:i w:val="false"/>
          <w:color w:val="000000"/>
        </w:rPr>
        <w:t xml:space="preserve"> Анкатинский сельский округ</w:t>
      </w:r>
    </w:p>
    <w:bookmarkEnd w:id="238"/>
    <w:bookmarkStart w:name="z297" w:id="239"/>
    <w:p>
      <w:pPr>
        <w:spacing w:after="0"/>
        <w:ind w:left="0"/>
        <w:jc w:val="both"/>
      </w:pPr>
      <w:r>
        <w:rPr>
          <w:rFonts w:ascii="Times New Roman"/>
          <w:b w:val="false"/>
          <w:i w:val="false"/>
          <w:color w:val="000000"/>
          <w:sz w:val="28"/>
        </w:rPr>
        <w:t xml:space="preserve">
      </w:t>
      </w:r>
    </w:p>
    <w:bookmarkEnd w:id="239"/>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8" w:id="240"/>
    <w:p>
      <w:pPr>
        <w:spacing w:after="0"/>
        <w:ind w:left="0"/>
        <w:jc w:val="both"/>
      </w:pPr>
      <w:r>
        <w:rPr>
          <w:rFonts w:ascii="Times New Roman"/>
          <w:b w:val="false"/>
          <w:i w:val="false"/>
          <w:color w:val="000000"/>
          <w:sz w:val="28"/>
        </w:rPr>
        <w:t xml:space="preserve">
      </w:t>
      </w:r>
    </w:p>
    <w:bookmarkEnd w:id="240"/>
    <w:p>
      <w:pPr>
        <w:spacing w:after="0"/>
        <w:ind w:left="0"/>
        <w:jc w:val="both"/>
      </w:pPr>
      <w:r>
        <w:drawing>
          <wp:inline distT="0" distB="0" distL="0" distR="0">
            <wp:extent cx="78105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110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52</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300" w:id="241"/>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241"/>
    <w:bookmarkStart w:name="z301" w:id="242"/>
    <w:p>
      <w:pPr>
        <w:spacing w:after="0"/>
        <w:ind w:left="0"/>
        <w:jc w:val="left"/>
      </w:pPr>
      <w:r>
        <w:rPr>
          <w:rFonts w:ascii="Times New Roman"/>
          <w:b/>
          <w:i w:val="false"/>
          <w:color w:val="000000"/>
        </w:rPr>
        <w:t xml:space="preserve"> Богдановский сельский округ</w:t>
      </w:r>
    </w:p>
    <w:bookmarkEnd w:id="242"/>
    <w:bookmarkStart w:name="z302" w:id="243"/>
    <w:p>
      <w:pPr>
        <w:spacing w:after="0"/>
        <w:ind w:left="0"/>
        <w:jc w:val="both"/>
      </w:pPr>
      <w:r>
        <w:rPr>
          <w:rFonts w:ascii="Times New Roman"/>
          <w:b w:val="false"/>
          <w:i w:val="false"/>
          <w:color w:val="000000"/>
          <w:sz w:val="28"/>
        </w:rPr>
        <w:t xml:space="preserve">
      </w:t>
      </w:r>
    </w:p>
    <w:bookmarkEnd w:id="243"/>
    <w:p>
      <w:pPr>
        <w:spacing w:after="0"/>
        <w:ind w:left="0"/>
        <w:jc w:val="both"/>
      </w:pPr>
      <w:r>
        <w:drawing>
          <wp:inline distT="0" distB="0" distL="0" distR="0">
            <wp:extent cx="75819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581900" cy="661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3" w:id="244"/>
    <w:p>
      <w:pPr>
        <w:spacing w:after="0"/>
        <w:ind w:left="0"/>
        <w:jc w:val="both"/>
      </w:pPr>
      <w:r>
        <w:rPr>
          <w:rFonts w:ascii="Times New Roman"/>
          <w:b w:val="false"/>
          <w:i w:val="false"/>
          <w:color w:val="000000"/>
          <w:sz w:val="28"/>
        </w:rPr>
        <w:t xml:space="preserve">
      </w:t>
      </w:r>
    </w:p>
    <w:bookmarkEnd w:id="244"/>
    <w:p>
      <w:pPr>
        <w:spacing w:after="0"/>
        <w:ind w:left="0"/>
        <w:jc w:val="both"/>
      </w:pPr>
      <w:r>
        <w:drawing>
          <wp:inline distT="0" distB="0" distL="0" distR="0">
            <wp:extent cx="78105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110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305" w:id="245"/>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245"/>
    <w:bookmarkStart w:name="z306" w:id="246"/>
    <w:p>
      <w:pPr>
        <w:spacing w:after="0"/>
        <w:ind w:left="0"/>
        <w:jc w:val="left"/>
      </w:pPr>
      <w:r>
        <w:rPr>
          <w:rFonts w:ascii="Times New Roman"/>
          <w:b/>
          <w:i w:val="false"/>
          <w:color w:val="000000"/>
        </w:rPr>
        <w:t xml:space="preserve"> Долинский сельский округ</w:t>
      </w:r>
    </w:p>
    <w:bookmarkEnd w:id="246"/>
    <w:bookmarkStart w:name="z307" w:id="247"/>
    <w:p>
      <w:pPr>
        <w:spacing w:after="0"/>
        <w:ind w:left="0"/>
        <w:jc w:val="both"/>
      </w:pPr>
      <w:r>
        <w:rPr>
          <w:rFonts w:ascii="Times New Roman"/>
          <w:b w:val="false"/>
          <w:i w:val="false"/>
          <w:color w:val="000000"/>
          <w:sz w:val="28"/>
        </w:rPr>
        <w:t xml:space="preserve">
      </w:t>
      </w:r>
    </w:p>
    <w:bookmarkEnd w:id="247"/>
    <w:p>
      <w:pPr>
        <w:spacing w:after="0"/>
        <w:ind w:left="0"/>
        <w:jc w:val="both"/>
      </w:pPr>
      <w:r>
        <w:drawing>
          <wp:inline distT="0" distB="0" distL="0" distR="0">
            <wp:extent cx="78105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595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8" w:id="248"/>
    <w:p>
      <w:pPr>
        <w:spacing w:after="0"/>
        <w:ind w:left="0"/>
        <w:jc w:val="both"/>
      </w:pPr>
      <w:r>
        <w:rPr>
          <w:rFonts w:ascii="Times New Roman"/>
          <w:b w:val="false"/>
          <w:i w:val="false"/>
          <w:color w:val="000000"/>
          <w:sz w:val="28"/>
        </w:rPr>
        <w:t xml:space="preserve">
      </w:t>
      </w:r>
    </w:p>
    <w:bookmarkEnd w:id="248"/>
    <w:p>
      <w:pPr>
        <w:spacing w:after="0"/>
        <w:ind w:left="0"/>
        <w:jc w:val="both"/>
      </w:pPr>
      <w:r>
        <w:drawing>
          <wp:inline distT="0" distB="0" distL="0" distR="0">
            <wp:extent cx="78105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110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310" w:id="249"/>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249"/>
    <w:bookmarkStart w:name="z311" w:id="250"/>
    <w:p>
      <w:pPr>
        <w:spacing w:after="0"/>
        <w:ind w:left="0"/>
        <w:jc w:val="left"/>
      </w:pPr>
      <w:r>
        <w:rPr>
          <w:rFonts w:ascii="Times New Roman"/>
          <w:b/>
          <w:i w:val="false"/>
          <w:color w:val="000000"/>
        </w:rPr>
        <w:t xml:space="preserve"> Новопавловский сельский округ</w:t>
      </w:r>
    </w:p>
    <w:bookmarkEnd w:id="250"/>
    <w:bookmarkStart w:name="z312" w:id="251"/>
    <w:p>
      <w:pPr>
        <w:spacing w:after="0"/>
        <w:ind w:left="0"/>
        <w:jc w:val="both"/>
      </w:pPr>
      <w:r>
        <w:rPr>
          <w:rFonts w:ascii="Times New Roman"/>
          <w:b w:val="false"/>
          <w:i w:val="false"/>
          <w:color w:val="000000"/>
          <w:sz w:val="28"/>
        </w:rPr>
        <w:t xml:space="preserve">
      </w:t>
      </w:r>
    </w:p>
    <w:bookmarkEnd w:id="251"/>
    <w:p>
      <w:pPr>
        <w:spacing w:after="0"/>
        <w:ind w:left="0"/>
        <w:jc w:val="both"/>
      </w:pPr>
      <w:r>
        <w:drawing>
          <wp:inline distT="0" distB="0" distL="0" distR="0">
            <wp:extent cx="40259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40259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3" w:id="252"/>
    <w:p>
      <w:pPr>
        <w:spacing w:after="0"/>
        <w:ind w:left="0"/>
        <w:jc w:val="both"/>
      </w:pPr>
      <w:r>
        <w:rPr>
          <w:rFonts w:ascii="Times New Roman"/>
          <w:b w:val="false"/>
          <w:i w:val="false"/>
          <w:color w:val="000000"/>
          <w:sz w:val="28"/>
        </w:rPr>
        <w:t xml:space="preserve">
      </w:t>
      </w:r>
    </w:p>
    <w:bookmarkEnd w:id="252"/>
    <w:p>
      <w:pPr>
        <w:spacing w:after="0"/>
        <w:ind w:left="0"/>
        <w:jc w:val="both"/>
      </w:pPr>
      <w:r>
        <w:drawing>
          <wp:inline distT="0" distB="0" distL="0" distR="0">
            <wp:extent cx="72390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239000" cy="10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55</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315" w:id="253"/>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253"/>
    <w:bookmarkStart w:name="z316" w:id="254"/>
    <w:p>
      <w:pPr>
        <w:spacing w:after="0"/>
        <w:ind w:left="0"/>
        <w:jc w:val="left"/>
      </w:pPr>
      <w:r>
        <w:rPr>
          <w:rFonts w:ascii="Times New Roman"/>
          <w:b/>
          <w:i w:val="false"/>
          <w:color w:val="000000"/>
        </w:rPr>
        <w:t xml:space="preserve"> Подстепновский сельский округ</w:t>
      </w:r>
    </w:p>
    <w:bookmarkEnd w:id="254"/>
    <w:bookmarkStart w:name="z317" w:id="255"/>
    <w:p>
      <w:pPr>
        <w:spacing w:after="0"/>
        <w:ind w:left="0"/>
        <w:jc w:val="both"/>
      </w:pPr>
      <w:r>
        <w:rPr>
          <w:rFonts w:ascii="Times New Roman"/>
          <w:b w:val="false"/>
          <w:i w:val="false"/>
          <w:color w:val="000000"/>
          <w:sz w:val="28"/>
        </w:rPr>
        <w:t xml:space="preserve">
      </w:t>
      </w:r>
    </w:p>
    <w:bookmarkEnd w:id="255"/>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8" w:id="256"/>
    <w:p>
      <w:pPr>
        <w:spacing w:after="0"/>
        <w:ind w:left="0"/>
        <w:jc w:val="both"/>
      </w:pPr>
      <w:r>
        <w:rPr>
          <w:rFonts w:ascii="Times New Roman"/>
          <w:b w:val="false"/>
          <w:i w:val="false"/>
          <w:color w:val="000000"/>
          <w:sz w:val="28"/>
        </w:rPr>
        <w:t xml:space="preserve">
      </w:t>
      </w:r>
    </w:p>
    <w:bookmarkEnd w:id="256"/>
    <w:p>
      <w:pPr>
        <w:spacing w:after="0"/>
        <w:ind w:left="0"/>
        <w:jc w:val="both"/>
      </w:pPr>
      <w:r>
        <w:drawing>
          <wp:inline distT="0" distB="0" distL="0" distR="0">
            <wp:extent cx="78105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110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56</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320" w:id="257"/>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257"/>
    <w:bookmarkStart w:name="z321" w:id="258"/>
    <w:p>
      <w:pPr>
        <w:spacing w:after="0"/>
        <w:ind w:left="0"/>
        <w:jc w:val="left"/>
      </w:pPr>
      <w:r>
        <w:rPr>
          <w:rFonts w:ascii="Times New Roman"/>
          <w:b/>
          <w:i w:val="false"/>
          <w:color w:val="000000"/>
        </w:rPr>
        <w:t xml:space="preserve"> Покатиловский сельский округ</w:t>
      </w:r>
    </w:p>
    <w:bookmarkEnd w:id="258"/>
    <w:bookmarkStart w:name="z322" w:id="259"/>
    <w:p>
      <w:pPr>
        <w:spacing w:after="0"/>
        <w:ind w:left="0"/>
        <w:jc w:val="both"/>
      </w:pPr>
      <w:r>
        <w:rPr>
          <w:rFonts w:ascii="Times New Roman"/>
          <w:b w:val="false"/>
          <w:i w:val="false"/>
          <w:color w:val="000000"/>
          <w:sz w:val="28"/>
        </w:rPr>
        <w:t xml:space="preserve">
      </w:t>
      </w:r>
    </w:p>
    <w:bookmarkEnd w:id="259"/>
    <w:p>
      <w:pPr>
        <w:spacing w:after="0"/>
        <w:ind w:left="0"/>
        <w:jc w:val="both"/>
      </w:pPr>
      <w:r>
        <w:drawing>
          <wp:inline distT="0" distB="0" distL="0" distR="0">
            <wp:extent cx="64770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6477000" cy="647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 w:id="260"/>
    <w:p>
      <w:pPr>
        <w:spacing w:after="0"/>
        <w:ind w:left="0"/>
        <w:jc w:val="both"/>
      </w:pPr>
      <w:r>
        <w:rPr>
          <w:rFonts w:ascii="Times New Roman"/>
          <w:b w:val="false"/>
          <w:i w:val="false"/>
          <w:color w:val="000000"/>
          <w:sz w:val="28"/>
        </w:rPr>
        <w:t xml:space="preserve">
      </w:t>
      </w:r>
    </w:p>
    <w:bookmarkEnd w:id="260"/>
    <w:p>
      <w:pPr>
        <w:spacing w:after="0"/>
        <w:ind w:left="0"/>
        <w:jc w:val="both"/>
      </w:pPr>
      <w:r>
        <w:drawing>
          <wp:inline distT="0" distB="0" distL="0" distR="0">
            <wp:extent cx="78105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110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57</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325" w:id="261"/>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261"/>
    <w:bookmarkStart w:name="z326" w:id="262"/>
    <w:p>
      <w:pPr>
        <w:spacing w:after="0"/>
        <w:ind w:left="0"/>
        <w:jc w:val="left"/>
      </w:pPr>
      <w:r>
        <w:rPr>
          <w:rFonts w:ascii="Times New Roman"/>
          <w:b/>
          <w:i w:val="false"/>
          <w:color w:val="000000"/>
        </w:rPr>
        <w:t xml:space="preserve"> Приреченский сельский округ</w:t>
      </w:r>
    </w:p>
    <w:bookmarkEnd w:id="262"/>
    <w:bookmarkStart w:name="z327" w:id="263"/>
    <w:p>
      <w:pPr>
        <w:spacing w:after="0"/>
        <w:ind w:left="0"/>
        <w:jc w:val="both"/>
      </w:pPr>
      <w:r>
        <w:rPr>
          <w:rFonts w:ascii="Times New Roman"/>
          <w:b w:val="false"/>
          <w:i w:val="false"/>
          <w:color w:val="000000"/>
          <w:sz w:val="28"/>
        </w:rPr>
        <w:t xml:space="preserve">
      </w:t>
      </w:r>
    </w:p>
    <w:bookmarkEnd w:id="263"/>
    <w:p>
      <w:pPr>
        <w:spacing w:after="0"/>
        <w:ind w:left="0"/>
        <w:jc w:val="both"/>
      </w:pPr>
      <w:r>
        <w:drawing>
          <wp:inline distT="0" distB="0" distL="0" distR="0">
            <wp:extent cx="71120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1120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8" w:id="264"/>
    <w:p>
      <w:pPr>
        <w:spacing w:after="0"/>
        <w:ind w:left="0"/>
        <w:jc w:val="both"/>
      </w:pPr>
      <w:r>
        <w:rPr>
          <w:rFonts w:ascii="Times New Roman"/>
          <w:b w:val="false"/>
          <w:i w:val="false"/>
          <w:color w:val="000000"/>
          <w:sz w:val="28"/>
        </w:rPr>
        <w:t xml:space="preserve">
      </w:t>
      </w:r>
    </w:p>
    <w:bookmarkEnd w:id="264"/>
    <w:p>
      <w:pPr>
        <w:spacing w:after="0"/>
        <w:ind w:left="0"/>
        <w:jc w:val="both"/>
      </w:pPr>
      <w:r>
        <w:drawing>
          <wp:inline distT="0" distB="0" distL="0" distR="0">
            <wp:extent cx="78105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110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58</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330" w:id="265"/>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265"/>
    <w:bookmarkStart w:name="z331" w:id="266"/>
    <w:p>
      <w:pPr>
        <w:spacing w:after="0"/>
        <w:ind w:left="0"/>
        <w:jc w:val="left"/>
      </w:pPr>
      <w:r>
        <w:rPr>
          <w:rFonts w:ascii="Times New Roman"/>
          <w:b/>
          <w:i w:val="false"/>
          <w:color w:val="000000"/>
        </w:rPr>
        <w:t xml:space="preserve"> Узункольский сельский округ</w:t>
      </w:r>
    </w:p>
    <w:bookmarkEnd w:id="266"/>
    <w:bookmarkStart w:name="z332" w:id="267"/>
    <w:p>
      <w:pPr>
        <w:spacing w:after="0"/>
        <w:ind w:left="0"/>
        <w:jc w:val="both"/>
      </w:pPr>
      <w:r>
        <w:rPr>
          <w:rFonts w:ascii="Times New Roman"/>
          <w:b w:val="false"/>
          <w:i w:val="false"/>
          <w:color w:val="000000"/>
          <w:sz w:val="28"/>
        </w:rPr>
        <w:t xml:space="preserve">
      </w:t>
      </w:r>
    </w:p>
    <w:bookmarkEnd w:id="267"/>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 w:id="268"/>
    <w:p>
      <w:pPr>
        <w:spacing w:after="0"/>
        <w:ind w:left="0"/>
        <w:jc w:val="both"/>
      </w:pPr>
      <w:r>
        <w:rPr>
          <w:rFonts w:ascii="Times New Roman"/>
          <w:b w:val="false"/>
          <w:i w:val="false"/>
          <w:color w:val="000000"/>
          <w:sz w:val="28"/>
        </w:rPr>
        <w:t xml:space="preserve">
      </w:t>
      </w:r>
    </w:p>
    <w:bookmarkEnd w:id="268"/>
    <w:p>
      <w:pPr>
        <w:spacing w:after="0"/>
        <w:ind w:left="0"/>
        <w:jc w:val="both"/>
      </w:pPr>
      <w:r>
        <w:drawing>
          <wp:inline distT="0" distB="0" distL="0" distR="0">
            <wp:extent cx="78105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810500" cy="110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59</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335" w:id="269"/>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269"/>
    <w:bookmarkStart w:name="z336" w:id="270"/>
    <w:p>
      <w:pPr>
        <w:spacing w:after="0"/>
        <w:ind w:left="0"/>
        <w:jc w:val="left"/>
      </w:pPr>
      <w:r>
        <w:rPr>
          <w:rFonts w:ascii="Times New Roman"/>
          <w:b/>
          <w:i w:val="false"/>
          <w:color w:val="000000"/>
        </w:rPr>
        <w:t xml:space="preserve"> Федоровский сельский округ</w:t>
      </w:r>
    </w:p>
    <w:bookmarkEnd w:id="270"/>
    <w:bookmarkStart w:name="z337" w:id="271"/>
    <w:p>
      <w:pPr>
        <w:spacing w:after="0"/>
        <w:ind w:left="0"/>
        <w:jc w:val="both"/>
      </w:pPr>
      <w:r>
        <w:rPr>
          <w:rFonts w:ascii="Times New Roman"/>
          <w:b w:val="false"/>
          <w:i w:val="false"/>
          <w:color w:val="000000"/>
          <w:sz w:val="28"/>
        </w:rPr>
        <w:t xml:space="preserve">
      </w:t>
      </w:r>
    </w:p>
    <w:bookmarkEnd w:id="271"/>
    <w:p>
      <w:pPr>
        <w:spacing w:after="0"/>
        <w:ind w:left="0"/>
        <w:jc w:val="both"/>
      </w:pPr>
      <w:r>
        <w:drawing>
          <wp:inline distT="0" distB="0" distL="0" distR="0">
            <wp:extent cx="55753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55753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 w:id="272"/>
    <w:p>
      <w:pPr>
        <w:spacing w:after="0"/>
        <w:ind w:left="0"/>
        <w:jc w:val="both"/>
      </w:pPr>
      <w:r>
        <w:rPr>
          <w:rFonts w:ascii="Times New Roman"/>
          <w:b w:val="false"/>
          <w:i w:val="false"/>
          <w:color w:val="000000"/>
          <w:sz w:val="28"/>
        </w:rPr>
        <w:t xml:space="preserve">
      </w:t>
      </w:r>
    </w:p>
    <w:bookmarkEnd w:id="272"/>
    <w:p>
      <w:pPr>
        <w:spacing w:after="0"/>
        <w:ind w:left="0"/>
        <w:jc w:val="both"/>
      </w:pPr>
      <w:r>
        <w:drawing>
          <wp:inline distT="0" distB="0" distL="0" distR="0">
            <wp:extent cx="78105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810500" cy="110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60</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340" w:id="273"/>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273"/>
    <w:bookmarkStart w:name="z341" w:id="274"/>
    <w:p>
      <w:pPr>
        <w:spacing w:after="0"/>
        <w:ind w:left="0"/>
        <w:jc w:val="left"/>
      </w:pPr>
      <w:r>
        <w:rPr>
          <w:rFonts w:ascii="Times New Roman"/>
          <w:b/>
          <w:i w:val="false"/>
          <w:color w:val="000000"/>
        </w:rPr>
        <w:t xml:space="preserve"> Чаганский сельский округ</w:t>
      </w:r>
    </w:p>
    <w:bookmarkEnd w:id="274"/>
    <w:bookmarkStart w:name="z342" w:id="275"/>
    <w:p>
      <w:pPr>
        <w:spacing w:after="0"/>
        <w:ind w:left="0"/>
        <w:jc w:val="both"/>
      </w:pPr>
      <w:r>
        <w:rPr>
          <w:rFonts w:ascii="Times New Roman"/>
          <w:b w:val="false"/>
          <w:i w:val="false"/>
          <w:color w:val="000000"/>
          <w:sz w:val="28"/>
        </w:rPr>
        <w:t xml:space="preserve">
      </w:t>
      </w:r>
    </w:p>
    <w:bookmarkEnd w:id="275"/>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 w:id="276"/>
    <w:p>
      <w:pPr>
        <w:spacing w:after="0"/>
        <w:ind w:left="0"/>
        <w:jc w:val="both"/>
      </w:pPr>
      <w:r>
        <w:rPr>
          <w:rFonts w:ascii="Times New Roman"/>
          <w:b w:val="false"/>
          <w:i w:val="false"/>
          <w:color w:val="000000"/>
          <w:sz w:val="28"/>
        </w:rPr>
        <w:t xml:space="preserve">
      </w:t>
      </w:r>
    </w:p>
    <w:bookmarkEnd w:id="276"/>
    <w:p>
      <w:pPr>
        <w:spacing w:after="0"/>
        <w:ind w:left="0"/>
        <w:jc w:val="both"/>
      </w:pPr>
      <w:r>
        <w:drawing>
          <wp:inline distT="0" distB="0" distL="0" distR="0">
            <wp:extent cx="78105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8105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61</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345" w:id="277"/>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277"/>
    <w:bookmarkStart w:name="z346" w:id="278"/>
    <w:p>
      <w:pPr>
        <w:spacing w:after="0"/>
        <w:ind w:left="0"/>
        <w:jc w:val="left"/>
      </w:pPr>
      <w:r>
        <w:rPr>
          <w:rFonts w:ascii="Times New Roman"/>
          <w:b/>
          <w:i w:val="false"/>
          <w:color w:val="000000"/>
        </w:rPr>
        <w:t xml:space="preserve"> Шагатайский сельский округ</w:t>
      </w:r>
    </w:p>
    <w:bookmarkEnd w:id="278"/>
    <w:bookmarkStart w:name="z347" w:id="279"/>
    <w:p>
      <w:pPr>
        <w:spacing w:after="0"/>
        <w:ind w:left="0"/>
        <w:jc w:val="both"/>
      </w:pPr>
      <w:r>
        <w:rPr>
          <w:rFonts w:ascii="Times New Roman"/>
          <w:b w:val="false"/>
          <w:i w:val="false"/>
          <w:color w:val="000000"/>
          <w:sz w:val="28"/>
        </w:rPr>
        <w:t xml:space="preserve">
      </w:t>
      </w:r>
    </w:p>
    <w:bookmarkEnd w:id="279"/>
    <w:p>
      <w:pPr>
        <w:spacing w:after="0"/>
        <w:ind w:left="0"/>
        <w:jc w:val="both"/>
      </w:pPr>
      <w:r>
        <w:drawing>
          <wp:inline distT="0" distB="0" distL="0" distR="0">
            <wp:extent cx="78105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8105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 w:id="280"/>
    <w:p>
      <w:pPr>
        <w:spacing w:after="0"/>
        <w:ind w:left="0"/>
        <w:jc w:val="both"/>
      </w:pPr>
      <w:r>
        <w:rPr>
          <w:rFonts w:ascii="Times New Roman"/>
          <w:b w:val="false"/>
          <w:i w:val="false"/>
          <w:color w:val="000000"/>
          <w:sz w:val="28"/>
        </w:rPr>
        <w:t xml:space="preserve">
      </w:t>
      </w:r>
    </w:p>
    <w:bookmarkEnd w:id="280"/>
    <w:p>
      <w:pPr>
        <w:spacing w:after="0"/>
        <w:ind w:left="0"/>
        <w:jc w:val="both"/>
      </w:pPr>
      <w:r>
        <w:drawing>
          <wp:inline distT="0" distB="0" distL="0" distR="0">
            <wp:extent cx="78105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810500" cy="110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62</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350" w:id="281"/>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281"/>
    <w:bookmarkStart w:name="z351" w:id="282"/>
    <w:p>
      <w:pPr>
        <w:spacing w:after="0"/>
        <w:ind w:left="0"/>
        <w:jc w:val="left"/>
      </w:pPr>
      <w:r>
        <w:rPr>
          <w:rFonts w:ascii="Times New Roman"/>
          <w:b/>
          <w:i w:val="false"/>
          <w:color w:val="000000"/>
        </w:rPr>
        <w:t xml:space="preserve"> Шалкарский сельский округ</w:t>
      </w:r>
    </w:p>
    <w:bookmarkEnd w:id="282"/>
    <w:bookmarkStart w:name="z352" w:id="283"/>
    <w:p>
      <w:pPr>
        <w:spacing w:after="0"/>
        <w:ind w:left="0"/>
        <w:jc w:val="both"/>
      </w:pPr>
      <w:r>
        <w:rPr>
          <w:rFonts w:ascii="Times New Roman"/>
          <w:b w:val="false"/>
          <w:i w:val="false"/>
          <w:color w:val="000000"/>
          <w:sz w:val="28"/>
        </w:rPr>
        <w:t xml:space="preserve">
      </w:t>
      </w:r>
    </w:p>
    <w:bookmarkEnd w:id="283"/>
    <w:p>
      <w:pPr>
        <w:spacing w:after="0"/>
        <w:ind w:left="0"/>
        <w:jc w:val="both"/>
      </w:pPr>
      <w:r>
        <w:drawing>
          <wp:inline distT="0" distB="0" distL="0" distR="0">
            <wp:extent cx="7810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8105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3" w:id="284"/>
    <w:p>
      <w:pPr>
        <w:spacing w:after="0"/>
        <w:ind w:left="0"/>
        <w:jc w:val="both"/>
      </w:pPr>
      <w:r>
        <w:rPr>
          <w:rFonts w:ascii="Times New Roman"/>
          <w:b w:val="false"/>
          <w:i w:val="false"/>
          <w:color w:val="000000"/>
          <w:sz w:val="28"/>
        </w:rPr>
        <w:t xml:space="preserve">
      </w:t>
      </w:r>
    </w:p>
    <w:bookmarkEnd w:id="284"/>
    <w:p>
      <w:pPr>
        <w:spacing w:after="0"/>
        <w:ind w:left="0"/>
        <w:jc w:val="both"/>
      </w:pPr>
      <w:r>
        <w:drawing>
          <wp:inline distT="0" distB="0" distL="0" distR="0">
            <wp:extent cx="78105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7810500" cy="110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63</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355" w:id="285"/>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285"/>
    <w:bookmarkStart w:name="z356" w:id="286"/>
    <w:p>
      <w:pPr>
        <w:spacing w:after="0"/>
        <w:ind w:left="0"/>
        <w:jc w:val="left"/>
      </w:pPr>
      <w:r>
        <w:rPr>
          <w:rFonts w:ascii="Times New Roman"/>
          <w:b/>
          <w:i w:val="false"/>
          <w:color w:val="000000"/>
        </w:rPr>
        <w:t xml:space="preserve"> Акжаикский сельский округ</w:t>
      </w:r>
    </w:p>
    <w:bookmarkEnd w:id="286"/>
    <w:bookmarkStart w:name="z357" w:id="287"/>
    <w:p>
      <w:pPr>
        <w:spacing w:after="0"/>
        <w:ind w:left="0"/>
        <w:jc w:val="both"/>
      </w:pPr>
      <w:r>
        <w:rPr>
          <w:rFonts w:ascii="Times New Roman"/>
          <w:b w:val="false"/>
          <w:i w:val="false"/>
          <w:color w:val="000000"/>
          <w:sz w:val="28"/>
        </w:rPr>
        <w:t xml:space="preserve">
      </w:t>
      </w:r>
    </w:p>
    <w:bookmarkEnd w:id="287"/>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8" w:id="288"/>
    <w:p>
      <w:pPr>
        <w:spacing w:after="0"/>
        <w:ind w:left="0"/>
        <w:jc w:val="both"/>
      </w:pPr>
      <w:r>
        <w:rPr>
          <w:rFonts w:ascii="Times New Roman"/>
          <w:b w:val="false"/>
          <w:i w:val="false"/>
          <w:color w:val="000000"/>
          <w:sz w:val="28"/>
        </w:rPr>
        <w:t xml:space="preserve">
      </w:t>
      </w:r>
    </w:p>
    <w:bookmarkEnd w:id="288"/>
    <w:p>
      <w:pPr>
        <w:spacing w:after="0"/>
        <w:ind w:left="0"/>
        <w:jc w:val="both"/>
      </w:pPr>
      <w:r>
        <w:drawing>
          <wp:inline distT="0" distB="0" distL="0" distR="0">
            <wp:extent cx="78105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810500" cy="95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64</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360" w:id="289"/>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289"/>
    <w:bookmarkStart w:name="z361" w:id="290"/>
    <w:p>
      <w:pPr>
        <w:spacing w:after="0"/>
        <w:ind w:left="0"/>
        <w:jc w:val="left"/>
      </w:pPr>
      <w:r>
        <w:rPr>
          <w:rFonts w:ascii="Times New Roman"/>
          <w:b/>
          <w:i w:val="false"/>
          <w:color w:val="000000"/>
        </w:rPr>
        <w:t xml:space="preserve"> Аксогумский сельский округ</w:t>
      </w:r>
    </w:p>
    <w:bookmarkEnd w:id="290"/>
    <w:bookmarkStart w:name="z362" w:id="291"/>
    <w:p>
      <w:pPr>
        <w:spacing w:after="0"/>
        <w:ind w:left="0"/>
        <w:jc w:val="both"/>
      </w:pPr>
      <w:r>
        <w:rPr>
          <w:rFonts w:ascii="Times New Roman"/>
          <w:b w:val="false"/>
          <w:i w:val="false"/>
          <w:color w:val="000000"/>
          <w:sz w:val="28"/>
        </w:rPr>
        <w:t xml:space="preserve">
      </w:t>
      </w:r>
    </w:p>
    <w:bookmarkEnd w:id="291"/>
    <w:p>
      <w:pPr>
        <w:spacing w:after="0"/>
        <w:ind w:left="0"/>
        <w:jc w:val="both"/>
      </w:pPr>
      <w:r>
        <w:drawing>
          <wp:inline distT="0" distB="0" distL="0" distR="0">
            <wp:extent cx="78105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810500" cy="883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3" w:id="292"/>
    <w:p>
      <w:pPr>
        <w:spacing w:after="0"/>
        <w:ind w:left="0"/>
        <w:jc w:val="both"/>
      </w:pPr>
      <w:r>
        <w:rPr>
          <w:rFonts w:ascii="Times New Roman"/>
          <w:b w:val="false"/>
          <w:i w:val="false"/>
          <w:color w:val="000000"/>
          <w:sz w:val="28"/>
        </w:rPr>
        <w:t xml:space="preserve">
      </w:t>
      </w:r>
    </w:p>
    <w:bookmarkEnd w:id="292"/>
    <w:p>
      <w:pPr>
        <w:spacing w:after="0"/>
        <w:ind w:left="0"/>
        <w:jc w:val="both"/>
      </w:pPr>
      <w:r>
        <w:drawing>
          <wp:inline distT="0" distB="0" distL="0" distR="0">
            <wp:extent cx="78105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8105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65</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365" w:id="293"/>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293"/>
    <w:bookmarkStart w:name="z366" w:id="294"/>
    <w:p>
      <w:pPr>
        <w:spacing w:after="0"/>
        <w:ind w:left="0"/>
        <w:jc w:val="left"/>
      </w:pPr>
      <w:r>
        <w:rPr>
          <w:rFonts w:ascii="Times New Roman"/>
          <w:b/>
          <w:i w:val="false"/>
          <w:color w:val="000000"/>
        </w:rPr>
        <w:t xml:space="preserve"> Аксуатский сельский округ</w:t>
      </w:r>
    </w:p>
    <w:bookmarkEnd w:id="294"/>
    <w:bookmarkStart w:name="z367" w:id="295"/>
    <w:p>
      <w:pPr>
        <w:spacing w:after="0"/>
        <w:ind w:left="0"/>
        <w:jc w:val="both"/>
      </w:pPr>
      <w:r>
        <w:rPr>
          <w:rFonts w:ascii="Times New Roman"/>
          <w:b w:val="false"/>
          <w:i w:val="false"/>
          <w:color w:val="000000"/>
          <w:sz w:val="28"/>
        </w:rPr>
        <w:t xml:space="preserve">
      </w:t>
      </w:r>
    </w:p>
    <w:bookmarkEnd w:id="295"/>
    <w:p>
      <w:pPr>
        <w:spacing w:after="0"/>
        <w:ind w:left="0"/>
        <w:jc w:val="both"/>
      </w:pPr>
      <w:r>
        <w:drawing>
          <wp:inline distT="0" distB="0" distL="0" distR="0">
            <wp:extent cx="78105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8105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8" w:id="296"/>
    <w:p>
      <w:pPr>
        <w:spacing w:after="0"/>
        <w:ind w:left="0"/>
        <w:jc w:val="both"/>
      </w:pPr>
      <w:r>
        <w:rPr>
          <w:rFonts w:ascii="Times New Roman"/>
          <w:b w:val="false"/>
          <w:i w:val="false"/>
          <w:color w:val="000000"/>
          <w:sz w:val="28"/>
        </w:rPr>
        <w:t xml:space="preserve">
      </w:t>
      </w:r>
    </w:p>
    <w:bookmarkEnd w:id="296"/>
    <w:p>
      <w:pPr>
        <w:spacing w:after="0"/>
        <w:ind w:left="0"/>
        <w:jc w:val="both"/>
      </w:pPr>
      <w:r>
        <w:drawing>
          <wp:inline distT="0" distB="0" distL="0" distR="0">
            <wp:extent cx="78105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8105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66</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370" w:id="297"/>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297"/>
    <w:bookmarkStart w:name="z371" w:id="298"/>
    <w:p>
      <w:pPr>
        <w:spacing w:after="0"/>
        <w:ind w:left="0"/>
        <w:jc w:val="left"/>
      </w:pPr>
      <w:r>
        <w:rPr>
          <w:rFonts w:ascii="Times New Roman"/>
          <w:b/>
          <w:i w:val="false"/>
          <w:color w:val="000000"/>
        </w:rPr>
        <w:t xml:space="preserve"> Анкатинский сельский округ</w:t>
      </w:r>
    </w:p>
    <w:bookmarkEnd w:id="298"/>
    <w:bookmarkStart w:name="z372" w:id="299"/>
    <w:p>
      <w:pPr>
        <w:spacing w:after="0"/>
        <w:ind w:left="0"/>
        <w:jc w:val="both"/>
      </w:pPr>
      <w:r>
        <w:rPr>
          <w:rFonts w:ascii="Times New Roman"/>
          <w:b w:val="false"/>
          <w:i w:val="false"/>
          <w:color w:val="000000"/>
          <w:sz w:val="28"/>
        </w:rPr>
        <w:t xml:space="preserve">
      </w:t>
      </w:r>
    </w:p>
    <w:bookmarkEnd w:id="299"/>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3" w:id="300"/>
    <w:p>
      <w:pPr>
        <w:spacing w:after="0"/>
        <w:ind w:left="0"/>
        <w:jc w:val="both"/>
      </w:pPr>
      <w:r>
        <w:rPr>
          <w:rFonts w:ascii="Times New Roman"/>
          <w:b w:val="false"/>
          <w:i w:val="false"/>
          <w:color w:val="000000"/>
          <w:sz w:val="28"/>
        </w:rPr>
        <w:t xml:space="preserve">
      </w:t>
      </w:r>
    </w:p>
    <w:bookmarkEnd w:id="300"/>
    <w:p>
      <w:pPr>
        <w:spacing w:after="0"/>
        <w:ind w:left="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78105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67</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375" w:id="301"/>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301"/>
    <w:bookmarkStart w:name="z376" w:id="302"/>
    <w:p>
      <w:pPr>
        <w:spacing w:after="0"/>
        <w:ind w:left="0"/>
        <w:jc w:val="left"/>
      </w:pPr>
      <w:r>
        <w:rPr>
          <w:rFonts w:ascii="Times New Roman"/>
          <w:b/>
          <w:i w:val="false"/>
          <w:color w:val="000000"/>
        </w:rPr>
        <w:t xml:space="preserve"> Богдановский сельский округ</w:t>
      </w:r>
    </w:p>
    <w:bookmarkEnd w:id="302"/>
    <w:bookmarkStart w:name="z377" w:id="303"/>
    <w:p>
      <w:pPr>
        <w:spacing w:after="0"/>
        <w:ind w:left="0"/>
        <w:jc w:val="both"/>
      </w:pPr>
      <w:r>
        <w:rPr>
          <w:rFonts w:ascii="Times New Roman"/>
          <w:b w:val="false"/>
          <w:i w:val="false"/>
          <w:color w:val="000000"/>
          <w:sz w:val="28"/>
        </w:rPr>
        <w:t xml:space="preserve">
      </w:t>
      </w:r>
    </w:p>
    <w:bookmarkEnd w:id="303"/>
    <w:p>
      <w:pPr>
        <w:spacing w:after="0"/>
        <w:ind w:left="0"/>
        <w:jc w:val="both"/>
      </w:pPr>
      <w:r>
        <w:drawing>
          <wp:inline distT="0" distB="0" distL="0" distR="0">
            <wp:extent cx="75819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7581900" cy="661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8" w:id="304"/>
    <w:p>
      <w:pPr>
        <w:spacing w:after="0"/>
        <w:ind w:left="0"/>
        <w:jc w:val="both"/>
      </w:pPr>
      <w:r>
        <w:rPr>
          <w:rFonts w:ascii="Times New Roman"/>
          <w:b w:val="false"/>
          <w:i w:val="false"/>
          <w:color w:val="000000"/>
          <w:sz w:val="28"/>
        </w:rPr>
        <w:t xml:space="preserve">
      </w:t>
      </w:r>
    </w:p>
    <w:bookmarkEnd w:id="304"/>
    <w:p>
      <w:pPr>
        <w:spacing w:after="0"/>
        <w:ind w:left="0"/>
        <w:jc w:val="both"/>
      </w:pPr>
      <w:r>
        <w:drawing>
          <wp:inline distT="0" distB="0" distL="0" distR="0">
            <wp:extent cx="78105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78105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68</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380" w:id="305"/>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305"/>
    <w:bookmarkStart w:name="z381" w:id="306"/>
    <w:p>
      <w:pPr>
        <w:spacing w:after="0"/>
        <w:ind w:left="0"/>
        <w:jc w:val="left"/>
      </w:pPr>
      <w:r>
        <w:rPr>
          <w:rFonts w:ascii="Times New Roman"/>
          <w:b/>
          <w:i w:val="false"/>
          <w:color w:val="000000"/>
        </w:rPr>
        <w:t xml:space="preserve"> Долинский сельский округ</w:t>
      </w:r>
    </w:p>
    <w:bookmarkEnd w:id="306"/>
    <w:bookmarkStart w:name="z382" w:id="307"/>
    <w:p>
      <w:pPr>
        <w:spacing w:after="0"/>
        <w:ind w:left="0"/>
        <w:jc w:val="both"/>
      </w:pPr>
      <w:r>
        <w:rPr>
          <w:rFonts w:ascii="Times New Roman"/>
          <w:b w:val="false"/>
          <w:i w:val="false"/>
          <w:color w:val="000000"/>
          <w:sz w:val="28"/>
        </w:rPr>
        <w:t xml:space="preserve">
      </w:t>
      </w:r>
    </w:p>
    <w:bookmarkEnd w:id="307"/>
    <w:p>
      <w:pPr>
        <w:spacing w:after="0"/>
        <w:ind w:left="0"/>
        <w:jc w:val="both"/>
      </w:pPr>
      <w:r>
        <w:drawing>
          <wp:inline distT="0" distB="0" distL="0" distR="0">
            <wp:extent cx="78105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7810500" cy="613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3" w:id="308"/>
    <w:p>
      <w:pPr>
        <w:spacing w:after="0"/>
        <w:ind w:left="0"/>
        <w:jc w:val="both"/>
      </w:pPr>
      <w:r>
        <w:rPr>
          <w:rFonts w:ascii="Times New Roman"/>
          <w:b w:val="false"/>
          <w:i w:val="false"/>
          <w:color w:val="000000"/>
          <w:sz w:val="28"/>
        </w:rPr>
        <w:t xml:space="preserve">
      </w:t>
      </w:r>
    </w:p>
    <w:bookmarkEnd w:id="308"/>
    <w:p>
      <w:pPr>
        <w:spacing w:after="0"/>
        <w:ind w:left="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78105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69</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385" w:id="309"/>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309"/>
    <w:bookmarkStart w:name="z386" w:id="310"/>
    <w:p>
      <w:pPr>
        <w:spacing w:after="0"/>
        <w:ind w:left="0"/>
        <w:jc w:val="left"/>
      </w:pPr>
      <w:r>
        <w:rPr>
          <w:rFonts w:ascii="Times New Roman"/>
          <w:b/>
          <w:i w:val="false"/>
          <w:color w:val="000000"/>
        </w:rPr>
        <w:t xml:space="preserve"> Новопавловский сельский округ</w:t>
      </w:r>
    </w:p>
    <w:bookmarkEnd w:id="310"/>
    <w:bookmarkStart w:name="z387" w:id="311"/>
    <w:p>
      <w:pPr>
        <w:spacing w:after="0"/>
        <w:ind w:left="0"/>
        <w:jc w:val="both"/>
      </w:pPr>
      <w:r>
        <w:rPr>
          <w:rFonts w:ascii="Times New Roman"/>
          <w:b w:val="false"/>
          <w:i w:val="false"/>
          <w:color w:val="000000"/>
          <w:sz w:val="28"/>
        </w:rPr>
        <w:t xml:space="preserve">
      </w:t>
      </w:r>
    </w:p>
    <w:bookmarkEnd w:id="311"/>
    <w:p>
      <w:pPr>
        <w:spacing w:after="0"/>
        <w:ind w:left="0"/>
        <w:jc w:val="both"/>
      </w:pPr>
      <w:r>
        <w:drawing>
          <wp:inline distT="0" distB="0" distL="0" distR="0">
            <wp:extent cx="4254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4254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8" w:id="312"/>
    <w:p>
      <w:pPr>
        <w:spacing w:after="0"/>
        <w:ind w:left="0"/>
        <w:jc w:val="both"/>
      </w:pPr>
      <w:r>
        <w:rPr>
          <w:rFonts w:ascii="Times New Roman"/>
          <w:b w:val="false"/>
          <w:i w:val="false"/>
          <w:color w:val="000000"/>
          <w:sz w:val="28"/>
        </w:rPr>
        <w:t xml:space="preserve">
      </w:t>
      </w:r>
    </w:p>
    <w:bookmarkEnd w:id="312"/>
    <w:p>
      <w:pPr>
        <w:spacing w:after="0"/>
        <w:ind w:left="0"/>
        <w:jc w:val="both"/>
      </w:pPr>
      <w:r>
        <w:drawing>
          <wp:inline distT="0" distB="0" distL="0" distR="0">
            <wp:extent cx="78105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78105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70</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390" w:id="313"/>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313"/>
    <w:bookmarkStart w:name="z391" w:id="314"/>
    <w:p>
      <w:pPr>
        <w:spacing w:after="0"/>
        <w:ind w:left="0"/>
        <w:jc w:val="left"/>
      </w:pPr>
      <w:r>
        <w:rPr>
          <w:rFonts w:ascii="Times New Roman"/>
          <w:b/>
          <w:i w:val="false"/>
          <w:color w:val="000000"/>
        </w:rPr>
        <w:t xml:space="preserve"> Подстепновский сельский округ</w:t>
      </w:r>
    </w:p>
    <w:bookmarkEnd w:id="314"/>
    <w:bookmarkStart w:name="z392" w:id="315"/>
    <w:p>
      <w:pPr>
        <w:spacing w:after="0"/>
        <w:ind w:left="0"/>
        <w:jc w:val="both"/>
      </w:pPr>
      <w:r>
        <w:rPr>
          <w:rFonts w:ascii="Times New Roman"/>
          <w:b w:val="false"/>
          <w:i w:val="false"/>
          <w:color w:val="000000"/>
          <w:sz w:val="28"/>
        </w:rPr>
        <w:t xml:space="preserve">
      </w:t>
      </w:r>
    </w:p>
    <w:bookmarkEnd w:id="315"/>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7810500" cy="5511800"/>
                    </a:xfrm>
                    <a:prstGeom prst="rect">
                      <a:avLst/>
                    </a:prstGeom>
                  </pic:spPr>
                </pic:pic>
              </a:graphicData>
            </a:graphic>
          </wp:inline>
        </w:drawing>
      </w:r>
    </w:p>
    <w:p>
      <w:pPr>
        <w:spacing w:after="0"/>
        <w:ind w:left="0"/>
        <w:jc w:val="both"/>
      </w:pPr>
      <w:r>
        <w:drawing>
          <wp:inline distT="0" distB="0" distL="0" distR="0">
            <wp:extent cx="78105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78105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71</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394" w:id="316"/>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316"/>
    <w:bookmarkStart w:name="z395" w:id="317"/>
    <w:p>
      <w:pPr>
        <w:spacing w:after="0"/>
        <w:ind w:left="0"/>
        <w:jc w:val="left"/>
      </w:pPr>
      <w:r>
        <w:rPr>
          <w:rFonts w:ascii="Times New Roman"/>
          <w:b/>
          <w:i w:val="false"/>
          <w:color w:val="000000"/>
        </w:rPr>
        <w:t xml:space="preserve"> Покатиловский сельский округ</w:t>
      </w:r>
    </w:p>
    <w:bookmarkEnd w:id="317"/>
    <w:bookmarkStart w:name="z396" w:id="318"/>
    <w:p>
      <w:pPr>
        <w:spacing w:after="0"/>
        <w:ind w:left="0"/>
        <w:jc w:val="both"/>
      </w:pPr>
      <w:r>
        <w:rPr>
          <w:rFonts w:ascii="Times New Roman"/>
          <w:b w:val="false"/>
          <w:i w:val="false"/>
          <w:color w:val="000000"/>
          <w:sz w:val="28"/>
        </w:rPr>
        <w:t xml:space="preserve">
      </w:t>
      </w:r>
    </w:p>
    <w:bookmarkEnd w:id="318"/>
    <w:p>
      <w:pPr>
        <w:spacing w:after="0"/>
        <w:ind w:left="0"/>
        <w:jc w:val="both"/>
      </w:pPr>
      <w:r>
        <w:drawing>
          <wp:inline distT="0" distB="0" distL="0" distR="0">
            <wp:extent cx="63754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63754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7" w:id="319"/>
    <w:p>
      <w:pPr>
        <w:spacing w:after="0"/>
        <w:ind w:left="0"/>
        <w:jc w:val="both"/>
      </w:pPr>
      <w:r>
        <w:rPr>
          <w:rFonts w:ascii="Times New Roman"/>
          <w:b w:val="false"/>
          <w:i w:val="false"/>
          <w:color w:val="000000"/>
          <w:sz w:val="28"/>
        </w:rPr>
        <w:t xml:space="preserve">
      </w:t>
      </w:r>
    </w:p>
    <w:bookmarkEnd w:id="319"/>
    <w:p>
      <w:pPr>
        <w:spacing w:after="0"/>
        <w:ind w:left="0"/>
        <w:jc w:val="both"/>
      </w:pPr>
      <w:r>
        <w:drawing>
          <wp:inline distT="0" distB="0" distL="0" distR="0">
            <wp:extent cx="78105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78105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72</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399" w:id="320"/>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320"/>
    <w:bookmarkStart w:name="z400" w:id="321"/>
    <w:p>
      <w:pPr>
        <w:spacing w:after="0"/>
        <w:ind w:left="0"/>
        <w:jc w:val="left"/>
      </w:pPr>
      <w:r>
        <w:rPr>
          <w:rFonts w:ascii="Times New Roman"/>
          <w:b/>
          <w:i w:val="false"/>
          <w:color w:val="000000"/>
        </w:rPr>
        <w:t xml:space="preserve"> Приреченский сельский округ</w:t>
      </w:r>
    </w:p>
    <w:bookmarkEnd w:id="321"/>
    <w:bookmarkStart w:name="z401" w:id="322"/>
    <w:p>
      <w:pPr>
        <w:spacing w:after="0"/>
        <w:ind w:left="0"/>
        <w:jc w:val="both"/>
      </w:pPr>
      <w:r>
        <w:rPr>
          <w:rFonts w:ascii="Times New Roman"/>
          <w:b w:val="false"/>
          <w:i w:val="false"/>
          <w:color w:val="000000"/>
          <w:sz w:val="28"/>
        </w:rPr>
        <w:t xml:space="preserve">
      </w:t>
      </w:r>
    </w:p>
    <w:bookmarkEnd w:id="322"/>
    <w:p>
      <w:pPr>
        <w:spacing w:after="0"/>
        <w:ind w:left="0"/>
        <w:jc w:val="both"/>
      </w:pPr>
      <w:r>
        <w:drawing>
          <wp:inline distT="0" distB="0" distL="0" distR="0">
            <wp:extent cx="68580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68580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2" w:id="323"/>
    <w:p>
      <w:pPr>
        <w:spacing w:after="0"/>
        <w:ind w:left="0"/>
        <w:jc w:val="both"/>
      </w:pPr>
      <w:r>
        <w:rPr>
          <w:rFonts w:ascii="Times New Roman"/>
          <w:b w:val="false"/>
          <w:i w:val="false"/>
          <w:color w:val="000000"/>
          <w:sz w:val="28"/>
        </w:rPr>
        <w:t xml:space="preserve">
      </w:t>
      </w:r>
    </w:p>
    <w:bookmarkEnd w:id="323"/>
    <w:p>
      <w:pPr>
        <w:spacing w:after="0"/>
        <w:ind w:left="0"/>
        <w:jc w:val="both"/>
      </w:pPr>
      <w:r>
        <w:drawing>
          <wp:inline distT="0" distB="0" distL="0" distR="0">
            <wp:extent cx="78105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78105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73</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404" w:id="324"/>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324"/>
    <w:bookmarkStart w:name="z405" w:id="325"/>
    <w:p>
      <w:pPr>
        <w:spacing w:after="0"/>
        <w:ind w:left="0"/>
        <w:jc w:val="left"/>
      </w:pPr>
      <w:r>
        <w:rPr>
          <w:rFonts w:ascii="Times New Roman"/>
          <w:b/>
          <w:i w:val="false"/>
          <w:color w:val="000000"/>
        </w:rPr>
        <w:t xml:space="preserve"> Узункольский сельский округ</w:t>
      </w:r>
    </w:p>
    <w:bookmarkEnd w:id="325"/>
    <w:bookmarkStart w:name="z406" w:id="326"/>
    <w:p>
      <w:pPr>
        <w:spacing w:after="0"/>
        <w:ind w:left="0"/>
        <w:jc w:val="both"/>
      </w:pPr>
      <w:r>
        <w:rPr>
          <w:rFonts w:ascii="Times New Roman"/>
          <w:b w:val="false"/>
          <w:i w:val="false"/>
          <w:color w:val="000000"/>
          <w:sz w:val="28"/>
        </w:rPr>
        <w:t xml:space="preserve">
      </w:t>
      </w:r>
    </w:p>
    <w:bookmarkEnd w:id="326"/>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7" w:id="327"/>
    <w:p>
      <w:pPr>
        <w:spacing w:after="0"/>
        <w:ind w:left="0"/>
        <w:jc w:val="both"/>
      </w:pPr>
      <w:r>
        <w:rPr>
          <w:rFonts w:ascii="Times New Roman"/>
          <w:b w:val="false"/>
          <w:i w:val="false"/>
          <w:color w:val="000000"/>
          <w:sz w:val="28"/>
        </w:rPr>
        <w:t xml:space="preserve">
      </w:t>
      </w:r>
    </w:p>
    <w:bookmarkEnd w:id="327"/>
    <w:p>
      <w:pPr>
        <w:spacing w:after="0"/>
        <w:ind w:left="0"/>
        <w:jc w:val="both"/>
      </w:pPr>
      <w:r>
        <w:drawing>
          <wp:inline distT="0" distB="0" distL="0" distR="0">
            <wp:extent cx="78105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78105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74</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409" w:id="328"/>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328"/>
    <w:bookmarkStart w:name="z410" w:id="329"/>
    <w:p>
      <w:pPr>
        <w:spacing w:after="0"/>
        <w:ind w:left="0"/>
        <w:jc w:val="left"/>
      </w:pPr>
      <w:r>
        <w:rPr>
          <w:rFonts w:ascii="Times New Roman"/>
          <w:b/>
          <w:i w:val="false"/>
          <w:color w:val="000000"/>
        </w:rPr>
        <w:t xml:space="preserve"> Федоровский сельский округ</w:t>
      </w:r>
    </w:p>
    <w:bookmarkEnd w:id="329"/>
    <w:bookmarkStart w:name="z411" w:id="330"/>
    <w:p>
      <w:pPr>
        <w:spacing w:after="0"/>
        <w:ind w:left="0"/>
        <w:jc w:val="both"/>
      </w:pPr>
      <w:r>
        <w:rPr>
          <w:rFonts w:ascii="Times New Roman"/>
          <w:b w:val="false"/>
          <w:i w:val="false"/>
          <w:color w:val="000000"/>
          <w:sz w:val="28"/>
        </w:rPr>
        <w:t xml:space="preserve">
      </w:t>
      </w:r>
    </w:p>
    <w:bookmarkEnd w:id="330"/>
    <w:p>
      <w:pPr>
        <w:spacing w:after="0"/>
        <w:ind w:left="0"/>
        <w:jc w:val="both"/>
      </w:pPr>
      <w:r>
        <w:drawing>
          <wp:inline distT="0" distB="0" distL="0" distR="0">
            <wp:extent cx="58547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58547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2" w:id="331"/>
    <w:p>
      <w:pPr>
        <w:spacing w:after="0"/>
        <w:ind w:left="0"/>
        <w:jc w:val="both"/>
      </w:pPr>
      <w:r>
        <w:rPr>
          <w:rFonts w:ascii="Times New Roman"/>
          <w:b w:val="false"/>
          <w:i w:val="false"/>
          <w:color w:val="000000"/>
          <w:sz w:val="28"/>
        </w:rPr>
        <w:t xml:space="preserve">
      </w:t>
      </w:r>
    </w:p>
    <w:bookmarkEnd w:id="331"/>
    <w:p>
      <w:pPr>
        <w:spacing w:after="0"/>
        <w:ind w:left="0"/>
        <w:jc w:val="both"/>
      </w:pPr>
      <w:r>
        <w:drawing>
          <wp:inline distT="0" distB="0" distL="0" distR="0">
            <wp:extent cx="78105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78105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75</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414" w:id="332"/>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332"/>
    <w:bookmarkStart w:name="z415" w:id="333"/>
    <w:p>
      <w:pPr>
        <w:spacing w:after="0"/>
        <w:ind w:left="0"/>
        <w:jc w:val="left"/>
      </w:pPr>
      <w:r>
        <w:rPr>
          <w:rFonts w:ascii="Times New Roman"/>
          <w:b/>
          <w:i w:val="false"/>
          <w:color w:val="000000"/>
        </w:rPr>
        <w:t xml:space="preserve"> Чаганский сельский округ</w:t>
      </w:r>
    </w:p>
    <w:bookmarkEnd w:id="333"/>
    <w:bookmarkStart w:name="z416" w:id="334"/>
    <w:p>
      <w:pPr>
        <w:spacing w:after="0"/>
        <w:ind w:left="0"/>
        <w:jc w:val="both"/>
      </w:pPr>
      <w:r>
        <w:rPr>
          <w:rFonts w:ascii="Times New Roman"/>
          <w:b w:val="false"/>
          <w:i w:val="false"/>
          <w:color w:val="000000"/>
          <w:sz w:val="28"/>
        </w:rPr>
        <w:t xml:space="preserve">
      </w:t>
      </w:r>
    </w:p>
    <w:bookmarkEnd w:id="334"/>
    <w:p>
      <w:pPr>
        <w:spacing w:after="0"/>
        <w:ind w:left="0"/>
        <w:jc w:val="both"/>
      </w:pPr>
      <w:r>
        <w:drawing>
          <wp:inline distT="0" distB="0" distL="0" distR="0">
            <wp:extent cx="7810500" cy="596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7810500" cy="596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7" w:id="335"/>
    <w:p>
      <w:pPr>
        <w:spacing w:after="0"/>
        <w:ind w:left="0"/>
        <w:jc w:val="both"/>
      </w:pPr>
      <w:r>
        <w:rPr>
          <w:rFonts w:ascii="Times New Roman"/>
          <w:b w:val="false"/>
          <w:i w:val="false"/>
          <w:color w:val="000000"/>
          <w:sz w:val="28"/>
        </w:rPr>
        <w:t xml:space="preserve">
      </w:t>
      </w:r>
    </w:p>
    <w:bookmarkEnd w:id="335"/>
    <w:p>
      <w:pPr>
        <w:spacing w:after="0"/>
        <w:ind w:left="0"/>
        <w:jc w:val="both"/>
      </w:pPr>
      <w:r>
        <w:drawing>
          <wp:inline distT="0" distB="0" distL="0" distR="0">
            <wp:extent cx="78105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78105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76</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419" w:id="336"/>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336"/>
    <w:bookmarkStart w:name="z420" w:id="337"/>
    <w:p>
      <w:pPr>
        <w:spacing w:after="0"/>
        <w:ind w:left="0"/>
        <w:jc w:val="left"/>
      </w:pPr>
      <w:r>
        <w:rPr>
          <w:rFonts w:ascii="Times New Roman"/>
          <w:b/>
          <w:i w:val="false"/>
          <w:color w:val="000000"/>
        </w:rPr>
        <w:t xml:space="preserve"> Шагатайский сельский округ</w:t>
      </w:r>
    </w:p>
    <w:bookmarkEnd w:id="337"/>
    <w:bookmarkStart w:name="z421" w:id="338"/>
    <w:p>
      <w:pPr>
        <w:spacing w:after="0"/>
        <w:ind w:left="0"/>
        <w:jc w:val="both"/>
      </w:pPr>
      <w:r>
        <w:rPr>
          <w:rFonts w:ascii="Times New Roman"/>
          <w:b w:val="false"/>
          <w:i w:val="false"/>
          <w:color w:val="000000"/>
          <w:sz w:val="28"/>
        </w:rPr>
        <w:t xml:space="preserve">
      </w:t>
      </w:r>
    </w:p>
    <w:bookmarkEnd w:id="338"/>
    <w:p>
      <w:pPr>
        <w:spacing w:after="0"/>
        <w:ind w:left="0"/>
        <w:jc w:val="both"/>
      </w:pPr>
      <w:r>
        <w:drawing>
          <wp:inline distT="0" distB="0" distL="0" distR="0">
            <wp:extent cx="7810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78105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2" w:id="339"/>
    <w:p>
      <w:pPr>
        <w:spacing w:after="0"/>
        <w:ind w:left="0"/>
        <w:jc w:val="both"/>
      </w:pPr>
      <w:r>
        <w:rPr>
          <w:rFonts w:ascii="Times New Roman"/>
          <w:b w:val="false"/>
          <w:i w:val="false"/>
          <w:color w:val="000000"/>
          <w:sz w:val="28"/>
        </w:rPr>
        <w:t xml:space="preserve">
      </w:t>
      </w:r>
    </w:p>
    <w:bookmarkEnd w:id="339"/>
    <w:p>
      <w:pPr>
        <w:spacing w:after="0"/>
        <w:ind w:left="0"/>
        <w:jc w:val="both"/>
      </w:pPr>
      <w:r>
        <w:drawing>
          <wp:inline distT="0" distB="0" distL="0" distR="0">
            <wp:extent cx="78105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78105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77</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Теректинскому району </w:t>
            </w:r>
            <w:r>
              <w:br/>
            </w:r>
            <w:r>
              <w:rPr>
                <w:rFonts w:ascii="Times New Roman"/>
                <w:b w:val="false"/>
                <w:i w:val="false"/>
                <w:color w:val="000000"/>
                <w:sz w:val="20"/>
              </w:rPr>
              <w:t>на 2021-2022 годы</w:t>
            </w:r>
          </w:p>
        </w:tc>
      </w:tr>
    </w:tbl>
    <w:bookmarkStart w:name="z424" w:id="340"/>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340"/>
    <w:bookmarkStart w:name="z425" w:id="341"/>
    <w:p>
      <w:pPr>
        <w:spacing w:after="0"/>
        <w:ind w:left="0"/>
        <w:jc w:val="left"/>
      </w:pPr>
      <w:r>
        <w:rPr>
          <w:rFonts w:ascii="Times New Roman"/>
          <w:b/>
          <w:i w:val="false"/>
          <w:color w:val="000000"/>
        </w:rPr>
        <w:t xml:space="preserve"> Шалкарский сельский округ</w:t>
      </w:r>
    </w:p>
    <w:bookmarkEnd w:id="341"/>
    <w:bookmarkStart w:name="z426" w:id="342"/>
    <w:p>
      <w:pPr>
        <w:spacing w:after="0"/>
        <w:ind w:left="0"/>
        <w:jc w:val="both"/>
      </w:pPr>
      <w:r>
        <w:rPr>
          <w:rFonts w:ascii="Times New Roman"/>
          <w:b w:val="false"/>
          <w:i w:val="false"/>
          <w:color w:val="000000"/>
          <w:sz w:val="28"/>
        </w:rPr>
        <w:t xml:space="preserve">
      </w:t>
      </w:r>
    </w:p>
    <w:bookmarkEnd w:id="342"/>
    <w:p>
      <w:pPr>
        <w:spacing w:after="0"/>
        <w:ind w:left="0"/>
        <w:jc w:val="both"/>
      </w:pPr>
      <w:r>
        <w:drawing>
          <wp:inline distT="0" distB="0" distL="0" distR="0">
            <wp:extent cx="7810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7810500" cy="7289800"/>
                    </a:xfrm>
                    <a:prstGeom prst="rect">
                      <a:avLst/>
                    </a:prstGeom>
                  </pic:spPr>
                </pic:pic>
              </a:graphicData>
            </a:graphic>
          </wp:inline>
        </w:drawing>
      </w:r>
    </w:p>
    <w:p>
      <w:pPr>
        <w:spacing w:after="0"/>
        <w:ind w:left="0"/>
        <w:jc w:val="both"/>
      </w:pPr>
      <w:r>
        <w:drawing>
          <wp:inline distT="0" distB="0" distL="0" distR="0">
            <wp:extent cx="78105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78105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Теректинскому району</w:t>
            </w:r>
            <w:r>
              <w:br/>
            </w:r>
            <w:r>
              <w:rPr>
                <w:rFonts w:ascii="Times New Roman"/>
                <w:b w:val="false"/>
                <w:i w:val="false"/>
                <w:color w:val="000000"/>
                <w:sz w:val="20"/>
              </w:rPr>
              <w:t>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Акжаикский сельский округ</w:t>
      </w:r>
    </w:p>
    <w:p>
      <w:pPr>
        <w:spacing w:after="0"/>
        <w:ind w:left="0"/>
        <w:jc w:val="left"/>
      </w:pPr>
      <w:r>
        <w:br/>
      </w:r>
    </w:p>
    <w:p>
      <w:pPr>
        <w:spacing w:after="0"/>
        <w:ind w:left="0"/>
        <w:jc w:val="both"/>
      </w:pPr>
      <w:r>
        <w:drawing>
          <wp:inline distT="0" distB="0" distL="0" distR="0">
            <wp:extent cx="73660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73660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Теректинскому району</w:t>
            </w:r>
            <w:r>
              <w:br/>
            </w:r>
            <w:r>
              <w:rPr>
                <w:rFonts w:ascii="Times New Roman"/>
                <w:b w:val="false"/>
                <w:i w:val="false"/>
                <w:color w:val="000000"/>
                <w:sz w:val="20"/>
              </w:rPr>
              <w:t>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Аксогумский сельский округ</w:t>
      </w:r>
    </w:p>
    <w:p>
      <w:pPr>
        <w:spacing w:after="0"/>
        <w:ind w:left="0"/>
        <w:jc w:val="left"/>
      </w:pPr>
      <w:r>
        <w:br/>
      </w:r>
    </w:p>
    <w:p>
      <w:pPr>
        <w:spacing w:after="0"/>
        <w:ind w:left="0"/>
        <w:jc w:val="both"/>
      </w:pPr>
      <w:r>
        <w:drawing>
          <wp:inline distT="0" distB="0" distL="0" distR="0">
            <wp:extent cx="7810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78105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Теректинскому району</w:t>
            </w:r>
            <w:r>
              <w:br/>
            </w:r>
            <w:r>
              <w:rPr>
                <w:rFonts w:ascii="Times New Roman"/>
                <w:b w:val="false"/>
                <w:i w:val="false"/>
                <w:color w:val="000000"/>
                <w:sz w:val="20"/>
              </w:rPr>
              <w:t>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Аксуатский сельский округ</w:t>
      </w:r>
    </w:p>
    <w:p>
      <w:pPr>
        <w:spacing w:after="0"/>
        <w:ind w:left="0"/>
        <w:jc w:val="left"/>
      </w:pPr>
      <w:r>
        <w:br/>
      </w:r>
    </w:p>
    <w:p>
      <w:pPr>
        <w:spacing w:after="0"/>
        <w:ind w:left="0"/>
        <w:jc w:val="both"/>
      </w:pPr>
      <w:r>
        <w:drawing>
          <wp:inline distT="0" distB="0" distL="0" distR="0">
            <wp:extent cx="77978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7797800" cy="890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Теректинскому району</w:t>
            </w:r>
            <w:r>
              <w:br/>
            </w:r>
            <w:r>
              <w:rPr>
                <w:rFonts w:ascii="Times New Roman"/>
                <w:b w:val="false"/>
                <w:i w:val="false"/>
                <w:color w:val="000000"/>
                <w:sz w:val="20"/>
              </w:rPr>
              <w:t>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Анкатинский сельский округ</w:t>
      </w:r>
    </w:p>
    <w:p>
      <w:pPr>
        <w:spacing w:after="0"/>
        <w:ind w:left="0"/>
        <w:jc w:val="left"/>
      </w:pPr>
      <w:r>
        <w:br/>
      </w:r>
    </w:p>
    <w:p>
      <w:pPr>
        <w:spacing w:after="0"/>
        <w:ind w:left="0"/>
        <w:jc w:val="both"/>
      </w:pPr>
      <w:r>
        <w:drawing>
          <wp:inline distT="0" distB="0" distL="0" distR="0">
            <wp:extent cx="7658100" cy="916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7658100" cy="916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Теректинскому району</w:t>
            </w:r>
            <w:r>
              <w:br/>
            </w:r>
            <w:r>
              <w:rPr>
                <w:rFonts w:ascii="Times New Roman"/>
                <w:b w:val="false"/>
                <w:i w:val="false"/>
                <w:color w:val="000000"/>
                <w:sz w:val="20"/>
              </w:rPr>
              <w:t>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Богдановский сельский округ</w:t>
      </w:r>
    </w:p>
    <w:p>
      <w:pPr>
        <w:spacing w:after="0"/>
        <w:ind w:left="0"/>
        <w:jc w:val="left"/>
      </w:pPr>
      <w:r>
        <w:br/>
      </w:r>
    </w:p>
    <w:p>
      <w:pPr>
        <w:spacing w:after="0"/>
        <w:ind w:left="0"/>
        <w:jc w:val="both"/>
      </w:pPr>
      <w:r>
        <w:drawing>
          <wp:inline distT="0" distB="0" distL="0" distR="0">
            <wp:extent cx="78105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78105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Теректинскому району</w:t>
            </w:r>
            <w:r>
              <w:br/>
            </w:r>
            <w:r>
              <w:rPr>
                <w:rFonts w:ascii="Times New Roman"/>
                <w:b w:val="false"/>
                <w:i w:val="false"/>
                <w:color w:val="000000"/>
                <w:sz w:val="20"/>
              </w:rPr>
              <w:t>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Долинский сельский округ</w:t>
      </w:r>
    </w:p>
    <w:p>
      <w:pPr>
        <w:spacing w:after="0"/>
        <w:ind w:left="0"/>
        <w:jc w:val="left"/>
      </w:pPr>
      <w:r>
        <w:br/>
      </w:r>
    </w:p>
    <w:p>
      <w:pPr>
        <w:spacing w:after="0"/>
        <w:ind w:left="0"/>
        <w:jc w:val="both"/>
      </w:pPr>
      <w:r>
        <w:drawing>
          <wp:inline distT="0" distB="0" distL="0" distR="0">
            <wp:extent cx="78105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78105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Теректинскому району</w:t>
            </w:r>
            <w:r>
              <w:br/>
            </w:r>
            <w:r>
              <w:rPr>
                <w:rFonts w:ascii="Times New Roman"/>
                <w:b w:val="false"/>
                <w:i w:val="false"/>
                <w:color w:val="000000"/>
                <w:sz w:val="20"/>
              </w:rPr>
              <w:t>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Новопавловский сельский округ</w:t>
      </w:r>
    </w:p>
    <w:p>
      <w:pPr>
        <w:spacing w:after="0"/>
        <w:ind w:left="0"/>
        <w:jc w:val="left"/>
      </w:pPr>
      <w:r>
        <w:br/>
      </w:r>
    </w:p>
    <w:p>
      <w:pPr>
        <w:spacing w:after="0"/>
        <w:ind w:left="0"/>
        <w:jc w:val="both"/>
      </w:pPr>
      <w:r>
        <w:drawing>
          <wp:inline distT="0" distB="0" distL="0" distR="0">
            <wp:extent cx="7810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78105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Теректинскому району</w:t>
            </w:r>
            <w:r>
              <w:br/>
            </w:r>
            <w:r>
              <w:rPr>
                <w:rFonts w:ascii="Times New Roman"/>
                <w:b w:val="false"/>
                <w:i w:val="false"/>
                <w:color w:val="000000"/>
                <w:sz w:val="20"/>
              </w:rPr>
              <w:t>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Подстепновский сельский округ</w:t>
      </w:r>
    </w:p>
    <w:p>
      <w:pPr>
        <w:spacing w:after="0"/>
        <w:ind w:left="0"/>
        <w:jc w:val="left"/>
      </w:pPr>
      <w:r>
        <w:br/>
      </w:r>
    </w:p>
    <w:p>
      <w:pPr>
        <w:spacing w:after="0"/>
        <w:ind w:left="0"/>
        <w:jc w:val="both"/>
      </w:pPr>
      <w:r>
        <w:drawing>
          <wp:inline distT="0" distB="0" distL="0" distR="0">
            <wp:extent cx="78105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78105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Теректинскому району</w:t>
            </w:r>
            <w:r>
              <w:br/>
            </w:r>
            <w:r>
              <w:rPr>
                <w:rFonts w:ascii="Times New Roman"/>
                <w:b w:val="false"/>
                <w:i w:val="false"/>
                <w:color w:val="000000"/>
                <w:sz w:val="20"/>
              </w:rPr>
              <w:t>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Покатиловский сельский округ</w:t>
      </w:r>
    </w:p>
    <w:p>
      <w:pPr>
        <w:spacing w:after="0"/>
        <w:ind w:left="0"/>
        <w:jc w:val="left"/>
      </w:pPr>
      <w:r>
        <w:br/>
      </w:r>
    </w:p>
    <w:p>
      <w:pPr>
        <w:spacing w:after="0"/>
        <w:ind w:left="0"/>
        <w:jc w:val="both"/>
      </w:pPr>
      <w:r>
        <w:drawing>
          <wp:inline distT="0" distB="0" distL="0" distR="0">
            <wp:extent cx="77851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77851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Теректинскому району</w:t>
            </w:r>
            <w:r>
              <w:br/>
            </w:r>
            <w:r>
              <w:rPr>
                <w:rFonts w:ascii="Times New Roman"/>
                <w:b w:val="false"/>
                <w:i w:val="false"/>
                <w:color w:val="000000"/>
                <w:sz w:val="20"/>
              </w:rPr>
              <w:t>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Приреченский сельский округ</w:t>
      </w:r>
    </w:p>
    <w:p>
      <w:pPr>
        <w:spacing w:after="0"/>
        <w:ind w:left="0"/>
        <w:jc w:val="left"/>
      </w:pPr>
      <w:r>
        <w:br/>
      </w:r>
    </w:p>
    <w:p>
      <w:pPr>
        <w:spacing w:after="0"/>
        <w:ind w:left="0"/>
        <w:jc w:val="both"/>
      </w:pPr>
      <w:r>
        <w:drawing>
          <wp:inline distT="0" distB="0" distL="0" distR="0">
            <wp:extent cx="78105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78105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Теректинскому району</w:t>
            </w:r>
            <w:r>
              <w:br/>
            </w:r>
            <w:r>
              <w:rPr>
                <w:rFonts w:ascii="Times New Roman"/>
                <w:b w:val="false"/>
                <w:i w:val="false"/>
                <w:color w:val="000000"/>
                <w:sz w:val="20"/>
              </w:rPr>
              <w:t>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Узункольский сельский округ</w:t>
      </w:r>
    </w:p>
    <w:p>
      <w:pPr>
        <w:spacing w:after="0"/>
        <w:ind w:left="0"/>
        <w:jc w:val="left"/>
      </w:pPr>
      <w:r>
        <w:br/>
      </w:r>
    </w:p>
    <w:p>
      <w:pPr>
        <w:spacing w:after="0"/>
        <w:ind w:left="0"/>
        <w:jc w:val="both"/>
      </w:pPr>
      <w:r>
        <w:drawing>
          <wp:inline distT="0" distB="0" distL="0" distR="0">
            <wp:extent cx="78105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78105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Теректинскому району</w:t>
            </w:r>
            <w:r>
              <w:br/>
            </w:r>
            <w:r>
              <w:rPr>
                <w:rFonts w:ascii="Times New Roman"/>
                <w:b w:val="false"/>
                <w:i w:val="false"/>
                <w:color w:val="000000"/>
                <w:sz w:val="20"/>
              </w:rPr>
              <w:t>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Федоровский сельский округ</w:t>
      </w:r>
    </w:p>
    <w:p>
      <w:pPr>
        <w:spacing w:after="0"/>
        <w:ind w:left="0"/>
        <w:jc w:val="left"/>
      </w:pPr>
      <w:r>
        <w:br/>
      </w:r>
    </w:p>
    <w:p>
      <w:pPr>
        <w:spacing w:after="0"/>
        <w:ind w:left="0"/>
        <w:jc w:val="both"/>
      </w:pPr>
      <w:r>
        <w:drawing>
          <wp:inline distT="0" distB="0" distL="0" distR="0">
            <wp:extent cx="78105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7810500" cy="845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Теректинскому району</w:t>
            </w:r>
            <w:r>
              <w:br/>
            </w:r>
            <w:r>
              <w:rPr>
                <w:rFonts w:ascii="Times New Roman"/>
                <w:b w:val="false"/>
                <w:i w:val="false"/>
                <w:color w:val="000000"/>
                <w:sz w:val="20"/>
              </w:rPr>
              <w:t>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Чаганский сельский округ</w:t>
      </w:r>
    </w:p>
    <w:p>
      <w:pPr>
        <w:spacing w:after="0"/>
        <w:ind w:left="0"/>
        <w:jc w:val="left"/>
      </w:pPr>
      <w:r>
        <w:br/>
      </w:r>
    </w:p>
    <w:p>
      <w:pPr>
        <w:spacing w:after="0"/>
        <w:ind w:left="0"/>
        <w:jc w:val="both"/>
      </w:pPr>
      <w:r>
        <w:drawing>
          <wp:inline distT="0" distB="0" distL="0" distR="0">
            <wp:extent cx="78105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78105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Теректинскому району</w:t>
            </w:r>
            <w:r>
              <w:br/>
            </w:r>
            <w:r>
              <w:rPr>
                <w:rFonts w:ascii="Times New Roman"/>
                <w:b w:val="false"/>
                <w:i w:val="false"/>
                <w:color w:val="000000"/>
                <w:sz w:val="20"/>
              </w:rPr>
              <w:t>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Шагатайский сельский округ</w:t>
      </w:r>
    </w:p>
    <w:p>
      <w:pPr>
        <w:spacing w:after="0"/>
        <w:ind w:left="0"/>
        <w:jc w:val="left"/>
      </w:pPr>
      <w:r>
        <w:br/>
      </w:r>
    </w:p>
    <w:p>
      <w:pPr>
        <w:spacing w:after="0"/>
        <w:ind w:left="0"/>
        <w:jc w:val="both"/>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78105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Теректинскому району</w:t>
            </w:r>
            <w:r>
              <w:br/>
            </w:r>
            <w:r>
              <w:rPr>
                <w:rFonts w:ascii="Times New Roman"/>
                <w:b w:val="false"/>
                <w:i w:val="false"/>
                <w:color w:val="000000"/>
                <w:sz w:val="20"/>
              </w:rPr>
              <w:t>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Шалкарский сельский округ</w:t>
      </w:r>
    </w:p>
    <w:p>
      <w:pPr>
        <w:spacing w:after="0"/>
        <w:ind w:left="0"/>
        <w:jc w:val="left"/>
      </w:pPr>
      <w:r>
        <w:br/>
      </w:r>
    </w:p>
    <w:p>
      <w:pPr>
        <w:spacing w:after="0"/>
        <w:ind w:left="0"/>
        <w:jc w:val="both"/>
      </w:pPr>
      <w:r>
        <w:drawing>
          <wp:inline distT="0" distB="0" distL="0" distR="0">
            <wp:extent cx="75819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75819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