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f50653" w14:textId="1f5065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12 февраля 2018 года № 160 "Об утверждении форм налоговых заявлений"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- Министра финансов Республики Казахстан от 13 января 2023 года № 24. Зарегистрирован в Министерстве юстиции Республики Казахстан 16 января 2023 года № 31694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под № 16425)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со статьей 206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Заместитель Премьер-Министра -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Заместителя Премьер-Министра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января 2023 года № 24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Заместителя Премьер-Министра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января 2023 года № 24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Заместителя Премьер-Министра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января 2023 года № 24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финансов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141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