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30f8fa" w14:textId="830f8f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проекта (схемы) зонирования земель, границ оценочных зон и поправочных коэффициентов к базовым ставкам платы за земельные участки населенных пунктов района Беимбета Майлина</w:t>
      </w:r>
    </w:p>
    <w:p>
      <w:pPr>
        <w:spacing w:after="0"/>
        <w:ind w:left="0"/>
        <w:jc w:val="both"/>
      </w:pPr>
      <w:r>
        <w:rPr>
          <w:rFonts w:ascii="Times New Roman"/>
          <w:b w:val="false"/>
          <w:i w:val="false"/>
          <w:color w:val="000000"/>
          <w:sz w:val="28"/>
        </w:rPr>
        <w:t>Решение маслихата района Беимбета Майлина Костанайской области от 6 апреля 2023 года № 8. Зарегистрировано Департаментом юстиции Костанайской области 17 апреля 2023 года № 9961.</w:t>
      </w:r>
    </w:p>
    <w:p>
      <w:pPr>
        <w:spacing w:after="0"/>
        <w:ind w:left="0"/>
        <w:jc w:val="both"/>
      </w:pPr>
      <w:bookmarkStart w:name="z4" w:id="0"/>
      <w:r>
        <w:rPr>
          <w:rFonts w:ascii="Times New Roman"/>
          <w:b w:val="false"/>
          <w:i w:val="false"/>
          <w:color w:val="000000"/>
          <w:sz w:val="28"/>
        </w:rPr>
        <w:t xml:space="preserve">
      В соответствии со </w:t>
      </w:r>
      <w:r>
        <w:rPr>
          <w:rFonts w:ascii="Times New Roman"/>
          <w:b w:val="false"/>
          <w:i w:val="false"/>
          <w:color w:val="000000"/>
          <w:sz w:val="28"/>
        </w:rPr>
        <w:t>статьями 8</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Земельного кодекса Республики Казахстан маслихат района РЕШИЛ:</w:t>
      </w:r>
    </w:p>
    <w:bookmarkEnd w:id="0"/>
    <w:bookmarkStart w:name="z5" w:id="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Утвердить проект (схемы) зонирования земель поселка Тобол и населенных пунктов района Беимбета Майлина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к настоящему решению.</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решения маслихата района Беимбета Майлина Костанайской области от 30.05.2025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 w:id="2"/>
    <w:p>
      <w:pPr>
        <w:spacing w:after="0"/>
        <w:ind w:left="0"/>
        <w:jc w:val="both"/>
      </w:pPr>
      <w:r>
        <w:rPr>
          <w:rFonts w:ascii="Times New Roman"/>
          <w:b w:val="false"/>
          <w:i w:val="false"/>
          <w:color w:val="000000"/>
          <w:sz w:val="28"/>
        </w:rPr>
        <w:t xml:space="preserve">
      2. Утвердить границы оценочных зон и поправочные коэффициенты к базовым ставкам платы за земельные участки поселка Тобол и населенных пунктов района Беимбета Майлина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к настоящему решению.</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в редакции решения маслихата района Беимбета Майлина Костанайской области от 30.05.2025 </w:t>
      </w:r>
      <w:r>
        <w:rPr>
          <w:rFonts w:ascii="Times New Roman"/>
          <w:b w:val="false"/>
          <w:i w:val="false"/>
          <w:color w:val="000000"/>
          <w:sz w:val="28"/>
        </w:rPr>
        <w:t>№ 175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маслихата района Беимбета Майлина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Мартин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решению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6 апреля 2023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8</w:t>
            </w:r>
          </w:p>
        </w:tc>
      </w:tr>
    </w:tbl>
    <w:bookmarkStart w:name="z13" w:id="3"/>
    <w:p>
      <w:pPr>
        <w:spacing w:after="0"/>
        <w:ind w:left="0"/>
        <w:jc w:val="left"/>
      </w:pPr>
      <w:r>
        <w:rPr>
          <w:rFonts w:ascii="Times New Roman"/>
          <w:b/>
          <w:i w:val="false"/>
          <w:color w:val="000000"/>
        </w:rPr>
        <w:t xml:space="preserve"> Проект (схема) зонирования земель населенных пунктов района Беимбета Майлина</w:t>
      </w:r>
    </w:p>
    <w:bookmarkEnd w:id="3"/>
    <w:p>
      <w:pPr>
        <w:spacing w:after="0"/>
        <w:ind w:left="0"/>
        <w:jc w:val="both"/>
      </w:pPr>
      <w:r>
        <w:rPr>
          <w:rFonts w:ascii="Times New Roman"/>
          <w:b w:val="false"/>
          <w:i w:val="false"/>
          <w:color w:val="ff0000"/>
          <w:sz w:val="28"/>
        </w:rPr>
        <w:t xml:space="preserve">
      Сноска. Приложение 1 в редакции решения маслихата района Беимбета Майлина Костанайской области от 30.05.2025 </w:t>
      </w:r>
      <w:r>
        <w:rPr>
          <w:rFonts w:ascii="Times New Roman"/>
          <w:b w:val="false"/>
          <w:i w:val="false"/>
          <w:color w:val="ff0000"/>
          <w:sz w:val="28"/>
        </w:rPr>
        <w:t>№ 175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 w:id="4"/>
    <w:p>
      <w:pPr>
        <w:spacing w:after="0"/>
        <w:ind w:left="0"/>
        <w:jc w:val="both"/>
      </w:pPr>
      <w:r>
        <w:rPr>
          <w:rFonts w:ascii="Times New Roman"/>
          <w:b w:val="false"/>
          <w:i w:val="false"/>
          <w:color w:val="000000"/>
          <w:sz w:val="28"/>
        </w:rPr>
        <w:t xml:space="preserve">
      </w:t>
      </w:r>
    </w:p>
    <w:bookmarkEnd w:id="4"/>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5"/>
    <w:p>
      <w:pPr>
        <w:spacing w:after="0"/>
        <w:ind w:left="0"/>
        <w:jc w:val="both"/>
      </w:pPr>
      <w:r>
        <w:rPr>
          <w:rFonts w:ascii="Times New Roman"/>
          <w:b w:val="false"/>
          <w:i w:val="false"/>
          <w:color w:val="000000"/>
          <w:sz w:val="28"/>
        </w:rPr>
        <w:t>
      Приложение 2</w:t>
      </w:r>
    </w:p>
    <w:bookmarkEnd w:id="5"/>
    <w:bookmarkStart w:name="z30" w:id="6"/>
    <w:p>
      <w:pPr>
        <w:spacing w:after="0"/>
        <w:ind w:left="0"/>
        <w:jc w:val="both"/>
      </w:pPr>
      <w:r>
        <w:rPr>
          <w:rFonts w:ascii="Times New Roman"/>
          <w:b w:val="false"/>
          <w:i w:val="false"/>
          <w:color w:val="000000"/>
          <w:sz w:val="28"/>
        </w:rPr>
        <w:t xml:space="preserve">
      к решению маслихата </w:t>
      </w:r>
    </w:p>
    <w:bookmarkEnd w:id="6"/>
    <w:bookmarkStart w:name="z31" w:id="7"/>
    <w:p>
      <w:pPr>
        <w:spacing w:after="0"/>
        <w:ind w:left="0"/>
        <w:jc w:val="both"/>
      </w:pPr>
      <w:r>
        <w:rPr>
          <w:rFonts w:ascii="Times New Roman"/>
          <w:b w:val="false"/>
          <w:i w:val="false"/>
          <w:color w:val="000000"/>
          <w:sz w:val="28"/>
        </w:rPr>
        <w:t xml:space="preserve">
      от 6 апреля 2023 года </w:t>
      </w:r>
    </w:p>
    <w:bookmarkEnd w:id="7"/>
    <w:bookmarkStart w:name="z32" w:id="8"/>
    <w:p>
      <w:pPr>
        <w:spacing w:after="0"/>
        <w:ind w:left="0"/>
        <w:jc w:val="both"/>
      </w:pPr>
      <w:r>
        <w:rPr>
          <w:rFonts w:ascii="Times New Roman"/>
          <w:b w:val="false"/>
          <w:i w:val="false"/>
          <w:color w:val="000000"/>
          <w:sz w:val="28"/>
        </w:rPr>
        <w:t>
      № 8</w:t>
      </w:r>
    </w:p>
    <w:bookmarkEnd w:id="8"/>
    <w:bookmarkStart w:name="z33" w:id="9"/>
    <w:p>
      <w:pPr>
        <w:spacing w:after="0"/>
        <w:ind w:left="0"/>
        <w:jc w:val="both"/>
      </w:pPr>
      <w:r>
        <w:rPr>
          <w:rFonts w:ascii="Times New Roman"/>
          <w:b w:val="false"/>
          <w:i w:val="false"/>
          <w:color w:val="000000"/>
          <w:sz w:val="28"/>
        </w:rPr>
        <w:t xml:space="preserve">
      </w:t>
      </w:r>
      <w:r>
        <w:rPr>
          <w:rFonts w:ascii="Times New Roman"/>
          <w:b/>
          <w:i w:val="false"/>
          <w:color w:val="000000"/>
          <w:sz w:val="28"/>
        </w:rPr>
        <w:t>Проект (схема) зонирования земель населенных пунктов района Беимбета Майлина</w:t>
      </w:r>
    </w:p>
    <w:bookmarkEnd w:id="9"/>
    <w:p>
      <w:pPr>
        <w:spacing w:after="0"/>
        <w:ind w:left="0"/>
        <w:jc w:val="both"/>
      </w:pPr>
      <w:r>
        <w:rPr>
          <w:rFonts w:ascii="Times New Roman"/>
          <w:b w:val="false"/>
          <w:i w:val="false"/>
          <w:color w:val="ff0000"/>
          <w:sz w:val="28"/>
        </w:rPr>
        <w:t xml:space="preserve">
      Сноска. Приложение 2 в редакции решения маслихата района Беимбета Майлина Костанайской области от 30.05.2025 </w:t>
      </w:r>
      <w:r>
        <w:rPr>
          <w:rFonts w:ascii="Times New Roman"/>
          <w:b w:val="false"/>
          <w:i w:val="false"/>
          <w:color w:val="ff0000"/>
          <w:sz w:val="28"/>
        </w:rPr>
        <w:t>№ 175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 w:id="10"/>
    <w:p>
      <w:pPr>
        <w:spacing w:after="0"/>
        <w:ind w:left="0"/>
        <w:jc w:val="both"/>
      </w:pPr>
      <w:r>
        <w:rPr>
          <w:rFonts w:ascii="Times New Roman"/>
          <w:b w:val="false"/>
          <w:i w:val="false"/>
          <w:color w:val="000000"/>
          <w:sz w:val="28"/>
        </w:rPr>
        <w:t xml:space="preserve">
      </w:t>
      </w:r>
    </w:p>
    <w:bookmarkEnd w:id="10"/>
    <w:p>
      <w:pPr>
        <w:spacing w:after="0"/>
        <w:ind w:left="0"/>
        <w:jc w:val="both"/>
      </w:pPr>
      <w:r>
        <w:drawing>
          <wp:inline distT="0" distB="0" distL="0" distR="0">
            <wp:extent cx="7810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11"/>
    <w:p>
      <w:pPr>
        <w:spacing w:after="0"/>
        <w:ind w:left="0"/>
        <w:jc w:val="both"/>
      </w:pPr>
      <w:r>
        <w:rPr>
          <w:rFonts w:ascii="Times New Roman"/>
          <w:b w:val="false"/>
          <w:i w:val="false"/>
          <w:color w:val="000000"/>
          <w:sz w:val="28"/>
        </w:rPr>
        <w:t>
      Приложение 3</w:t>
      </w:r>
    </w:p>
    <w:bookmarkEnd w:id="11"/>
    <w:bookmarkStart w:name="z40" w:id="12"/>
    <w:p>
      <w:pPr>
        <w:spacing w:after="0"/>
        <w:ind w:left="0"/>
        <w:jc w:val="both"/>
      </w:pPr>
      <w:r>
        <w:rPr>
          <w:rFonts w:ascii="Times New Roman"/>
          <w:b w:val="false"/>
          <w:i w:val="false"/>
          <w:color w:val="000000"/>
          <w:sz w:val="28"/>
        </w:rPr>
        <w:t xml:space="preserve">
      к решению маслихата </w:t>
      </w:r>
    </w:p>
    <w:bookmarkEnd w:id="12"/>
    <w:bookmarkStart w:name="z41" w:id="13"/>
    <w:p>
      <w:pPr>
        <w:spacing w:after="0"/>
        <w:ind w:left="0"/>
        <w:jc w:val="both"/>
      </w:pPr>
      <w:r>
        <w:rPr>
          <w:rFonts w:ascii="Times New Roman"/>
          <w:b w:val="false"/>
          <w:i w:val="false"/>
          <w:color w:val="000000"/>
          <w:sz w:val="28"/>
        </w:rPr>
        <w:t xml:space="preserve">
      от 6 апреля 2023 года </w:t>
      </w:r>
    </w:p>
    <w:bookmarkEnd w:id="13"/>
    <w:bookmarkStart w:name="z42" w:id="14"/>
    <w:p>
      <w:pPr>
        <w:spacing w:after="0"/>
        <w:ind w:left="0"/>
        <w:jc w:val="both"/>
      </w:pPr>
      <w:r>
        <w:rPr>
          <w:rFonts w:ascii="Times New Roman"/>
          <w:b w:val="false"/>
          <w:i w:val="false"/>
          <w:color w:val="000000"/>
          <w:sz w:val="28"/>
        </w:rPr>
        <w:t>
      № 8</w:t>
      </w:r>
    </w:p>
    <w:bookmarkEnd w:id="14"/>
    <w:bookmarkStart w:name="z43" w:id="15"/>
    <w:p>
      <w:pPr>
        <w:spacing w:after="0"/>
        <w:ind w:left="0"/>
        <w:jc w:val="both"/>
      </w:pPr>
      <w:r>
        <w:rPr>
          <w:rFonts w:ascii="Times New Roman"/>
          <w:b w:val="false"/>
          <w:i w:val="false"/>
          <w:color w:val="000000"/>
          <w:sz w:val="28"/>
        </w:rPr>
        <w:t xml:space="preserve">
      </w:t>
      </w:r>
      <w:r>
        <w:rPr>
          <w:rFonts w:ascii="Times New Roman"/>
          <w:b/>
          <w:i w:val="false"/>
          <w:color w:val="000000"/>
          <w:sz w:val="28"/>
        </w:rPr>
        <w:t>Границы оценочных зон и поправочных коэффициентов к базовым ставкам платы за земельные участки поселка Тобол района Беимбета Майлина</w:t>
      </w:r>
    </w:p>
    <w:bookmarkEnd w:id="15"/>
    <w:p>
      <w:pPr>
        <w:spacing w:after="0"/>
        <w:ind w:left="0"/>
        <w:jc w:val="both"/>
      </w:pPr>
      <w:r>
        <w:rPr>
          <w:rFonts w:ascii="Times New Roman"/>
          <w:b w:val="false"/>
          <w:i w:val="false"/>
          <w:color w:val="ff0000"/>
          <w:sz w:val="28"/>
        </w:rPr>
        <w:t xml:space="preserve">
      Сноска. Решение дополнено приложением 3 в соответствии с решением маслихата района Беимбета Майлина Костанайской области от 30.05.2025 </w:t>
      </w:r>
      <w:r>
        <w:rPr>
          <w:rFonts w:ascii="Times New Roman"/>
          <w:b w:val="false"/>
          <w:i w:val="false"/>
          <w:color w:val="ff0000"/>
          <w:sz w:val="28"/>
        </w:rPr>
        <w:t>№ 175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Границы оценочных зон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Поправочные коэффициенты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Тобол, от улицы Женіс вдоль железнодорожных путей до западной границы поселка Тобол, затем по западной и северной границе. Улицы Целинная, Кустанайская до улицы Женіс, Западная, Северная, Элеваторная до улицы Женіс, Станционная, Достық до улицы Женіс, Тобольская, Викторовская, Рабочая, Тәуелсіздік до улицы Женіс, Бейбітшілік до улицы Женіс (004), от железнодорожных путей по улице Женіс до северной границы поселка Тобол, затем по северной и восточной границе. Улицы Титова, Тарана, Молодежная, Гагарина, Строительная, Достық, Самал, Комсомольская, Больничный переулок, Бірлік, ДЭУ-23, Юбилейная, Восточная, Станционный переулок, Путейская, Тәуелсіздік от улицы Женіс, Бейбітшілік от улицы Женіс, Достық от улицы Женіс, Элеваторная от улицы Женіс (005)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поселок Тобол (южная часть) от северной границы железнодорожных путей по восточной, южной и западной границам поселка, далее по северной границе железнодорожных путей до восточной границы поселка. Улицы Южная, Нефтебазовская, Болашақ, Степная, Новая, Бакыт, Каменный карьер, КСМК, Водрем-303, Школьный тупик, Карьерная, Панфилова, промышленная зона (003)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44" w:id="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4</w:t>
      </w:r>
    </w:p>
    <w:bookmarkEnd w:id="16"/>
    <w:bookmarkStart w:name="z49" w:id="17"/>
    <w:p>
      <w:pPr>
        <w:spacing w:after="0"/>
        <w:ind w:left="0"/>
        <w:jc w:val="both"/>
      </w:pPr>
      <w:r>
        <w:rPr>
          <w:rFonts w:ascii="Times New Roman"/>
          <w:b w:val="false"/>
          <w:i w:val="false"/>
          <w:color w:val="000000"/>
          <w:sz w:val="28"/>
        </w:rPr>
        <w:t xml:space="preserve">
      к решению маслихата </w:t>
      </w:r>
    </w:p>
    <w:bookmarkEnd w:id="17"/>
    <w:bookmarkStart w:name="z50" w:id="18"/>
    <w:p>
      <w:pPr>
        <w:spacing w:after="0"/>
        <w:ind w:left="0"/>
        <w:jc w:val="both"/>
      </w:pPr>
      <w:r>
        <w:rPr>
          <w:rFonts w:ascii="Times New Roman"/>
          <w:b w:val="false"/>
          <w:i w:val="false"/>
          <w:color w:val="000000"/>
          <w:sz w:val="28"/>
        </w:rPr>
        <w:t xml:space="preserve">
      от 6 апреля 2023 года </w:t>
      </w:r>
    </w:p>
    <w:bookmarkEnd w:id="18"/>
    <w:bookmarkStart w:name="z51" w:id="19"/>
    <w:p>
      <w:pPr>
        <w:spacing w:after="0"/>
        <w:ind w:left="0"/>
        <w:jc w:val="both"/>
      </w:pPr>
      <w:r>
        <w:rPr>
          <w:rFonts w:ascii="Times New Roman"/>
          <w:b w:val="false"/>
          <w:i w:val="false"/>
          <w:color w:val="000000"/>
          <w:sz w:val="28"/>
        </w:rPr>
        <w:t>
      № 8</w:t>
      </w:r>
    </w:p>
    <w:bookmarkEnd w:id="19"/>
    <w:bookmarkStart w:name="z52" w:id="20"/>
    <w:p>
      <w:pPr>
        <w:spacing w:after="0"/>
        <w:ind w:left="0"/>
        <w:jc w:val="both"/>
      </w:pPr>
      <w:r>
        <w:rPr>
          <w:rFonts w:ascii="Times New Roman"/>
          <w:b w:val="false"/>
          <w:i w:val="false"/>
          <w:color w:val="000000"/>
          <w:sz w:val="28"/>
        </w:rPr>
        <w:t xml:space="preserve">
      </w:t>
      </w:r>
      <w:r>
        <w:rPr>
          <w:rFonts w:ascii="Times New Roman"/>
          <w:b/>
          <w:i w:val="false"/>
          <w:color w:val="000000"/>
          <w:sz w:val="28"/>
        </w:rPr>
        <w:t>Границы оценочных зон и поправочных коэффициентов к базовым ставкам платы за земельные участки населенных пунктов района Беимбета Майлина</w:t>
      </w:r>
    </w:p>
    <w:bookmarkEnd w:id="20"/>
    <w:p>
      <w:pPr>
        <w:spacing w:after="0"/>
        <w:ind w:left="0"/>
        <w:jc w:val="both"/>
      </w:pPr>
      <w:r>
        <w:rPr>
          <w:rFonts w:ascii="Times New Roman"/>
          <w:b w:val="false"/>
          <w:i w:val="false"/>
          <w:color w:val="ff0000"/>
          <w:sz w:val="28"/>
        </w:rPr>
        <w:t xml:space="preserve">
      Сноска. Решение дополнено приложением 4 в соответствии с решением маслихата района Беимбета Майлина Костанайской области от 30.05.2025 </w:t>
      </w:r>
      <w:r>
        <w:rPr>
          <w:rFonts w:ascii="Times New Roman"/>
          <w:b w:val="false"/>
          <w:i w:val="false"/>
          <w:color w:val="ff0000"/>
          <w:sz w:val="28"/>
        </w:rPr>
        <w:t>№ 175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Границы оценочных зон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Поправочные коэффициенты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Әйет (001,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21"/>
          <w:p>
            <w:pPr>
              <w:spacing w:after="20"/>
              <w:ind w:left="20"/>
              <w:jc w:val="both"/>
            </w:pPr>
            <w:r>
              <w:rPr>
                <w:rFonts w:ascii="Times New Roman"/>
                <w:b w:val="false"/>
                <w:i w:val="false"/>
                <w:color w:val="000000"/>
                <w:sz w:val="20"/>
              </w:rPr>
              <w:t xml:space="preserve">
село Юбилейное (жилая зона) (031), </w:t>
            </w:r>
          </w:p>
          <w:bookmarkEnd w:id="21"/>
          <w:bookmarkStart w:name="z54" w:id="22"/>
          <w:p>
            <w:pPr>
              <w:spacing w:after="20"/>
              <w:ind w:left="20"/>
              <w:jc w:val="both"/>
            </w:pPr>
            <w:r>
              <w:rPr>
                <w:rFonts w:ascii="Times New Roman"/>
                <w:b w:val="false"/>
                <w:i w:val="false"/>
                <w:color w:val="000000"/>
                <w:sz w:val="20"/>
              </w:rPr>
              <w:t xml:space="preserve">
село Байшуақ (029), </w:t>
            </w:r>
          </w:p>
          <w:bookmarkEnd w:id="22"/>
          <w:bookmarkStart w:name="z55" w:id="23"/>
          <w:p>
            <w:pPr>
              <w:spacing w:after="20"/>
              <w:ind w:left="20"/>
              <w:jc w:val="both"/>
            </w:pPr>
            <w:r>
              <w:rPr>
                <w:rFonts w:ascii="Times New Roman"/>
                <w:b w:val="false"/>
                <w:i w:val="false"/>
                <w:color w:val="000000"/>
                <w:sz w:val="20"/>
              </w:rPr>
              <w:t xml:space="preserve">
село Красносельское (024), </w:t>
            </w:r>
          </w:p>
          <w:bookmarkEnd w:id="23"/>
          <w:bookmarkStart w:name="z56" w:id="24"/>
          <w:p>
            <w:pPr>
              <w:spacing w:after="20"/>
              <w:ind w:left="20"/>
              <w:jc w:val="both"/>
            </w:pPr>
            <w:r>
              <w:rPr>
                <w:rFonts w:ascii="Times New Roman"/>
                <w:b w:val="false"/>
                <w:i w:val="false"/>
                <w:color w:val="000000"/>
                <w:sz w:val="20"/>
              </w:rPr>
              <w:t xml:space="preserve">
село Асенкритовка (021), </w:t>
            </w:r>
          </w:p>
          <w:bookmarkEnd w:id="24"/>
          <w:p>
            <w:pPr>
              <w:spacing w:after="20"/>
              <w:ind w:left="20"/>
              <w:jc w:val="both"/>
            </w:pPr>
            <w:r>
              <w:rPr>
                <w:rFonts w:ascii="Times New Roman"/>
                <w:b w:val="false"/>
                <w:i w:val="false"/>
                <w:color w:val="000000"/>
                <w:sz w:val="20"/>
              </w:rPr>
              <w:t>
село Майское (027)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25"/>
          <w:p>
            <w:pPr>
              <w:spacing w:after="20"/>
              <w:ind w:left="20"/>
              <w:jc w:val="both"/>
            </w:pPr>
            <w:r>
              <w:rPr>
                <w:rFonts w:ascii="Times New Roman"/>
                <w:b w:val="false"/>
                <w:i w:val="false"/>
                <w:color w:val="000000"/>
                <w:sz w:val="20"/>
              </w:rPr>
              <w:t xml:space="preserve">
село Набережное (029), </w:t>
            </w:r>
          </w:p>
          <w:bookmarkEnd w:id="25"/>
          <w:bookmarkStart w:name="z58" w:id="26"/>
          <w:p>
            <w:pPr>
              <w:spacing w:after="20"/>
              <w:ind w:left="20"/>
              <w:jc w:val="both"/>
            </w:pPr>
            <w:r>
              <w:rPr>
                <w:rFonts w:ascii="Times New Roman"/>
                <w:b w:val="false"/>
                <w:i w:val="false"/>
                <w:color w:val="000000"/>
                <w:sz w:val="20"/>
              </w:rPr>
              <w:t xml:space="preserve">
село Николаевка (022), </w:t>
            </w:r>
          </w:p>
          <w:bookmarkEnd w:id="26"/>
          <w:bookmarkStart w:name="z59" w:id="27"/>
          <w:p>
            <w:pPr>
              <w:spacing w:after="20"/>
              <w:ind w:left="20"/>
              <w:jc w:val="both"/>
            </w:pPr>
            <w:r>
              <w:rPr>
                <w:rFonts w:ascii="Times New Roman"/>
                <w:b w:val="false"/>
                <w:i w:val="false"/>
                <w:color w:val="000000"/>
                <w:sz w:val="20"/>
              </w:rPr>
              <w:t xml:space="preserve">
село Кызылжар (022), </w:t>
            </w:r>
          </w:p>
          <w:bookmarkEnd w:id="27"/>
          <w:bookmarkStart w:name="z60" w:id="28"/>
          <w:p>
            <w:pPr>
              <w:spacing w:after="20"/>
              <w:ind w:left="20"/>
              <w:jc w:val="both"/>
            </w:pPr>
            <w:r>
              <w:rPr>
                <w:rFonts w:ascii="Times New Roman"/>
                <w:b w:val="false"/>
                <w:i w:val="false"/>
                <w:color w:val="000000"/>
                <w:sz w:val="20"/>
              </w:rPr>
              <w:t xml:space="preserve">
село Береговое (035), </w:t>
            </w:r>
          </w:p>
          <w:bookmarkEnd w:id="28"/>
          <w:bookmarkStart w:name="z61" w:id="29"/>
          <w:p>
            <w:pPr>
              <w:spacing w:after="20"/>
              <w:ind w:left="20"/>
              <w:jc w:val="both"/>
            </w:pPr>
            <w:r>
              <w:rPr>
                <w:rFonts w:ascii="Times New Roman"/>
                <w:b w:val="false"/>
                <w:i w:val="false"/>
                <w:color w:val="000000"/>
                <w:sz w:val="20"/>
              </w:rPr>
              <w:t xml:space="preserve">
село Нагорное (035), </w:t>
            </w:r>
          </w:p>
          <w:bookmarkEnd w:id="29"/>
          <w:bookmarkStart w:name="z62" w:id="30"/>
          <w:p>
            <w:pPr>
              <w:spacing w:after="20"/>
              <w:ind w:left="20"/>
              <w:jc w:val="both"/>
            </w:pPr>
            <w:r>
              <w:rPr>
                <w:rFonts w:ascii="Times New Roman"/>
                <w:b w:val="false"/>
                <w:i w:val="false"/>
                <w:color w:val="000000"/>
                <w:sz w:val="20"/>
              </w:rPr>
              <w:t xml:space="preserve">
село Новоильиновка (041, 042), </w:t>
            </w:r>
          </w:p>
          <w:bookmarkEnd w:id="30"/>
          <w:bookmarkStart w:name="z63" w:id="31"/>
          <w:p>
            <w:pPr>
              <w:spacing w:after="20"/>
              <w:ind w:left="20"/>
              <w:jc w:val="both"/>
            </w:pPr>
            <w:r>
              <w:rPr>
                <w:rFonts w:ascii="Times New Roman"/>
                <w:b w:val="false"/>
                <w:i w:val="false"/>
                <w:color w:val="000000"/>
                <w:sz w:val="20"/>
              </w:rPr>
              <w:t xml:space="preserve">
село Валерьяновка (043), </w:t>
            </w:r>
          </w:p>
          <w:bookmarkEnd w:id="31"/>
          <w:bookmarkStart w:name="z64" w:id="32"/>
          <w:p>
            <w:pPr>
              <w:spacing w:after="20"/>
              <w:ind w:left="20"/>
              <w:jc w:val="both"/>
            </w:pPr>
            <w:r>
              <w:rPr>
                <w:rFonts w:ascii="Times New Roman"/>
                <w:b w:val="false"/>
                <w:i w:val="false"/>
                <w:color w:val="000000"/>
                <w:sz w:val="20"/>
              </w:rPr>
              <w:t xml:space="preserve">
село Приозерное (039), </w:t>
            </w:r>
          </w:p>
          <w:bookmarkEnd w:id="32"/>
          <w:p>
            <w:pPr>
              <w:spacing w:after="20"/>
              <w:ind w:left="20"/>
              <w:jc w:val="both"/>
            </w:pPr>
            <w:r>
              <w:rPr>
                <w:rFonts w:ascii="Times New Roman"/>
                <w:b w:val="false"/>
                <w:i w:val="false"/>
                <w:color w:val="000000"/>
                <w:sz w:val="20"/>
              </w:rPr>
              <w:t>
село Апановка (046)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33"/>
          <w:p>
            <w:pPr>
              <w:spacing w:after="20"/>
              <w:ind w:left="20"/>
              <w:jc w:val="both"/>
            </w:pPr>
            <w:r>
              <w:rPr>
                <w:rFonts w:ascii="Times New Roman"/>
                <w:b w:val="false"/>
                <w:i w:val="false"/>
                <w:color w:val="000000"/>
                <w:sz w:val="20"/>
              </w:rPr>
              <w:t xml:space="preserve">
село Щербиновка (025), </w:t>
            </w:r>
          </w:p>
          <w:bookmarkEnd w:id="33"/>
          <w:bookmarkStart w:name="z66" w:id="34"/>
          <w:p>
            <w:pPr>
              <w:spacing w:after="20"/>
              <w:ind w:left="20"/>
              <w:jc w:val="both"/>
            </w:pPr>
            <w:r>
              <w:rPr>
                <w:rFonts w:ascii="Times New Roman"/>
                <w:b w:val="false"/>
                <w:i w:val="false"/>
                <w:color w:val="000000"/>
                <w:sz w:val="20"/>
              </w:rPr>
              <w:t xml:space="preserve">
село Притобольское (044), </w:t>
            </w:r>
          </w:p>
          <w:bookmarkEnd w:id="34"/>
          <w:bookmarkStart w:name="z67" w:id="35"/>
          <w:p>
            <w:pPr>
              <w:spacing w:after="20"/>
              <w:ind w:left="20"/>
              <w:jc w:val="both"/>
            </w:pPr>
            <w:r>
              <w:rPr>
                <w:rFonts w:ascii="Times New Roman"/>
                <w:b w:val="false"/>
                <w:i w:val="false"/>
                <w:color w:val="000000"/>
                <w:sz w:val="20"/>
              </w:rPr>
              <w:t xml:space="preserve">
село Евгеновка (037), </w:t>
            </w:r>
          </w:p>
          <w:bookmarkEnd w:id="35"/>
          <w:bookmarkStart w:name="z68" w:id="36"/>
          <w:p>
            <w:pPr>
              <w:spacing w:after="20"/>
              <w:ind w:left="20"/>
              <w:jc w:val="both"/>
            </w:pPr>
            <w:r>
              <w:rPr>
                <w:rFonts w:ascii="Times New Roman"/>
                <w:b w:val="false"/>
                <w:i w:val="false"/>
                <w:color w:val="000000"/>
                <w:sz w:val="20"/>
              </w:rPr>
              <w:t xml:space="preserve">
село Максут (055), </w:t>
            </w:r>
          </w:p>
          <w:bookmarkEnd w:id="36"/>
          <w:bookmarkStart w:name="z69" w:id="37"/>
          <w:p>
            <w:pPr>
              <w:spacing w:after="20"/>
              <w:ind w:left="20"/>
              <w:jc w:val="both"/>
            </w:pPr>
            <w:r>
              <w:rPr>
                <w:rFonts w:ascii="Times New Roman"/>
                <w:b w:val="false"/>
                <w:i w:val="false"/>
                <w:color w:val="000000"/>
                <w:sz w:val="20"/>
              </w:rPr>
              <w:t xml:space="preserve">
село Смайловка (053), </w:t>
            </w:r>
          </w:p>
          <w:bookmarkEnd w:id="37"/>
          <w:p>
            <w:pPr>
              <w:spacing w:after="20"/>
              <w:ind w:left="20"/>
              <w:jc w:val="both"/>
            </w:pPr>
            <w:r>
              <w:rPr>
                <w:rFonts w:ascii="Times New Roman"/>
                <w:b w:val="false"/>
                <w:i w:val="false"/>
                <w:color w:val="000000"/>
                <w:sz w:val="20"/>
              </w:rPr>
              <w:t>
село Кайындыколь (048)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38"/>
          <w:p>
            <w:pPr>
              <w:spacing w:after="20"/>
              <w:ind w:left="20"/>
              <w:jc w:val="both"/>
            </w:pPr>
            <w:r>
              <w:rPr>
                <w:rFonts w:ascii="Times New Roman"/>
                <w:b w:val="false"/>
                <w:i w:val="false"/>
                <w:color w:val="000000"/>
                <w:sz w:val="20"/>
              </w:rPr>
              <w:t xml:space="preserve">
село Павловка (046), </w:t>
            </w:r>
          </w:p>
          <w:bookmarkEnd w:id="38"/>
          <w:bookmarkStart w:name="z71" w:id="39"/>
          <w:p>
            <w:pPr>
              <w:spacing w:after="20"/>
              <w:ind w:left="20"/>
              <w:jc w:val="both"/>
            </w:pPr>
            <w:r>
              <w:rPr>
                <w:rFonts w:ascii="Times New Roman"/>
                <w:b w:val="false"/>
                <w:i w:val="false"/>
                <w:color w:val="000000"/>
                <w:sz w:val="20"/>
              </w:rPr>
              <w:t xml:space="preserve">
село Увальное (033), </w:t>
            </w:r>
          </w:p>
          <w:bookmarkEnd w:id="39"/>
          <w:bookmarkStart w:name="z72" w:id="40"/>
          <w:p>
            <w:pPr>
              <w:spacing w:after="20"/>
              <w:ind w:left="20"/>
              <w:jc w:val="both"/>
            </w:pPr>
            <w:r>
              <w:rPr>
                <w:rFonts w:ascii="Times New Roman"/>
                <w:b w:val="false"/>
                <w:i w:val="false"/>
                <w:color w:val="000000"/>
                <w:sz w:val="20"/>
              </w:rPr>
              <w:t xml:space="preserve">
село Аксуатское (044), </w:t>
            </w:r>
          </w:p>
          <w:bookmarkEnd w:id="40"/>
          <w:bookmarkStart w:name="z73" w:id="41"/>
          <w:p>
            <w:pPr>
              <w:spacing w:after="20"/>
              <w:ind w:left="20"/>
              <w:jc w:val="both"/>
            </w:pPr>
            <w:r>
              <w:rPr>
                <w:rFonts w:ascii="Times New Roman"/>
                <w:b w:val="false"/>
                <w:i w:val="false"/>
                <w:color w:val="000000"/>
                <w:sz w:val="20"/>
              </w:rPr>
              <w:t xml:space="preserve">
село Богородское (043), </w:t>
            </w:r>
          </w:p>
          <w:bookmarkEnd w:id="41"/>
          <w:bookmarkStart w:name="z74" w:id="42"/>
          <w:p>
            <w:pPr>
              <w:spacing w:after="20"/>
              <w:ind w:left="20"/>
              <w:jc w:val="both"/>
            </w:pPr>
            <w:r>
              <w:rPr>
                <w:rFonts w:ascii="Times New Roman"/>
                <w:b w:val="false"/>
                <w:i w:val="false"/>
                <w:color w:val="000000"/>
                <w:sz w:val="20"/>
              </w:rPr>
              <w:t xml:space="preserve">
село Майлин (022), </w:t>
            </w:r>
          </w:p>
          <w:bookmarkEnd w:id="42"/>
          <w:p>
            <w:pPr>
              <w:spacing w:after="20"/>
              <w:ind w:left="20"/>
              <w:jc w:val="both"/>
            </w:pPr>
            <w:r>
              <w:rPr>
                <w:rFonts w:ascii="Times New Roman"/>
                <w:b w:val="false"/>
                <w:i w:val="false"/>
                <w:color w:val="000000"/>
                <w:sz w:val="20"/>
              </w:rPr>
              <w:t>
село Приреченское (027)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43"/>
          <w:p>
            <w:pPr>
              <w:spacing w:after="20"/>
              <w:ind w:left="20"/>
              <w:jc w:val="both"/>
            </w:pPr>
            <w:r>
              <w:rPr>
                <w:rFonts w:ascii="Times New Roman"/>
                <w:b w:val="false"/>
                <w:i w:val="false"/>
                <w:color w:val="000000"/>
                <w:sz w:val="20"/>
              </w:rPr>
              <w:t xml:space="preserve">
село Юбилейное (промышленная зона) (031), </w:t>
            </w:r>
          </w:p>
          <w:bookmarkEnd w:id="43"/>
          <w:bookmarkStart w:name="z76" w:id="44"/>
          <w:p>
            <w:pPr>
              <w:spacing w:after="20"/>
              <w:ind w:left="20"/>
              <w:jc w:val="both"/>
            </w:pPr>
            <w:r>
              <w:rPr>
                <w:rFonts w:ascii="Times New Roman"/>
                <w:b w:val="false"/>
                <w:i w:val="false"/>
                <w:color w:val="000000"/>
                <w:sz w:val="20"/>
              </w:rPr>
              <w:t xml:space="preserve">
село Әйет (033), </w:t>
            </w:r>
          </w:p>
          <w:bookmarkEnd w:id="44"/>
          <w:bookmarkStart w:name="z77" w:id="45"/>
          <w:p>
            <w:pPr>
              <w:spacing w:after="20"/>
              <w:ind w:left="20"/>
              <w:jc w:val="both"/>
            </w:pPr>
            <w:r>
              <w:rPr>
                <w:rFonts w:ascii="Times New Roman"/>
                <w:b w:val="false"/>
                <w:i w:val="false"/>
                <w:color w:val="000000"/>
                <w:sz w:val="20"/>
              </w:rPr>
              <w:t xml:space="preserve">
село Варваринка (021), </w:t>
            </w:r>
          </w:p>
          <w:bookmarkEnd w:id="45"/>
          <w:bookmarkStart w:name="z78" w:id="46"/>
          <w:p>
            <w:pPr>
              <w:spacing w:after="20"/>
              <w:ind w:left="20"/>
              <w:jc w:val="both"/>
            </w:pPr>
            <w:r>
              <w:rPr>
                <w:rFonts w:ascii="Times New Roman"/>
                <w:b w:val="false"/>
                <w:i w:val="false"/>
                <w:color w:val="000000"/>
                <w:sz w:val="20"/>
              </w:rPr>
              <w:t xml:space="preserve">
село Журавлевка (025), </w:t>
            </w:r>
          </w:p>
          <w:bookmarkEnd w:id="46"/>
          <w:bookmarkStart w:name="z79" w:id="47"/>
          <w:p>
            <w:pPr>
              <w:spacing w:after="20"/>
              <w:ind w:left="20"/>
              <w:jc w:val="both"/>
            </w:pPr>
            <w:r>
              <w:rPr>
                <w:rFonts w:ascii="Times New Roman"/>
                <w:b w:val="false"/>
                <w:i w:val="false"/>
                <w:color w:val="000000"/>
                <w:sz w:val="20"/>
              </w:rPr>
              <w:t xml:space="preserve">
село Оренбурское (033), </w:t>
            </w:r>
          </w:p>
          <w:bookmarkEnd w:id="47"/>
          <w:p>
            <w:pPr>
              <w:spacing w:after="20"/>
              <w:ind w:left="20"/>
              <w:jc w:val="both"/>
            </w:pPr>
            <w:r>
              <w:rPr>
                <w:rFonts w:ascii="Times New Roman"/>
                <w:b w:val="false"/>
                <w:i w:val="false"/>
                <w:color w:val="000000"/>
                <w:sz w:val="20"/>
              </w:rPr>
              <w:t>
село Козыревка (043)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48"/>
          <w:p>
            <w:pPr>
              <w:spacing w:after="20"/>
              <w:ind w:left="20"/>
              <w:jc w:val="both"/>
            </w:pPr>
            <w:r>
              <w:rPr>
                <w:rFonts w:ascii="Times New Roman"/>
                <w:b w:val="false"/>
                <w:i w:val="false"/>
                <w:color w:val="000000"/>
                <w:sz w:val="20"/>
              </w:rPr>
              <w:t xml:space="preserve">
село Павловка (046), </w:t>
            </w:r>
          </w:p>
          <w:bookmarkEnd w:id="48"/>
          <w:bookmarkStart w:name="z81" w:id="49"/>
          <w:p>
            <w:pPr>
              <w:spacing w:after="20"/>
              <w:ind w:left="20"/>
              <w:jc w:val="both"/>
            </w:pPr>
            <w:r>
              <w:rPr>
                <w:rFonts w:ascii="Times New Roman"/>
                <w:b w:val="false"/>
                <w:i w:val="false"/>
                <w:color w:val="000000"/>
                <w:sz w:val="20"/>
              </w:rPr>
              <w:t xml:space="preserve">
село Новоильиновка (промышленная зона) (041, 042), </w:t>
            </w:r>
          </w:p>
          <w:bookmarkEnd w:id="49"/>
          <w:bookmarkStart w:name="z82" w:id="50"/>
          <w:p>
            <w:pPr>
              <w:spacing w:after="20"/>
              <w:ind w:left="20"/>
              <w:jc w:val="both"/>
            </w:pPr>
            <w:r>
              <w:rPr>
                <w:rFonts w:ascii="Times New Roman"/>
                <w:b w:val="false"/>
                <w:i w:val="false"/>
                <w:color w:val="000000"/>
                <w:sz w:val="20"/>
              </w:rPr>
              <w:t xml:space="preserve">
село Набережное (029), </w:t>
            </w:r>
          </w:p>
          <w:bookmarkEnd w:id="50"/>
          <w:bookmarkStart w:name="z83" w:id="51"/>
          <w:p>
            <w:pPr>
              <w:spacing w:after="20"/>
              <w:ind w:left="20"/>
              <w:jc w:val="both"/>
            </w:pPr>
            <w:r>
              <w:rPr>
                <w:rFonts w:ascii="Times New Roman"/>
                <w:b w:val="false"/>
                <w:i w:val="false"/>
                <w:color w:val="000000"/>
                <w:sz w:val="20"/>
              </w:rPr>
              <w:t xml:space="preserve">
село Красносельское (025), </w:t>
            </w:r>
          </w:p>
          <w:bookmarkEnd w:id="51"/>
          <w:bookmarkStart w:name="z84" w:id="52"/>
          <w:p>
            <w:pPr>
              <w:spacing w:after="20"/>
              <w:ind w:left="20"/>
              <w:jc w:val="both"/>
            </w:pPr>
            <w:r>
              <w:rPr>
                <w:rFonts w:ascii="Times New Roman"/>
                <w:b w:val="false"/>
                <w:i w:val="false"/>
                <w:color w:val="000000"/>
                <w:sz w:val="20"/>
              </w:rPr>
              <w:t xml:space="preserve">
село Приозерное (039), </w:t>
            </w:r>
          </w:p>
          <w:bookmarkEnd w:id="52"/>
          <w:bookmarkStart w:name="z85" w:id="53"/>
          <w:p>
            <w:pPr>
              <w:spacing w:after="20"/>
              <w:ind w:left="20"/>
              <w:jc w:val="both"/>
            </w:pPr>
            <w:r>
              <w:rPr>
                <w:rFonts w:ascii="Times New Roman"/>
                <w:b w:val="false"/>
                <w:i w:val="false"/>
                <w:color w:val="000000"/>
                <w:sz w:val="20"/>
              </w:rPr>
              <w:t xml:space="preserve">
село Баталы (022), </w:t>
            </w:r>
          </w:p>
          <w:bookmarkEnd w:id="53"/>
          <w:bookmarkStart w:name="z86" w:id="54"/>
          <w:p>
            <w:pPr>
              <w:spacing w:after="20"/>
              <w:ind w:left="20"/>
              <w:jc w:val="both"/>
            </w:pPr>
            <w:r>
              <w:rPr>
                <w:rFonts w:ascii="Times New Roman"/>
                <w:b w:val="false"/>
                <w:i w:val="false"/>
                <w:color w:val="000000"/>
                <w:sz w:val="20"/>
              </w:rPr>
              <w:t>
село Павловка (050),</w:t>
            </w:r>
          </w:p>
          <w:bookmarkEnd w:id="54"/>
          <w:p>
            <w:pPr>
              <w:spacing w:after="20"/>
              <w:ind w:left="20"/>
              <w:jc w:val="both"/>
            </w:pPr>
            <w:r>
              <w:rPr>
                <w:rFonts w:ascii="Times New Roman"/>
                <w:b w:val="false"/>
                <w:i w:val="false"/>
                <w:color w:val="000000"/>
                <w:sz w:val="20"/>
              </w:rPr>
              <w:t>
село Мирное (044)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55"/>
          <w:p>
            <w:pPr>
              <w:spacing w:after="20"/>
              <w:ind w:left="20"/>
              <w:jc w:val="both"/>
            </w:pPr>
            <w:r>
              <w:rPr>
                <w:rFonts w:ascii="Times New Roman"/>
                <w:b w:val="false"/>
                <w:i w:val="false"/>
                <w:color w:val="000000"/>
                <w:sz w:val="20"/>
              </w:rPr>
              <w:t xml:space="preserve">
село Нагорное (035), </w:t>
            </w:r>
          </w:p>
          <w:bookmarkEnd w:id="55"/>
          <w:bookmarkStart w:name="z88" w:id="56"/>
          <w:p>
            <w:pPr>
              <w:spacing w:after="20"/>
              <w:ind w:left="20"/>
              <w:jc w:val="both"/>
            </w:pPr>
            <w:r>
              <w:rPr>
                <w:rFonts w:ascii="Times New Roman"/>
                <w:b w:val="false"/>
                <w:i w:val="false"/>
                <w:color w:val="000000"/>
                <w:sz w:val="20"/>
              </w:rPr>
              <w:t xml:space="preserve">
село Евгеновка (037), </w:t>
            </w:r>
          </w:p>
          <w:bookmarkEnd w:id="56"/>
          <w:bookmarkStart w:name="z89" w:id="57"/>
          <w:p>
            <w:pPr>
              <w:spacing w:after="20"/>
              <w:ind w:left="20"/>
              <w:jc w:val="both"/>
            </w:pPr>
            <w:r>
              <w:rPr>
                <w:rFonts w:ascii="Times New Roman"/>
                <w:b w:val="false"/>
                <w:i w:val="false"/>
                <w:color w:val="000000"/>
                <w:sz w:val="20"/>
              </w:rPr>
              <w:t xml:space="preserve">
село Павловка (051), </w:t>
            </w:r>
          </w:p>
          <w:bookmarkEnd w:id="57"/>
          <w:bookmarkStart w:name="z90" w:id="58"/>
          <w:p>
            <w:pPr>
              <w:spacing w:after="20"/>
              <w:ind w:left="20"/>
              <w:jc w:val="both"/>
            </w:pPr>
            <w:r>
              <w:rPr>
                <w:rFonts w:ascii="Times New Roman"/>
                <w:b w:val="false"/>
                <w:i w:val="false"/>
                <w:color w:val="000000"/>
                <w:sz w:val="20"/>
              </w:rPr>
              <w:t xml:space="preserve">
село Максут (055), </w:t>
            </w:r>
          </w:p>
          <w:bookmarkEnd w:id="58"/>
          <w:bookmarkStart w:name="z91" w:id="59"/>
          <w:p>
            <w:pPr>
              <w:spacing w:after="20"/>
              <w:ind w:left="20"/>
              <w:jc w:val="both"/>
            </w:pPr>
            <w:r>
              <w:rPr>
                <w:rFonts w:ascii="Times New Roman"/>
                <w:b w:val="false"/>
                <w:i w:val="false"/>
                <w:color w:val="000000"/>
                <w:sz w:val="20"/>
              </w:rPr>
              <w:t xml:space="preserve">
село Смайловка (053), </w:t>
            </w:r>
          </w:p>
          <w:bookmarkEnd w:id="59"/>
          <w:bookmarkStart w:name="z92" w:id="60"/>
          <w:p>
            <w:pPr>
              <w:spacing w:after="20"/>
              <w:ind w:left="20"/>
              <w:jc w:val="both"/>
            </w:pPr>
            <w:r>
              <w:rPr>
                <w:rFonts w:ascii="Times New Roman"/>
                <w:b w:val="false"/>
                <w:i w:val="false"/>
                <w:color w:val="000000"/>
                <w:sz w:val="20"/>
              </w:rPr>
              <w:t>
село Кайындыколь (048),</w:t>
            </w:r>
          </w:p>
          <w:bookmarkEnd w:id="60"/>
          <w:p>
            <w:pPr>
              <w:spacing w:after="20"/>
              <w:ind w:left="20"/>
              <w:jc w:val="both"/>
            </w:pPr>
            <w:r>
              <w:rPr>
                <w:rFonts w:ascii="Times New Roman"/>
                <w:b w:val="false"/>
                <w:i w:val="false"/>
                <w:color w:val="000000"/>
                <w:sz w:val="20"/>
              </w:rPr>
              <w:t>
село Увальное (033)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