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c31176" w14:textId="1c3117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проектов (схем) зонирования земель, границ оценочных зон и поправочных коэффициентов к базовым ставкам платы за земельные участки сельских населенных пунктов Кызылкогинского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Кызылкогинского районного маслихата Атырауской области от 4 июля 2023 года № 5-4. Зарегистрировано в Департаменте юстиции Атырауской области 12 июля 2023 года № 5062-06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подпунктом 13)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“О местном государственном управлении и самоуправлении в Республике Казахстан”, Кызылкогинский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проекты (схемы) зонирования земель сельских населенных пунктов Кызылкогинского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Утвердить границы оценочных зон и поправочные коэффициенты к базовым ставкам платы за земельные участки в сельских населенных пунктах Кызылкогинского района, согласно приложению 24 к настоящему решению.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Кызылкогинского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Бейсқали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4 июля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5-4</w:t>
            </w:r>
          </w:p>
        </w:tc>
      </w:tr>
    </w:tbl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Миялы Миялинского сельского округа Кызылкогинского района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4 июля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5-4</w:t>
            </w:r>
          </w:p>
        </w:tc>
      </w:tr>
    </w:tbl>
    <w:bookmarkStart w:name="z13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Жангельдин Жангельдинского сельского округа Кызылкогинского района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3279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4 июля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5-4</w:t>
            </w:r>
          </w:p>
        </w:tc>
      </w:tr>
    </w:tbl>
    <w:bookmarkStart w:name="z1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Жаскайрат Уильского сельского округа Кызылкогинского района</w:t>
      </w:r>
    </w:p>
    <w:bookmarkEnd w:id="8"/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4 июля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5-4</w:t>
            </w:r>
          </w:p>
        </w:tc>
      </w:tr>
    </w:tbl>
    <w:bookmarkStart w:name="z1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Коныстану Куздыгаринского сельского округа Кызылкогинского района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901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 Кызылкогинского районного маслихата от 4 июля 2023 года № 5-4</w:t>
            </w:r>
          </w:p>
        </w:tc>
      </w:tr>
    </w:tbl>
    <w:bookmarkStart w:name="z2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Коскулак Куздыгаринского сельского округа Кызылкогинского района</w:t>
      </w:r>
    </w:p>
    <w:bookmarkEnd w:id="12"/>
    <w:bookmarkStart w:name="z2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1101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1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 Кызылкогинского районного маслихата от 4 июля 2023 года № 5-4</w:t>
            </w:r>
          </w:p>
        </w:tc>
      </w:tr>
    </w:tbl>
    <w:bookmarkStart w:name="z2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Буйрек Куздыгаринского сельского округа Кызылкогинского района</w:t>
      </w:r>
    </w:p>
    <w:bookmarkEnd w:id="14"/>
    <w:bookmarkStart w:name="z2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 Кызылкогинского районного маслихата от 4 июля 2023 года № 5-4</w:t>
            </w:r>
          </w:p>
        </w:tc>
      </w:tr>
    </w:tbl>
    <w:bookmarkStart w:name="z2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Караколь Жамбульского сельского округа Кызылкогинского района</w:t>
      </w:r>
    </w:p>
    <w:bookmarkEnd w:id="16"/>
    <w:bookmarkStart w:name="z2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939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решению Кызылкогинского районного маслихата от 4 июля 2023 года № 5-4</w:t>
            </w:r>
          </w:p>
        </w:tc>
      </w:tr>
    </w:tbl>
    <w:bookmarkStart w:name="z3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Карабау Кызылкогинского сельского округа Кызылкогинского района</w:t>
      </w:r>
    </w:p>
    <w:bookmarkEnd w:id="18"/>
    <w:bookmarkStart w:name="z3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решению Кызылкогинского районного маслихата от 4 июля 2023 года № 5-4</w:t>
            </w:r>
          </w:p>
        </w:tc>
      </w:tr>
    </w:tbl>
    <w:bookmarkStart w:name="z34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Бухар Кызылкогинского сельского округа Кызылкогинского района</w:t>
      </w:r>
    </w:p>
    <w:bookmarkEnd w:id="20"/>
    <w:bookmarkStart w:name="z3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решению Кызылкогинского районного маслихата от 4 июля 2023 года № 5-4</w:t>
            </w:r>
          </w:p>
        </w:tc>
      </w:tr>
    </w:tbl>
    <w:bookmarkStart w:name="z37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Тасшагиль Тасшагильского сельского округа Кызылкогинского района</w:t>
      </w:r>
    </w:p>
    <w:bookmarkEnd w:id="22"/>
    <w:bookmarkStart w:name="z3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решению Кызылкогинского районного маслихата от 4 июля 2023 года № 5-4</w:t>
            </w:r>
          </w:p>
        </w:tc>
      </w:tr>
    </w:tbl>
    <w:bookmarkStart w:name="z40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Когам Тасшагильского сельского округа Кызылкогинского района</w:t>
      </w:r>
    </w:p>
    <w:bookmarkEnd w:id="24"/>
    <w:bookmarkStart w:name="z4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867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решению Кызылкогинского районного маслихата от 4 июля 2023 года № 5-4</w:t>
            </w:r>
          </w:p>
        </w:tc>
      </w:tr>
    </w:tbl>
    <w:bookmarkStart w:name="z43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Тайсойган Тайсойганского сельского округа Кызылкогинского района</w:t>
      </w:r>
    </w:p>
    <w:bookmarkEnd w:id="26"/>
    <w:bookmarkStart w:name="z4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51562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4 июля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5-4</w:t>
            </w:r>
          </w:p>
        </w:tc>
      </w:tr>
    </w:tbl>
    <w:bookmarkStart w:name="z46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Сагиз Сагизского сельского округа Кызылкогинского района</w:t>
      </w:r>
    </w:p>
    <w:bookmarkEnd w:id="28"/>
    <w:bookmarkStart w:name="z4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866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4 июля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5-4</w:t>
            </w:r>
          </w:p>
        </w:tc>
      </w:tr>
    </w:tbl>
    <w:bookmarkStart w:name="z49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Коныраулы Сагизского сельского округа Кызылкогинского района</w:t>
      </w:r>
    </w:p>
    <w:bookmarkEnd w:id="30"/>
    <w:bookmarkStart w:name="z5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69469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4 июля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5-4</w:t>
            </w:r>
          </w:p>
        </w:tc>
      </w:tr>
    </w:tbl>
    <w:bookmarkStart w:name="z52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Кенбай Сагизского сельского округа Кызылкогинского района</w:t>
      </w:r>
    </w:p>
    <w:bookmarkEnd w:id="32"/>
    <w:bookmarkStart w:name="z5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878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4 июля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5-4</w:t>
            </w:r>
          </w:p>
        </w:tc>
      </w:tr>
    </w:tbl>
    <w:bookmarkStart w:name="z55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Былкылдакты Сагизского сельского округа Кызылкогинского района</w:t>
      </w:r>
    </w:p>
    <w:bookmarkEnd w:id="34"/>
    <w:bookmarkStart w:name="z5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670800" cy="966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4 июля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5-4</w:t>
            </w:r>
          </w:p>
        </w:tc>
      </w:tr>
    </w:tbl>
    <w:bookmarkStart w:name="z5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Мукур Мукурского сельского округа Кызылкогинского района</w:t>
      </w:r>
    </w:p>
    <w:bookmarkEnd w:id="36"/>
    <w:bookmarkStart w:name="z5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7851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4 июля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5-4</w:t>
            </w:r>
          </w:p>
        </w:tc>
      </w:tr>
    </w:tbl>
    <w:bookmarkStart w:name="z6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Жантерек Мукурского сельского округа Кызылкогинского района</w:t>
      </w:r>
    </w:p>
    <w:bookmarkEnd w:id="38"/>
    <w:bookmarkStart w:name="z6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4 июля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5-4</w:t>
            </w:r>
          </w:p>
        </w:tc>
      </w:tr>
    </w:tbl>
    <w:bookmarkStart w:name="z64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Жамансор Мукурского сельского округа Кызылкогинского района</w:t>
      </w:r>
    </w:p>
    <w:bookmarkEnd w:id="40"/>
    <w:bookmarkStart w:name="z6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4 июля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5-4</w:t>
            </w:r>
          </w:p>
        </w:tc>
      </w:tr>
    </w:tbl>
    <w:bookmarkStart w:name="z67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Таскудык Мукурского сельского округа Кызылкогинского района</w:t>
      </w:r>
    </w:p>
    <w:bookmarkEnd w:id="42"/>
    <w:bookmarkStart w:name="z6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4 июля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5-4</w:t>
            </w:r>
          </w:p>
        </w:tc>
      </w:tr>
    </w:tbl>
    <w:bookmarkStart w:name="z70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Кенбай Мукурского сельского округа Кызылкогинского района</w:t>
      </w:r>
    </w:p>
    <w:bookmarkEnd w:id="44"/>
    <w:bookmarkStart w:name="z7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4 июля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5-4</w:t>
            </w:r>
          </w:p>
        </w:tc>
      </w:tr>
    </w:tbl>
    <w:bookmarkStart w:name="z73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Сорколь Мукурского сельского округа Кызылкогинского района</w:t>
      </w:r>
    </w:p>
    <w:bookmarkEnd w:id="46"/>
    <w:bookmarkStart w:name="z7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979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4 июля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5-4</w:t>
            </w:r>
          </w:p>
        </w:tc>
      </w:tr>
    </w:tbl>
    <w:bookmarkStart w:name="z76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Саркумак Мукурского сельского округа Кызылкогинского района</w:t>
      </w:r>
    </w:p>
    <w:bookmarkEnd w:id="48"/>
    <w:bookmarkStart w:name="z7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4 июля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5-4</w:t>
            </w:r>
          </w:p>
        </w:tc>
      </w:tr>
    </w:tbl>
    <w:bookmarkStart w:name="z79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и поправочные коэффициенты к базовым ставкам платы за земельные участки в сельских населенных пунктах Кызылкогинского района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оценочных зон (населенные пункты)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</w:t>
            </w:r>
          </w:p>
          <w:bookmarkEnd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черте границ села Миялы Миялинского сельского округа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черте границ села Жангельдин Жангельдинского сельского округа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черте границ села Жаскайрат Уильского сельского округа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черте границ села Коныстану Куздыгаринского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черте границ села Коскулак Куздыгаринского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черте границ села Буйрек Куздыгаринского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черте границ села Караколь Жамбульского сельского округа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черте границ села Карабау Кызылкогинского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черте границ села Бухар Кызылкогинского сельского округа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черте границ села Тасшагиль Тасшагильского сельского округа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черте границ села Когам Тасшагильского сельского округа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черте границ села Тайсойган Тайсойганского сельского округа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черте границ села Сагиз Сагизского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черте границ села Коныраулы Сагизского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черте границ села Кенбай Сагизского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черте границ села Былкылдакты Сагизского сельского округа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черте границ села Мукур Мукурского сельского округа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черте границ села Жантерек Мукурского сельского округа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черте границ села Жамансор Мукурского сельского округа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черте границ села Таскудык Мукурского сельского округа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черте границ села Кенбай Мукурского сельского округа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черте границ села Сорколь Мукурского сельского округа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черте границ села Саркумак Мукурского сельского округа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