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01093" w14:textId="f70109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исполняющего обязанности Министра финансов Республики Казахстан от 10 июля 2020 года № 665 "Об утверждении Правил оказания государственных услуг органами государственных доходов Республики Казахстан"</w:t>
      </w:r>
    </w:p>
    <w:p>
      <w:pPr>
        <w:spacing w:after="0"/>
        <w:ind w:left="0"/>
        <w:jc w:val="both"/>
      </w:pPr>
      <w:r>
        <w:rPr>
          <w:rFonts w:ascii="Times New Roman"/>
          <w:b w:val="false"/>
          <w:i w:val="false"/>
          <w:color w:val="000000"/>
          <w:sz w:val="28"/>
        </w:rPr>
        <w:t>Приказ Министра финансов Республики Казахстан от 31 июля 2024 года № 500. Зарегистрирован в Министерстве юстиции Республики Казахстан 31 июля 2024 года № 34849.</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финансов Республики Казахстан от 10 июля 2020 года № 665 "Об утверждении Правил оказания государственных услуг органами государственных доходов Республики Казахстан" (зарегистрирован в Реестре государственной регистрации нормативных правовых актов под № 20955) следующие изменения: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16)</w:t>
      </w:r>
      <w:r>
        <w:rPr>
          <w:rFonts w:ascii="Times New Roman"/>
          <w:b w:val="false"/>
          <w:i w:val="false"/>
          <w:color w:val="000000"/>
          <w:sz w:val="28"/>
        </w:rPr>
        <w:t xml:space="preserve"> пункта 1 изложить в следующей редакции:</w:t>
      </w:r>
    </w:p>
    <w:bookmarkStart w:name="z7" w:id="2"/>
    <w:p>
      <w:pPr>
        <w:spacing w:after="0"/>
        <w:ind w:left="0"/>
        <w:jc w:val="both"/>
      </w:pPr>
      <w:r>
        <w:rPr>
          <w:rFonts w:ascii="Times New Roman"/>
          <w:b w:val="false"/>
          <w:i w:val="false"/>
          <w:color w:val="000000"/>
          <w:sz w:val="28"/>
        </w:rPr>
        <w:t>
      "16) Правила оказания государственной услуги "Прием заявления о ввозе товаров и уплате косвенных налогов" согласно приложению 16 к настоящему приказу;";</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"Регистрационный учет лица, занимающегося частной практикой", утвержденные указанным приказом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"Регистрация налогоплательщиков", утвержденные указанным приказом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"Регистрационный учет плательщиков налога на добавленную стоимость", утвержденные указанным приказом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лицензии на производство табачных изделий", утвержденные указанным приказом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лицензии на производство этилового спирта", утвержденные указанным приказом изложить в новой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лицензии на производство алкогольной продукции", утвержденные указанным приказом изложить в новой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утвержденные указанным приказом изложить в новой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утвержденные указанным приказом изложить в новой редакции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справки о суммах полученных доходов из источников в Республике Казахстан и удержанных (уплаченных) налогов", утвержденные указанным приказом изложить в новой редакции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"Подтверждение резидентства Республики Казахстан", утвержденные указанным приказом изложить в новой редакции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"Приостановление (продление, возобновление) представления налоговой отчетности", утвержденные указанным приказом изложить в новой редакции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"Прием налоговой отчетности", утвержденные указанным приказом изложить в новой редакции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"Отзыв налоговой отчетности", утвержденные указанным приказом изложить в новой редакции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"Возврат подоходного налога, удержанного у источника выплаты", утвержденные указанным приказом изложить в новой редакции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"Изменение сроков исполнения налогового обязательства по уплате налогов и (или) плат", утвержденные указанным приказом изложить в новой редакции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"Прием заявления о ввозе товаров и уплате косвенных налогов", утвержденные указанным приказом изложить в новой редакции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утвержденные указанным приказом изложить в новой редакции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уполномоченных экономических операторов", утвержденные указанным приказом изложить в новой редакции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таможенных представителей", утвержденные указанным приказом изложить в новой редакции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таможенных перевозчиков", утвержденные указанным приказом изложить в новой редакции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"Принятие предварительных решений о происхождении товаров", утвержденные указанным приказом изложить в новой редакции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"Принятие предварительного решения о классификации товара", утвержденные указанным приказом изложить в новой редакции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утвержденные указанным приказом изложить в новой редакции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утвержденные указанным приказом изложить в новой редакции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владельцев мест временного хранения", утвержденные указанным приказом изложить в новой редакции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владельцев магазинов беспошлинной торговли", утвержденные указанным приказом изложить в новой редакции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владельцев складов хранения собственных товаров", утвержденные указанным приказом изложить в новой редакции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утвержденные указанным приказом изложить в новой редакции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"Прием таможенной декларации на транспортное средство", утвержденные указанным приказом изложить в новой редакции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"Прием пассажирской таможенной декларации", утвержденные указанным приказом изложить в новой редакции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"Прием транзитной декларации", утвержденные указанным приказом изложить в новой редакции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Start w:name="z39" w:id="3"/>
    <w:p>
      <w:pPr>
        <w:spacing w:after="0"/>
        <w:ind w:left="0"/>
        <w:jc w:val="both"/>
      </w:pPr>
      <w:r>
        <w:rPr>
          <w:rFonts w:ascii="Times New Roman"/>
          <w:b w:val="false"/>
          <w:i w:val="false"/>
          <w:color w:val="000000"/>
          <w:sz w:val="28"/>
        </w:rPr>
        <w:t>
      2.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w:t>
      </w:r>
    </w:p>
    <w:bookmarkEnd w:id="3"/>
    <w:bookmarkStart w:name="z40" w:id="4"/>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4"/>
    <w:bookmarkStart w:name="z41" w:id="5"/>
    <w:p>
      <w:pPr>
        <w:spacing w:after="0"/>
        <w:ind w:left="0"/>
        <w:jc w:val="both"/>
      </w:pPr>
      <w:r>
        <w:rPr>
          <w:rFonts w:ascii="Times New Roman"/>
          <w:b w:val="false"/>
          <w:i w:val="false"/>
          <w:color w:val="000000"/>
          <w:sz w:val="28"/>
        </w:rPr>
        <w:t>
      2) размещение настоящего приказа интернет-ресурсе Министерства финансов Республики Казахстан;</w:t>
      </w:r>
    </w:p>
    <w:bookmarkEnd w:id="5"/>
    <w:bookmarkStart w:name="z42" w:id="6"/>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и 2) настоящего пункта.</w:t>
      </w:r>
    </w:p>
    <w:bookmarkEnd w:id="6"/>
    <w:bookmarkStart w:name="z43" w:id="7"/>
    <w:p>
      <w:pPr>
        <w:spacing w:after="0"/>
        <w:ind w:left="0"/>
        <w:jc w:val="both"/>
      </w:pPr>
      <w:r>
        <w:rPr>
          <w:rFonts w:ascii="Times New Roman"/>
          <w:b w:val="false"/>
          <w:i w:val="false"/>
          <w:color w:val="000000"/>
          <w:sz w:val="28"/>
        </w:rPr>
        <w:t>
      3. Настоящий приказ вводится в действие по истечении десяти календарных дней после дня его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Министр финансов 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p>
      <w:pPr>
        <w:spacing w:after="0"/>
        <w:ind w:left="0"/>
        <w:jc w:val="both"/>
      </w:pPr>
      <w:bookmarkStart w:name="z45" w:id="8"/>
      <w:r>
        <w:rPr>
          <w:rFonts w:ascii="Times New Roman"/>
          <w:b w:val="false"/>
          <w:i w:val="false"/>
          <w:color w:val="000000"/>
          <w:sz w:val="28"/>
        </w:rPr>
        <w:t>
      "СОГЛАСОВАН"</w:t>
      </w:r>
    </w:p>
    <w:bookmarkEnd w:id="8"/>
    <w:p>
      <w:pPr>
        <w:spacing w:after="0"/>
        <w:ind w:left="0"/>
        <w:jc w:val="both"/>
      </w:pPr>
      <w:r>
        <w:rPr>
          <w:rFonts w:ascii="Times New Roman"/>
          <w:b w:val="false"/>
          <w:i w:val="false"/>
          <w:color w:val="000000"/>
          <w:sz w:val="28"/>
        </w:rPr>
        <w:t>Министерство цифрового развития,</w:t>
      </w:r>
    </w:p>
    <w:p>
      <w:pPr>
        <w:spacing w:after="0"/>
        <w:ind w:left="0"/>
        <w:jc w:val="both"/>
      </w:pPr>
      <w:r>
        <w:rPr>
          <w:rFonts w:ascii="Times New Roman"/>
          <w:b w:val="false"/>
          <w:i w:val="false"/>
          <w:color w:val="000000"/>
          <w:sz w:val="28"/>
        </w:rPr>
        <w:t>инноваций и аэрокосмической</w:t>
      </w:r>
    </w:p>
    <w:p>
      <w:pPr>
        <w:spacing w:after="0"/>
        <w:ind w:left="0"/>
        <w:jc w:val="both"/>
      </w:pPr>
      <w:r>
        <w:rPr>
          <w:rFonts w:ascii="Times New Roman"/>
          <w:b w:val="false"/>
          <w:i w:val="false"/>
          <w:color w:val="000000"/>
          <w:sz w:val="28"/>
        </w:rPr>
        <w:t>промышленности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48" w:id="9"/>
    <w:p>
      <w:pPr>
        <w:spacing w:after="0"/>
        <w:ind w:left="0"/>
        <w:jc w:val="left"/>
      </w:pPr>
      <w:r>
        <w:rPr>
          <w:rFonts w:ascii="Times New Roman"/>
          <w:b/>
          <w:i w:val="false"/>
          <w:color w:val="000000"/>
        </w:rPr>
        <w:t xml:space="preserve"> Правила оказания государственной услуги "Регистрационный учет лица, занимающегося частной практикой"</w:t>
      </w:r>
    </w:p>
    <w:bookmarkEnd w:id="9"/>
    <w:bookmarkStart w:name="z49" w:id="10"/>
    <w:p>
      <w:pPr>
        <w:spacing w:after="0"/>
        <w:ind w:left="0"/>
        <w:jc w:val="left"/>
      </w:pPr>
      <w:r>
        <w:rPr>
          <w:rFonts w:ascii="Times New Roman"/>
          <w:b/>
          <w:i w:val="false"/>
          <w:color w:val="000000"/>
        </w:rPr>
        <w:t xml:space="preserve"> Глава 1. Общие положения</w:t>
      </w:r>
    </w:p>
    <w:bookmarkEnd w:id="10"/>
    <w:bookmarkStart w:name="z50" w:id="11"/>
    <w:p>
      <w:pPr>
        <w:spacing w:after="0"/>
        <w:ind w:left="0"/>
        <w:jc w:val="both"/>
      </w:pPr>
      <w:r>
        <w:rPr>
          <w:rFonts w:ascii="Times New Roman"/>
          <w:b w:val="false"/>
          <w:i w:val="false"/>
          <w:color w:val="000000"/>
          <w:sz w:val="28"/>
        </w:rPr>
        <w:t xml:space="preserve">
      1. Настоящие Правила оказания государственной услуги "Регистрационный учет лица, занимающегося частной практикой"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"Регистрационный учет лица, занимающегося частной практикой"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11"/>
    <w:bookmarkStart w:name="z51" w:id="12"/>
    <w:p>
      <w:pPr>
        <w:spacing w:after="0"/>
        <w:ind w:left="0"/>
        <w:jc w:val="both"/>
      </w:pPr>
      <w:r>
        <w:rPr>
          <w:rFonts w:ascii="Times New Roman"/>
          <w:b w:val="false"/>
          <w:i w:val="false"/>
          <w:color w:val="000000"/>
          <w:sz w:val="28"/>
        </w:rPr>
        <w:t>
      2. Государственная услуга оказывается физическим лицам (далее – услугополучатель).</w:t>
      </w:r>
    </w:p>
    <w:bookmarkEnd w:id="12"/>
    <w:bookmarkStart w:name="z52" w:id="13"/>
    <w:p>
      <w:pPr>
        <w:spacing w:after="0"/>
        <w:ind w:left="0"/>
        <w:jc w:val="left"/>
      </w:pPr>
      <w:r>
        <w:rPr>
          <w:rFonts w:ascii="Times New Roman"/>
          <w:b/>
          <w:i w:val="false"/>
          <w:color w:val="000000"/>
        </w:rPr>
        <w:t xml:space="preserve"> Глава 2. Порядок оказания государственной услуги</w:t>
      </w:r>
    </w:p>
    <w:bookmarkEnd w:id="13"/>
    <w:bookmarkStart w:name="z53" w:id="14"/>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4"/>
    <w:bookmarkStart w:name="z54" w:id="15"/>
    <w:p>
      <w:pPr>
        <w:spacing w:after="0"/>
        <w:ind w:left="0"/>
        <w:jc w:val="both"/>
      </w:pPr>
      <w:r>
        <w:rPr>
          <w:rFonts w:ascii="Times New Roman"/>
          <w:b w:val="false"/>
          <w:i w:val="false"/>
          <w:color w:val="000000"/>
          <w:sz w:val="28"/>
        </w:rPr>
        <w:t>
      1) через услугодателя – при снятии с регистрационного учета;</w:t>
      </w:r>
    </w:p>
    <w:bookmarkEnd w:id="15"/>
    <w:bookmarkStart w:name="z55" w:id="16"/>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 – при снятии с регистрационного учета;</w:t>
      </w:r>
    </w:p>
    <w:bookmarkEnd w:id="16"/>
    <w:bookmarkStart w:name="z56" w:id="17"/>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 – при постановке на регистрационный учет в качестве лица, занимающегося частной практикой, и изменении регистрационных данных.</w:t>
      </w:r>
    </w:p>
    <w:bookmarkEnd w:id="17"/>
    <w:bookmarkStart w:name="z57" w:id="18"/>
    <w:p>
      <w:pPr>
        <w:spacing w:after="0"/>
        <w:ind w:left="0"/>
        <w:jc w:val="both"/>
      </w:pPr>
      <w:r>
        <w:rPr>
          <w:rFonts w:ascii="Times New Roman"/>
          <w:b w:val="false"/>
          <w:i w:val="false"/>
          <w:color w:val="000000"/>
          <w:sz w:val="28"/>
        </w:rPr>
        <w:t>
      Перечень основных требований к оказанию государственной услуги "Регистрационный учет лица, занимающегося частной практикой" (далее – Перечень) указан в приложении 1 к настоящим Правилам.</w:t>
      </w:r>
    </w:p>
    <w:bookmarkEnd w:id="18"/>
    <w:bookmarkStart w:name="z58" w:id="19"/>
    <w:p>
      <w:pPr>
        <w:spacing w:after="0"/>
        <w:ind w:left="0"/>
        <w:jc w:val="both"/>
      </w:pPr>
      <w:r>
        <w:rPr>
          <w:rFonts w:ascii="Times New Roman"/>
          <w:b w:val="false"/>
          <w:i w:val="false"/>
          <w:color w:val="000000"/>
          <w:sz w:val="28"/>
        </w:rPr>
        <w:t xml:space="preserve">
      При постановке на регистрационный учет в качестве лица, занимающегося частной практикой, и изменении регистрационных данных налоговое заявление в форме электронного документа, удостоверенного электронной цифровой подписью (далее – ЭЦП) услугополучателя, принимается через портал. </w:t>
      </w:r>
    </w:p>
    <w:bookmarkEnd w:id="19"/>
    <w:bookmarkStart w:name="z59" w:id="20"/>
    <w:p>
      <w:pPr>
        <w:spacing w:after="0"/>
        <w:ind w:left="0"/>
        <w:jc w:val="both"/>
      </w:pPr>
      <w:r>
        <w:rPr>
          <w:rFonts w:ascii="Times New Roman"/>
          <w:b w:val="false"/>
          <w:i w:val="false"/>
          <w:color w:val="000000"/>
          <w:sz w:val="28"/>
        </w:rPr>
        <w:t xml:space="preserve">
      При снятии с регистрационного учета по месту своего нахождения в качестве лица, занимающегося частной практикой, документы, представленные услугополучателем, принимаются структурным подразделением услугодателя ответственным за прием документов или Государственной корпорацией. </w:t>
      </w:r>
    </w:p>
    <w:bookmarkEnd w:id="20"/>
    <w:bookmarkStart w:name="z60" w:id="21"/>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21"/>
    <w:bookmarkStart w:name="z61" w:id="22"/>
    <w:p>
      <w:pPr>
        <w:spacing w:after="0"/>
        <w:ind w:left="0"/>
        <w:jc w:val="both"/>
      </w:pPr>
      <w:r>
        <w:rPr>
          <w:rFonts w:ascii="Times New Roman"/>
          <w:b w:val="false"/>
          <w:i w:val="false"/>
          <w:color w:val="000000"/>
          <w:sz w:val="28"/>
        </w:rPr>
        <w:t xml:space="preserve">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 </w:t>
      </w:r>
    </w:p>
    <w:bookmarkEnd w:id="22"/>
    <w:bookmarkStart w:name="z62" w:id="23"/>
    <w:p>
      <w:pPr>
        <w:spacing w:after="0"/>
        <w:ind w:left="0"/>
        <w:jc w:val="both"/>
      </w:pPr>
      <w:r>
        <w:rPr>
          <w:rFonts w:ascii="Times New Roman"/>
          <w:b w:val="false"/>
          <w:i w:val="false"/>
          <w:color w:val="000000"/>
          <w:sz w:val="28"/>
        </w:rPr>
        <w:t>
      Сведения о документах, удостоверяющих личность, лицензии на право осуществления нотариальной деятельности, деятельности по исполнению исполнительных документов, адвокатской деятельности, месте нахождения, указанные в налоговом заявлении,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23"/>
    <w:bookmarkStart w:name="z63" w:id="24"/>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24"/>
    <w:bookmarkStart w:name="z64" w:id="25"/>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25"/>
    <w:bookmarkStart w:name="z65" w:id="26"/>
    <w:p>
      <w:pPr>
        <w:spacing w:after="0"/>
        <w:ind w:left="0"/>
        <w:jc w:val="both"/>
      </w:pPr>
      <w:r>
        <w:rPr>
          <w:rFonts w:ascii="Times New Roman"/>
          <w:b w:val="false"/>
          <w:i w:val="false"/>
          <w:color w:val="000000"/>
          <w:sz w:val="28"/>
        </w:rPr>
        <w:t>
      При предоставлении услугополучателем в Государственную корпорацию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bookmarkEnd w:id="26"/>
    <w:bookmarkStart w:name="z66" w:id="27"/>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27"/>
    <w:bookmarkStart w:name="z67" w:id="28"/>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bookmarkEnd w:id="28"/>
    <w:bookmarkStart w:name="z68" w:id="29"/>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29"/>
    <w:bookmarkStart w:name="z69" w:id="30"/>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при снятии с регистрационного учета услугополучателя в качестве лица, занимающегося частной практикой,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30"/>
    <w:bookmarkStart w:name="z70" w:id="31"/>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Закону Республики Казахстан "</w:t>
      </w:r>
      <w:r>
        <w:rPr>
          <w:rFonts w:ascii="Times New Roman"/>
          <w:b w:val="false"/>
          <w:i w:val="false"/>
          <w:color w:val="000000"/>
          <w:sz w:val="28"/>
        </w:rPr>
        <w:t>О праздниках в Республике Казахстан</w:t>
      </w:r>
      <w:r>
        <w:rPr>
          <w:rFonts w:ascii="Times New Roman"/>
          <w:b w:val="false"/>
          <w:i w:val="false"/>
          <w:color w:val="000000"/>
          <w:sz w:val="28"/>
        </w:rPr>
        <w:t>" (далее – Закон о праздниках), прием заявлений и выдача результатов оказания государственной услуги осуществляется следующим рабочим днем).</w:t>
      </w:r>
    </w:p>
    <w:bookmarkEnd w:id="31"/>
    <w:bookmarkStart w:name="z71" w:id="32"/>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Комитета государственных доходов Министерства финансов Республики Казахстан в течение 1 (одного) рабочего дня с даты получения налогового заявления и результат государственной услуги направляет услугополучателю или в Государственную корпорацию.</w:t>
      </w:r>
    </w:p>
    <w:bookmarkEnd w:id="32"/>
    <w:bookmarkStart w:name="z72" w:id="33"/>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33"/>
    <w:bookmarkStart w:name="z73" w:id="34"/>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34"/>
    <w:bookmarkStart w:name="z74" w:id="35"/>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35"/>
    <w:bookmarkStart w:name="z75" w:id="36"/>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36"/>
    <w:bookmarkStart w:name="z76" w:id="37"/>
    <w:p>
      <w:pPr>
        <w:spacing w:after="0"/>
        <w:ind w:left="0"/>
        <w:jc w:val="both"/>
      </w:pPr>
      <w:r>
        <w:rPr>
          <w:rFonts w:ascii="Times New Roman"/>
          <w:b w:val="false"/>
          <w:i w:val="false"/>
          <w:color w:val="000000"/>
          <w:sz w:val="28"/>
        </w:rPr>
        <w:t>
      При обращении к услугодателю или в Государственную корпорацию результат оказания государственной услуги направляется в виде информации о снятии лица, занимающегося частной практикой или мотивированный ответ об отказе в снятии лица с регистрационного учета в оказании государственной услуги в случаях и по основаниям, указанным в пункте 9 Перечня согласно приложению 1 к настоящим Правилам.</w:t>
      </w:r>
    </w:p>
    <w:bookmarkEnd w:id="37"/>
    <w:bookmarkStart w:name="z77" w:id="38"/>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38"/>
    <w:bookmarkStart w:name="z78" w:id="39"/>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39"/>
    <w:bookmarkStart w:name="z79" w:id="40"/>
    <w:p>
      <w:pPr>
        <w:spacing w:after="0"/>
        <w:ind w:left="0"/>
        <w:jc w:val="both"/>
      </w:pPr>
      <w:r>
        <w:rPr>
          <w:rFonts w:ascii="Times New Roman"/>
          <w:b w:val="false"/>
          <w:i w:val="false"/>
          <w:color w:val="000000"/>
          <w:sz w:val="28"/>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 </w:t>
      </w:r>
    </w:p>
    <w:bookmarkEnd w:id="40"/>
    <w:bookmarkStart w:name="z80" w:id="41"/>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41"/>
    <w:bookmarkStart w:name="z81" w:id="42"/>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 </w:t>
      </w:r>
    </w:p>
    <w:bookmarkEnd w:id="42"/>
    <w:bookmarkStart w:name="z82" w:id="43"/>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43"/>
    <w:bookmarkStart w:name="z83" w:id="44"/>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44"/>
    <w:bookmarkStart w:name="z84" w:id="45"/>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45"/>
    <w:bookmarkStart w:name="z85" w:id="46"/>
    <w:p>
      <w:pPr>
        <w:spacing w:after="0"/>
        <w:ind w:left="0"/>
        <w:jc w:val="both"/>
      </w:pPr>
      <w:r>
        <w:rPr>
          <w:rFonts w:ascii="Times New Roman"/>
          <w:b w:val="false"/>
          <w:i w:val="false"/>
          <w:color w:val="000000"/>
          <w:sz w:val="28"/>
        </w:rPr>
        <w:t>
      5.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46"/>
    <w:bookmarkStart w:name="z86" w:id="47"/>
    <w:p>
      <w:pPr>
        <w:spacing w:after="0"/>
        <w:ind w:left="0"/>
        <w:jc w:val="both"/>
      </w:pPr>
      <w:r>
        <w:rPr>
          <w:rFonts w:ascii="Times New Roman"/>
          <w:b w:val="false"/>
          <w:i w:val="false"/>
          <w:color w:val="000000"/>
          <w:sz w:val="28"/>
        </w:rPr>
        <w:t>
      на имя руководителя услугодателя;</w:t>
      </w:r>
    </w:p>
    <w:bookmarkEnd w:id="47"/>
    <w:bookmarkStart w:name="z87" w:id="48"/>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48"/>
    <w:bookmarkStart w:name="z88" w:id="49"/>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49"/>
    <w:bookmarkStart w:name="z89" w:id="50"/>
    <w:p>
      <w:pPr>
        <w:spacing w:after="0"/>
        <w:ind w:left="0"/>
        <w:jc w:val="both"/>
      </w:pPr>
      <w:r>
        <w:rPr>
          <w:rFonts w:ascii="Times New Roman"/>
          <w:b w:val="false"/>
          <w:i w:val="false"/>
          <w:color w:val="000000"/>
          <w:sz w:val="28"/>
        </w:rPr>
        <w:t>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50"/>
    <w:bookmarkStart w:name="z90" w:id="51"/>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51"/>
    <w:bookmarkStart w:name="z91" w:id="52"/>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52"/>
    <w:bookmarkStart w:name="z92" w:id="53"/>
    <w:p>
      <w:pPr>
        <w:spacing w:after="0"/>
        <w:ind w:left="0"/>
        <w:jc w:val="both"/>
      </w:pPr>
      <w:r>
        <w:rPr>
          <w:rFonts w:ascii="Times New Roman"/>
          <w:b w:val="false"/>
          <w:i w:val="false"/>
          <w:color w:val="000000"/>
          <w:sz w:val="28"/>
        </w:rPr>
        <w:t xml:space="preserve">
      6.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53"/>
    <w:bookmarkStart w:name="z93" w:id="5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w:t>
            </w:r>
            <w:r>
              <w:br/>
            </w:r>
            <w:r>
              <w:rPr>
                <w:rFonts w:ascii="Times New Roman"/>
                <w:b w:val="false"/>
                <w:i w:val="false"/>
                <w:color w:val="000000"/>
                <w:sz w:val="20"/>
              </w:rPr>
              <w:t>практикой"</w:t>
            </w:r>
          </w:p>
        </w:tc>
      </w:tr>
    </w:tbl>
    <w:bookmarkStart w:name="z95" w:id="55"/>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"Регистрационный</w:t>
            </w:r>
            <w:r>
              <w:rPr>
                <w:rFonts w:ascii="Times New Roman"/>
                <w:b w:val="false"/>
                <w:i w:val="false"/>
                <w:color w:val="000000"/>
                <w:sz w:val="20"/>
              </w:rPr>
              <w:t xml:space="preserve"> </w:t>
            </w:r>
            <w:r>
              <w:rPr>
                <w:rFonts w:ascii="Times New Roman"/>
                <w:b/>
                <w:i w:val="false"/>
                <w:color w:val="000000"/>
                <w:sz w:val="20"/>
              </w:rPr>
              <w:t>учет</w:t>
            </w:r>
            <w:r>
              <w:rPr>
                <w:rFonts w:ascii="Times New Roman"/>
                <w:b w:val="false"/>
                <w:i w:val="false"/>
                <w:color w:val="000000"/>
                <w:sz w:val="20"/>
              </w:rPr>
              <w:t xml:space="preserve"> </w:t>
            </w:r>
            <w:r>
              <w:rPr>
                <w:rFonts w:ascii="Times New Roman"/>
                <w:b/>
                <w:i w:val="false"/>
                <w:color w:val="000000"/>
                <w:sz w:val="20"/>
              </w:rPr>
              <w:t>лица,</w:t>
            </w:r>
            <w:r>
              <w:rPr>
                <w:rFonts w:ascii="Times New Roman"/>
                <w:b w:val="false"/>
                <w:i w:val="false"/>
                <w:color w:val="000000"/>
                <w:sz w:val="20"/>
              </w:rPr>
              <w:t xml:space="preserve"> </w:t>
            </w:r>
            <w:r>
              <w:rPr>
                <w:rFonts w:ascii="Times New Roman"/>
                <w:b/>
                <w:i w:val="false"/>
                <w:color w:val="000000"/>
                <w:sz w:val="20"/>
              </w:rPr>
              <w:t>занимающегося</w:t>
            </w:r>
            <w:r>
              <w:rPr>
                <w:rFonts w:ascii="Times New Roman"/>
                <w:b w:val="false"/>
                <w:i w:val="false"/>
                <w:color w:val="000000"/>
                <w:sz w:val="20"/>
              </w:rPr>
              <w:t xml:space="preserve"> </w:t>
            </w:r>
            <w:r>
              <w:rPr>
                <w:rFonts w:ascii="Times New Roman"/>
                <w:b/>
                <w:i w:val="false"/>
                <w:color w:val="000000"/>
                <w:sz w:val="20"/>
              </w:rPr>
              <w:t>частной</w:t>
            </w:r>
            <w:r>
              <w:rPr>
                <w:rFonts w:ascii="Times New Roman"/>
                <w:b w:val="false"/>
                <w:i w:val="false"/>
                <w:color w:val="000000"/>
                <w:sz w:val="20"/>
              </w:rPr>
              <w:t xml:space="preserve"> </w:t>
            </w:r>
            <w:r>
              <w:rPr>
                <w:rFonts w:ascii="Times New Roman"/>
                <w:b/>
                <w:i w:val="false"/>
                <w:color w:val="000000"/>
                <w:sz w:val="20"/>
              </w:rPr>
              <w:t>практикой"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56"/>
          <w:p>
            <w:pPr>
              <w:spacing w:after="20"/>
              <w:ind w:left="20"/>
              <w:jc w:val="both"/>
            </w:pPr>
            <w:r>
              <w:rPr>
                <w:rFonts w:ascii="Times New Roman"/>
                <w:b w:val="false"/>
                <w:i w:val="false"/>
                <w:color w:val="000000"/>
                <w:sz w:val="20"/>
              </w:rPr>
              <w:t>
1</w:t>
            </w:r>
          </w:p>
          <w:bookmarkEnd w:id="56"/>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57"/>
          <w:p>
            <w:pPr>
              <w:spacing w:after="20"/>
              <w:ind w:left="20"/>
              <w:jc w:val="both"/>
            </w:pPr>
            <w:r>
              <w:rPr>
                <w:rFonts w:ascii="Times New Roman"/>
                <w:b w:val="false"/>
                <w:i w:val="false"/>
                <w:color w:val="000000"/>
                <w:sz w:val="20"/>
              </w:rPr>
              <w:t>
2</w:t>
            </w:r>
          </w:p>
          <w:bookmarkEnd w:id="57"/>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58"/>
          <w:p>
            <w:pPr>
              <w:spacing w:after="20"/>
              <w:ind w:left="20"/>
              <w:jc w:val="both"/>
            </w:pPr>
            <w:r>
              <w:rPr>
                <w:rFonts w:ascii="Times New Roman"/>
                <w:b w:val="false"/>
                <w:i w:val="false"/>
                <w:color w:val="000000"/>
                <w:sz w:val="20"/>
              </w:rPr>
              <w:t>
1) через услугодателя – при снятии с регистрационного учета;</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 – при снятии с регистрационного учета;</w:t>
            </w:r>
          </w:p>
          <w:p>
            <w:pPr>
              <w:spacing w:after="20"/>
              <w:ind w:left="20"/>
              <w:jc w:val="both"/>
            </w:pPr>
            <w:r>
              <w:rPr>
                <w:rFonts w:ascii="Times New Roman"/>
                <w:b w:val="false"/>
                <w:i w:val="false"/>
                <w:color w:val="000000"/>
                <w:sz w:val="20"/>
              </w:rPr>
              <w:t>
3) посредством веб-портала "электронного правительства" www.egov.kz (далее – портал) – при постановке на регистрационный учет в качестве лица, занимающегося частной практикой, и изменении регистрационных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59"/>
          <w:p>
            <w:pPr>
              <w:spacing w:after="20"/>
              <w:ind w:left="20"/>
              <w:jc w:val="both"/>
            </w:pPr>
            <w:r>
              <w:rPr>
                <w:rFonts w:ascii="Times New Roman"/>
                <w:b w:val="false"/>
                <w:i w:val="false"/>
                <w:color w:val="000000"/>
                <w:sz w:val="20"/>
              </w:rPr>
              <w:t>
3</w:t>
            </w:r>
          </w:p>
          <w:bookmarkEnd w:id="59"/>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60"/>
          <w:p>
            <w:pPr>
              <w:spacing w:after="20"/>
              <w:ind w:left="20"/>
              <w:jc w:val="both"/>
            </w:pPr>
            <w:r>
              <w:rPr>
                <w:rFonts w:ascii="Times New Roman"/>
                <w:b w:val="false"/>
                <w:i w:val="false"/>
                <w:color w:val="000000"/>
                <w:sz w:val="20"/>
              </w:rPr>
              <w:t>
1) постановка услугополучателя – гражданина Республики Казахстан на регистрационный учет в качестве лица, занимающегося частной практикой, – в течение 1 (одного) рабочего дня с даты подачи через портал налогового заявления;</w:t>
            </w:r>
          </w:p>
          <w:bookmarkEnd w:id="60"/>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сведений о месте нахождения лица, занимающегося частной практикой, – в течение 1 (одного) рабочего дня, следующего за днем подачи через портал налогового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информация о снятии лица, занимающегося частной практикой, с регистрационного учета размещается на интернет-ресурсе услугодателя www.kgd.gov.kz в течение 1 (одного) рабочего дня со дня снятия услугополучателей с регистрационного учета;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4)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5)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61"/>
          <w:p>
            <w:pPr>
              <w:spacing w:after="20"/>
              <w:ind w:left="20"/>
              <w:jc w:val="both"/>
            </w:pPr>
            <w:r>
              <w:rPr>
                <w:rFonts w:ascii="Times New Roman"/>
                <w:b w:val="false"/>
                <w:i w:val="false"/>
                <w:color w:val="000000"/>
                <w:sz w:val="20"/>
              </w:rPr>
              <w:t>
4</w:t>
            </w:r>
          </w:p>
          <w:bookmarkEnd w:id="61"/>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62"/>
          <w:p>
            <w:pPr>
              <w:spacing w:after="20"/>
              <w:ind w:left="20"/>
              <w:jc w:val="both"/>
            </w:pPr>
            <w:r>
              <w:rPr>
                <w:rFonts w:ascii="Times New Roman"/>
                <w:b w:val="false"/>
                <w:i w:val="false"/>
                <w:color w:val="000000"/>
                <w:sz w:val="20"/>
              </w:rPr>
              <w:t>
5</w:t>
            </w:r>
          </w:p>
          <w:bookmarkEnd w:id="62"/>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63"/>
          <w:p>
            <w:pPr>
              <w:spacing w:after="20"/>
              <w:ind w:left="20"/>
              <w:jc w:val="both"/>
            </w:pPr>
            <w:r>
              <w:rPr>
                <w:rFonts w:ascii="Times New Roman"/>
                <w:b w:val="false"/>
                <w:i w:val="false"/>
                <w:color w:val="000000"/>
                <w:sz w:val="20"/>
              </w:rPr>
              <w:t>
1) постановка на регистрационный учет в качестве лица, занимающегося частной практикой;</w:t>
            </w:r>
          </w:p>
          <w:bookmarkEnd w:id="63"/>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регистрационных данных лица, занимающегося частной практикой;</w:t>
            </w:r>
          </w:p>
          <w:p>
            <w:pPr>
              <w:spacing w:after="20"/>
              <w:ind w:left="20"/>
              <w:jc w:val="both"/>
            </w:pPr>
            <w:r>
              <w:rPr>
                <w:rFonts w:ascii="Times New Roman"/>
                <w:b w:val="false"/>
                <w:i w:val="false"/>
                <w:color w:val="000000"/>
                <w:sz w:val="20"/>
              </w:rPr>
              <w:t>
</w:t>
            </w:r>
            <w:r>
              <w:rPr>
                <w:rFonts w:ascii="Times New Roman"/>
                <w:b w:val="false"/>
                <w:i w:val="false"/>
                <w:color w:val="000000"/>
                <w:sz w:val="20"/>
              </w:rPr>
              <w:t>3) снятие с регистрационного учета в качестве лица, занимающегося частной практикой, и размещение на интернет – ресурсе услугодателя www.kgd.gov.kz информации о снятии лица, занимающегося частной практикой, с регистрационного учета – при снятии с регистрационного учета в качестве лица, занимающегося частной практикой.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Лицо, занимающееся частной практикой, признается снятым с регистрационного учета со дня:</w:t>
            </w:r>
          </w:p>
          <w:p>
            <w:pPr>
              <w:spacing w:after="20"/>
              <w:ind w:left="20"/>
              <w:jc w:val="both"/>
            </w:pPr>
            <w:r>
              <w:rPr>
                <w:rFonts w:ascii="Times New Roman"/>
                <w:b w:val="false"/>
                <w:i w:val="false"/>
                <w:color w:val="000000"/>
                <w:sz w:val="20"/>
              </w:rPr>
              <w:t>
</w:t>
            </w:r>
            <w:r>
              <w:rPr>
                <w:rFonts w:ascii="Times New Roman"/>
                <w:b w:val="false"/>
                <w:i w:val="false"/>
                <w:color w:val="000000"/>
                <w:sz w:val="20"/>
              </w:rPr>
              <w:t>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p>
            <w:pPr>
              <w:spacing w:after="20"/>
              <w:ind w:left="20"/>
              <w:jc w:val="both"/>
            </w:pPr>
            <w:r>
              <w:rPr>
                <w:rFonts w:ascii="Times New Roman"/>
                <w:b w:val="false"/>
                <w:i w:val="false"/>
                <w:color w:val="000000"/>
                <w:sz w:val="20"/>
              </w:rPr>
              <w:t>
</w:t>
            </w:r>
            <w:r>
              <w:rPr>
                <w:rFonts w:ascii="Times New Roman"/>
                <w:b w:val="false"/>
                <w:i w:val="false"/>
                <w:color w:val="000000"/>
                <w:sz w:val="20"/>
              </w:rPr>
              <w:t>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pPr>
              <w:spacing w:after="20"/>
              <w:ind w:left="20"/>
              <w:jc w:val="both"/>
            </w:pPr>
            <w:r>
              <w:rPr>
                <w:rFonts w:ascii="Times New Roman"/>
                <w:b w:val="false"/>
                <w:i w:val="false"/>
                <w:color w:val="000000"/>
                <w:sz w:val="20"/>
              </w:rPr>
              <w:t>
4)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64"/>
          <w:p>
            <w:pPr>
              <w:spacing w:after="20"/>
              <w:ind w:left="20"/>
              <w:jc w:val="both"/>
            </w:pPr>
            <w:r>
              <w:rPr>
                <w:rFonts w:ascii="Times New Roman"/>
                <w:b w:val="false"/>
                <w:i w:val="false"/>
                <w:color w:val="000000"/>
                <w:sz w:val="20"/>
              </w:rPr>
              <w:t>
6</w:t>
            </w:r>
          </w:p>
          <w:bookmarkEnd w:id="64"/>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65"/>
          <w:p>
            <w:pPr>
              <w:spacing w:after="20"/>
              <w:ind w:left="20"/>
              <w:jc w:val="both"/>
            </w:pPr>
            <w:r>
              <w:rPr>
                <w:rFonts w:ascii="Times New Roman"/>
                <w:b w:val="false"/>
                <w:i w:val="false"/>
                <w:color w:val="000000"/>
                <w:sz w:val="20"/>
              </w:rPr>
              <w:t>
7</w:t>
            </w:r>
          </w:p>
          <w:bookmarkEnd w:id="65"/>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66"/>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66"/>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www.kgd.gov.kz;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www.gov4c.kz;</w:t>
            </w:r>
          </w:p>
          <w:p>
            <w:pPr>
              <w:spacing w:after="20"/>
              <w:ind w:left="20"/>
              <w:jc w:val="both"/>
            </w:pPr>
            <w:r>
              <w:rPr>
                <w:rFonts w:ascii="Times New Roman"/>
                <w:b w:val="false"/>
                <w:i w:val="false"/>
                <w:color w:val="000000"/>
                <w:sz w:val="20"/>
              </w:rPr>
              <w:t>
3) портала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67"/>
          <w:p>
            <w:pPr>
              <w:spacing w:after="20"/>
              <w:ind w:left="20"/>
              <w:jc w:val="both"/>
            </w:pPr>
            <w:r>
              <w:rPr>
                <w:rFonts w:ascii="Times New Roman"/>
                <w:b w:val="false"/>
                <w:i w:val="false"/>
                <w:color w:val="000000"/>
                <w:sz w:val="20"/>
              </w:rPr>
              <w:t>
8</w:t>
            </w:r>
          </w:p>
          <w:bookmarkEnd w:id="67"/>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68"/>
          <w:p>
            <w:pPr>
              <w:spacing w:after="20"/>
              <w:ind w:left="20"/>
              <w:jc w:val="both"/>
            </w:pPr>
            <w:r>
              <w:rPr>
                <w:rFonts w:ascii="Times New Roman"/>
                <w:b w:val="false"/>
                <w:i w:val="false"/>
                <w:color w:val="000000"/>
                <w:sz w:val="20"/>
              </w:rPr>
              <w:t>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на 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постановки на регистрационный учет в качестве лица, занимающегося частной практикой и изменения регистрационных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налоговое заявление о регистрационном учете лица, занимающегося частной практикой в форме электронного документа, удостоверенного электронной цифровой подписью (далее – ЭЦП) услугополучателя, согласно приложению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к услугодателю или в Государственную корпорацию: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снятия с регистрационного учета по месту своего нахождения в качестве лица, занимающегося частной практикой в случае принятия решения о прекращении деятельности одновременно представляет:</w:t>
            </w:r>
          </w:p>
          <w:p>
            <w:pPr>
              <w:spacing w:after="20"/>
              <w:ind w:left="20"/>
              <w:jc w:val="both"/>
            </w:pPr>
            <w:r>
              <w:rPr>
                <w:rFonts w:ascii="Times New Roman"/>
                <w:b w:val="false"/>
                <w:i w:val="false"/>
                <w:color w:val="000000"/>
                <w:sz w:val="20"/>
              </w:rPr>
              <w:t>
</w:t>
            </w:r>
            <w:r>
              <w:rPr>
                <w:rFonts w:ascii="Times New Roman"/>
                <w:b w:val="false"/>
                <w:i w:val="false"/>
                <w:color w:val="000000"/>
                <w:sz w:val="20"/>
              </w:rPr>
              <w:t>1) налоговое заявление о прекращении деятельности, согласно приложению 4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ликвидационную налоговую отчетность.</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69"/>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3)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70"/>
          <w:p>
            <w:pPr>
              <w:spacing w:after="20"/>
              <w:ind w:left="20"/>
              <w:jc w:val="both"/>
            </w:pPr>
            <w:r>
              <w:rPr>
                <w:rFonts w:ascii="Times New Roman"/>
                <w:b w:val="false"/>
                <w:i w:val="false"/>
                <w:color w:val="000000"/>
                <w:sz w:val="20"/>
              </w:rPr>
              <w:t>
Иные требования с учетом особенностей оказания</w:t>
            </w:r>
          </w:p>
          <w:bookmarkEnd w:id="70"/>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государственной услуги, в том числе оказываемой в электронной</w:t>
            </w:r>
          </w:p>
          <w:p>
            <w:pPr>
              <w:spacing w:after="20"/>
              <w:ind w:left="20"/>
              <w:jc w:val="both"/>
            </w:pPr>
            <w:r>
              <w:rPr>
                <w:rFonts w:ascii="Times New Roman"/>
                <w:b w:val="false"/>
                <w:i w:val="false"/>
                <w:color w:val="000000"/>
                <w:sz w:val="20"/>
              </w:rPr>
              <w:t>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71"/>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www.kgd.gov.kz в "Кабинете налогоплательщика"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w:t>
            </w:r>
            <w:r>
              <w:br/>
            </w:r>
            <w:r>
              <w:rPr>
                <w:rFonts w:ascii="Times New Roman"/>
                <w:b w:val="false"/>
                <w:i w:val="false"/>
                <w:color w:val="000000"/>
                <w:sz w:val="20"/>
              </w:rPr>
              <w:t>практикой"</w:t>
            </w:r>
            <w:r>
              <w:br/>
            </w:r>
            <w:r>
              <w:rPr>
                <w:rFonts w:ascii="Times New Roman"/>
                <w:b w:val="false"/>
                <w:i w:val="false"/>
                <w:color w:val="000000"/>
                <w:sz w:val="20"/>
              </w:rPr>
              <w:t>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43" w:id="72"/>
    <w:p>
      <w:pPr>
        <w:spacing w:after="0"/>
        <w:ind w:left="0"/>
        <w:jc w:val="left"/>
      </w:pPr>
      <w:r>
        <w:rPr>
          <w:rFonts w:ascii="Times New Roman"/>
          <w:b/>
          <w:i w:val="false"/>
          <w:color w:val="000000"/>
        </w:rPr>
        <w:t xml:space="preserve"> Расписка об отказе в приеме документов</w:t>
      </w:r>
    </w:p>
    <w:bookmarkEnd w:id="72"/>
    <w:bookmarkStart w:name="z144" w:id="73"/>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"Регистрационный учет лица, занимающегося частной практикой"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73"/>
    <w:bookmarkStart w:name="z145" w:id="74"/>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74"/>
    <w:bookmarkStart w:name="z146" w:id="75"/>
    <w:p>
      <w:pPr>
        <w:spacing w:after="0"/>
        <w:ind w:left="0"/>
        <w:jc w:val="both"/>
      </w:pPr>
      <w:r>
        <w:rPr>
          <w:rFonts w:ascii="Times New Roman"/>
          <w:b w:val="false"/>
          <w:i w:val="false"/>
          <w:color w:val="000000"/>
          <w:sz w:val="28"/>
        </w:rPr>
        <w:t>
      1) __________________________________;</w:t>
      </w:r>
    </w:p>
    <w:bookmarkEnd w:id="75"/>
    <w:bookmarkStart w:name="z147" w:id="76"/>
    <w:p>
      <w:pPr>
        <w:spacing w:after="0"/>
        <w:ind w:left="0"/>
        <w:jc w:val="both"/>
      </w:pPr>
      <w:r>
        <w:rPr>
          <w:rFonts w:ascii="Times New Roman"/>
          <w:b w:val="false"/>
          <w:i w:val="false"/>
          <w:color w:val="000000"/>
          <w:sz w:val="28"/>
        </w:rPr>
        <w:t>
      2) ___________________________________;</w:t>
      </w:r>
    </w:p>
    <w:bookmarkEnd w:id="76"/>
    <w:bookmarkStart w:name="z148" w:id="77"/>
    <w:p>
      <w:pPr>
        <w:spacing w:after="0"/>
        <w:ind w:left="0"/>
        <w:jc w:val="both"/>
      </w:pPr>
      <w:r>
        <w:rPr>
          <w:rFonts w:ascii="Times New Roman"/>
          <w:b w:val="false"/>
          <w:i w:val="false"/>
          <w:color w:val="000000"/>
          <w:sz w:val="28"/>
        </w:rPr>
        <w:t>
      3)______________________________</w:t>
      </w:r>
    </w:p>
    <w:bookmarkEnd w:id="77"/>
    <w:bookmarkStart w:name="z149" w:id="78"/>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bookmarkEnd w:id="78"/>
    <w:bookmarkStart w:name="z150" w:id="79"/>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79"/>
    <w:bookmarkStart w:name="z151" w:id="80"/>
    <w:p>
      <w:pPr>
        <w:spacing w:after="0"/>
        <w:ind w:left="0"/>
        <w:jc w:val="both"/>
      </w:pPr>
      <w:r>
        <w:rPr>
          <w:rFonts w:ascii="Times New Roman"/>
          <w:b w:val="false"/>
          <w:i w:val="false"/>
          <w:color w:val="000000"/>
          <w:sz w:val="28"/>
        </w:rPr>
        <w:t>
      Исполнитель: Ф.И.О (при его наличии)__________</w:t>
      </w:r>
    </w:p>
    <w:bookmarkEnd w:id="80"/>
    <w:bookmarkStart w:name="z152" w:id="81"/>
    <w:p>
      <w:pPr>
        <w:spacing w:after="0"/>
        <w:ind w:left="0"/>
        <w:jc w:val="both"/>
      </w:pPr>
      <w:r>
        <w:rPr>
          <w:rFonts w:ascii="Times New Roman"/>
          <w:b w:val="false"/>
          <w:i w:val="false"/>
          <w:color w:val="000000"/>
          <w:sz w:val="28"/>
        </w:rPr>
        <w:t>
      Телефон: __________</w:t>
      </w:r>
    </w:p>
    <w:bookmarkEnd w:id="81"/>
    <w:bookmarkStart w:name="z153" w:id="82"/>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82"/>
    <w:bookmarkStart w:name="z154" w:id="83"/>
    <w:p>
      <w:pPr>
        <w:spacing w:after="0"/>
        <w:ind w:left="0"/>
        <w:jc w:val="both"/>
      </w:pPr>
      <w:r>
        <w:rPr>
          <w:rFonts w:ascii="Times New Roman"/>
          <w:b w:val="false"/>
          <w:i w:val="false"/>
          <w:color w:val="000000"/>
          <w:sz w:val="28"/>
        </w:rPr>
        <w:t>
      "___" _________ 20__ год</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лица, занимающегося</w:t>
            </w:r>
            <w:r>
              <w:br/>
            </w:r>
            <w:r>
              <w:rPr>
                <w:rFonts w:ascii="Times New Roman"/>
                <w:b w:val="false"/>
                <w:i w:val="false"/>
                <w:color w:val="000000"/>
                <w:sz w:val="20"/>
              </w:rPr>
              <w:t>частной практикой"</w:t>
            </w:r>
          </w:p>
        </w:tc>
      </w:tr>
    </w:tbl>
    <w:bookmarkStart w:name="z156"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68453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453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w:t>
            </w:r>
            <w:r>
              <w:br/>
            </w:r>
            <w:r>
              <w:rPr>
                <w:rFonts w:ascii="Times New Roman"/>
                <w:b w:val="false"/>
                <w:i w:val="false"/>
                <w:color w:val="000000"/>
                <w:sz w:val="20"/>
              </w:rPr>
              <w:t>практикой"</w:t>
            </w:r>
          </w:p>
        </w:tc>
      </w:tr>
    </w:tbl>
    <w:bookmarkStart w:name="z15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68580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68453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453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62" w:id="87"/>
    <w:p>
      <w:pPr>
        <w:spacing w:after="0"/>
        <w:ind w:left="0"/>
        <w:jc w:val="left"/>
      </w:pPr>
      <w:r>
        <w:rPr>
          <w:rFonts w:ascii="Times New Roman"/>
          <w:b/>
          <w:i w:val="false"/>
          <w:color w:val="000000"/>
        </w:rPr>
        <w:t xml:space="preserve"> Правила оказания государственной услуги "Регистрация налогоплательщиков"</w:t>
      </w:r>
    </w:p>
    <w:bookmarkEnd w:id="87"/>
    <w:bookmarkStart w:name="z163" w:id="88"/>
    <w:p>
      <w:pPr>
        <w:spacing w:after="0"/>
        <w:ind w:left="0"/>
        <w:jc w:val="left"/>
      </w:pPr>
      <w:r>
        <w:rPr>
          <w:rFonts w:ascii="Times New Roman"/>
          <w:b/>
          <w:i w:val="false"/>
          <w:color w:val="000000"/>
        </w:rPr>
        <w:t xml:space="preserve"> Глава 1. Общие положения</w:t>
      </w:r>
    </w:p>
    <w:bookmarkEnd w:id="88"/>
    <w:bookmarkStart w:name="z164" w:id="89"/>
    <w:p>
      <w:pPr>
        <w:spacing w:after="0"/>
        <w:ind w:left="0"/>
        <w:jc w:val="both"/>
      </w:pPr>
      <w:r>
        <w:rPr>
          <w:rFonts w:ascii="Times New Roman"/>
          <w:b w:val="false"/>
          <w:i w:val="false"/>
          <w:color w:val="000000"/>
          <w:sz w:val="28"/>
        </w:rPr>
        <w:t xml:space="preserve">
      1. Настоящие Правила оказания государственной услуги "Регистрация налогоплательщиков"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"Регистрация налогоплательщиков"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89"/>
    <w:bookmarkStart w:name="z165" w:id="90"/>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90"/>
    <w:bookmarkStart w:name="z166" w:id="91"/>
    <w:p>
      <w:pPr>
        <w:spacing w:after="0"/>
        <w:ind w:left="0"/>
        <w:jc w:val="left"/>
      </w:pPr>
      <w:r>
        <w:rPr>
          <w:rFonts w:ascii="Times New Roman"/>
          <w:b/>
          <w:i w:val="false"/>
          <w:color w:val="000000"/>
        </w:rPr>
        <w:t xml:space="preserve"> Глава 2. Порядок оказания государственной услуги</w:t>
      </w:r>
    </w:p>
    <w:bookmarkEnd w:id="91"/>
    <w:bookmarkStart w:name="z167" w:id="92"/>
    <w:p>
      <w:pPr>
        <w:spacing w:after="0"/>
        <w:ind w:left="0"/>
        <w:jc w:val="both"/>
      </w:pPr>
      <w:r>
        <w:rPr>
          <w:rFonts w:ascii="Times New Roman"/>
          <w:b w:val="false"/>
          <w:i w:val="false"/>
          <w:color w:val="000000"/>
          <w:sz w:val="28"/>
        </w:rPr>
        <w:t xml:space="preserve">
      3. Прием заявления и выдача результата оказания государственной услуги осуществляются: </w:t>
      </w:r>
    </w:p>
    <w:bookmarkEnd w:id="92"/>
    <w:bookmarkStart w:name="z168" w:id="93"/>
    <w:p>
      <w:pPr>
        <w:spacing w:after="0"/>
        <w:ind w:left="0"/>
        <w:jc w:val="both"/>
      </w:pPr>
      <w:r>
        <w:rPr>
          <w:rFonts w:ascii="Times New Roman"/>
          <w:b w:val="false"/>
          <w:i w:val="false"/>
          <w:color w:val="000000"/>
          <w:sz w:val="28"/>
        </w:rPr>
        <w:t xml:space="preserve">
      1) через услугодателя – при внесении сведений о юридическом лице-нерезиденте в государственную базу данных налогоплательщиков (далее – ГБД НП), внесении изменений и (или) дополнений в регистрационные данные; </w:t>
      </w:r>
    </w:p>
    <w:bookmarkEnd w:id="93"/>
    <w:bookmarkStart w:name="z169" w:id="94"/>
    <w:p>
      <w:pPr>
        <w:spacing w:after="0"/>
        <w:ind w:left="0"/>
        <w:jc w:val="both"/>
      </w:pPr>
      <w:r>
        <w:rPr>
          <w:rFonts w:ascii="Times New Roman"/>
          <w:b w:val="false"/>
          <w:i w:val="false"/>
          <w:color w:val="000000"/>
          <w:sz w:val="28"/>
        </w:rPr>
        <w:t xml:space="preserve">
      2) через некоммерческое акционерное общество "Государственная корпорация "Правительство для граждан" (далее – Государственная корпорация) – при внесении сведений о юридическом лице-нерезиденте в ГБД НП, внесении изменений и (или) дополнений в регистрационные данные; </w:t>
      </w:r>
    </w:p>
    <w:bookmarkEnd w:id="94"/>
    <w:bookmarkStart w:name="z170" w:id="95"/>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 – при внесении изменений и (или) дополнений в сведения об ответственном работнике по расчетам с бюджетом, номере телефона, адресе электронной почты услугополучателя.</w:t>
      </w:r>
    </w:p>
    <w:bookmarkEnd w:id="95"/>
    <w:bookmarkStart w:name="z171" w:id="96"/>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"Регистрация налогоплательщиков"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 </w:t>
      </w:r>
    </w:p>
    <w:bookmarkEnd w:id="96"/>
    <w:bookmarkStart w:name="z172" w:id="97"/>
    <w:p>
      <w:pPr>
        <w:spacing w:after="0"/>
        <w:ind w:left="0"/>
        <w:jc w:val="both"/>
      </w:pPr>
      <w:r>
        <w:rPr>
          <w:rFonts w:ascii="Times New Roman"/>
          <w:b w:val="false"/>
          <w:i w:val="false"/>
          <w:color w:val="000000"/>
          <w:sz w:val="28"/>
        </w:rPr>
        <w:t>
      При внесении сведений о юридическом лице-нерезиденте в ГБД НП, внесении изменений и (или) дополнений в регистрационные данные в ГБД НП документы, представленные услугополучателем, принимаются структурным подразделением услугодателя ответственным за прием документов или Государственной корпорацией.</w:t>
      </w:r>
    </w:p>
    <w:bookmarkEnd w:id="97"/>
    <w:bookmarkStart w:name="z173" w:id="98"/>
    <w:p>
      <w:pPr>
        <w:spacing w:after="0"/>
        <w:ind w:left="0"/>
        <w:jc w:val="both"/>
      </w:pPr>
      <w:r>
        <w:rPr>
          <w:rFonts w:ascii="Times New Roman"/>
          <w:b w:val="false"/>
          <w:i w:val="false"/>
          <w:color w:val="000000"/>
          <w:sz w:val="28"/>
        </w:rPr>
        <w:t xml:space="preserve">
      При внесении изменений и (или) дополнений в сведения об ответственном работнике по расчетам с бюджетом, номере телефона, адресе электронной почты услугополучателя запрос в форме электронного документа, удостоверенного электронной цифровой подписью (далее – ЭЦП) услугополучателя принимается через портал. </w:t>
      </w:r>
    </w:p>
    <w:bookmarkEnd w:id="98"/>
    <w:bookmarkStart w:name="z174" w:id="99"/>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99"/>
    <w:bookmarkStart w:name="z175" w:id="100"/>
    <w:p>
      <w:pPr>
        <w:spacing w:after="0"/>
        <w:ind w:left="0"/>
        <w:jc w:val="both"/>
      </w:pPr>
      <w:r>
        <w:rPr>
          <w:rFonts w:ascii="Times New Roman"/>
          <w:b w:val="false"/>
          <w:i w:val="false"/>
          <w:color w:val="000000"/>
          <w:sz w:val="28"/>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 </w:t>
      </w:r>
    </w:p>
    <w:bookmarkEnd w:id="100"/>
    <w:bookmarkStart w:name="z176" w:id="101"/>
    <w:p>
      <w:pPr>
        <w:spacing w:after="0"/>
        <w:ind w:left="0"/>
        <w:jc w:val="both"/>
      </w:pPr>
      <w:r>
        <w:rPr>
          <w:rFonts w:ascii="Times New Roman"/>
          <w:b w:val="false"/>
          <w:i w:val="false"/>
          <w:color w:val="000000"/>
          <w:sz w:val="28"/>
        </w:rPr>
        <w:t xml:space="preserve">
      Истребование от услугополучателей документов и сведений, которые получены из информационных систем, не допускается. </w:t>
      </w:r>
    </w:p>
    <w:bookmarkEnd w:id="101"/>
    <w:bookmarkStart w:name="z177" w:id="102"/>
    <w:p>
      <w:pPr>
        <w:spacing w:after="0"/>
        <w:ind w:left="0"/>
        <w:jc w:val="both"/>
      </w:pPr>
      <w:r>
        <w:rPr>
          <w:rFonts w:ascii="Times New Roman"/>
          <w:b w:val="false"/>
          <w:i w:val="false"/>
          <w:color w:val="000000"/>
          <w:sz w:val="28"/>
        </w:rPr>
        <w:t xml:space="preserve">
      При обращении к услугодателю услугополучатель получает талон о приеме соответствующих документов. </w:t>
      </w:r>
    </w:p>
    <w:bookmarkEnd w:id="102"/>
    <w:bookmarkStart w:name="z178" w:id="103"/>
    <w:p>
      <w:pPr>
        <w:spacing w:after="0"/>
        <w:ind w:left="0"/>
        <w:jc w:val="both"/>
      </w:pPr>
      <w:r>
        <w:rPr>
          <w:rFonts w:ascii="Times New Roman"/>
          <w:b w:val="false"/>
          <w:i w:val="false"/>
          <w:color w:val="000000"/>
          <w:sz w:val="28"/>
        </w:rPr>
        <w:t xml:space="preserve">
      При предоставлении услугополучателем в Государственную корпорацию неполного пакета документов, предусмотренных пунктом 8 Перечня согласно приложению 1 к настоящим Правилам,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 </w:t>
      </w:r>
    </w:p>
    <w:bookmarkEnd w:id="103"/>
    <w:bookmarkStart w:name="z179" w:id="104"/>
    <w:p>
      <w:pPr>
        <w:spacing w:after="0"/>
        <w:ind w:left="0"/>
        <w:jc w:val="both"/>
      </w:pPr>
      <w:r>
        <w:rPr>
          <w:rFonts w:ascii="Times New Roman"/>
          <w:b w:val="false"/>
          <w:i w:val="false"/>
          <w:color w:val="000000"/>
          <w:sz w:val="28"/>
        </w:rPr>
        <w:t xml:space="preserve">
      При приеме документов через Государственную корпорацию услугополучателю выдается расписка о приеме соответствующих документов. </w:t>
      </w:r>
    </w:p>
    <w:bookmarkEnd w:id="104"/>
    <w:bookmarkStart w:name="z180" w:id="105"/>
    <w:p>
      <w:pPr>
        <w:spacing w:after="0"/>
        <w:ind w:left="0"/>
        <w:jc w:val="both"/>
      </w:pPr>
      <w:r>
        <w:rPr>
          <w:rFonts w:ascii="Times New Roman"/>
          <w:b w:val="false"/>
          <w:i w:val="false"/>
          <w:color w:val="000000"/>
          <w:sz w:val="28"/>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 </w:t>
      </w:r>
    </w:p>
    <w:bookmarkEnd w:id="105"/>
    <w:bookmarkStart w:name="z181" w:id="106"/>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06"/>
    <w:bookmarkStart w:name="z182" w:id="107"/>
    <w:p>
      <w:pPr>
        <w:spacing w:after="0"/>
        <w:ind w:left="0"/>
        <w:jc w:val="both"/>
      </w:pPr>
      <w:r>
        <w:rPr>
          <w:rFonts w:ascii="Times New Roman"/>
          <w:b w:val="false"/>
          <w:i w:val="false"/>
          <w:color w:val="000000"/>
          <w:sz w:val="28"/>
        </w:rPr>
        <w:t>
      При представлении услугополучателем документов Государственную корпорацию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07"/>
    <w:bookmarkStart w:name="z183" w:id="108"/>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 </w:t>
      </w:r>
    </w:p>
    <w:bookmarkEnd w:id="108"/>
    <w:bookmarkStart w:name="z184" w:id="109"/>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предусмотренных пунктом 8 Перечня согласно приложению 1 к настоящим Правилам, и (или) документов с истекшим сроком действия, услугодатель отказывает в приеме заявления. </w:t>
      </w:r>
    </w:p>
    <w:bookmarkEnd w:id="109"/>
    <w:bookmarkStart w:name="z185" w:id="110"/>
    <w:p>
      <w:pPr>
        <w:spacing w:after="0"/>
        <w:ind w:left="0"/>
        <w:jc w:val="both"/>
      </w:pPr>
      <w:r>
        <w:rPr>
          <w:rFonts w:ascii="Times New Roman"/>
          <w:b w:val="false"/>
          <w:i w:val="false"/>
          <w:color w:val="000000"/>
          <w:sz w:val="28"/>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Комитета государственных доходов Министерства финансов Республики Казахстан в течение 2 (двух) рабочих дней с даты получения налогового заявления и результат государственной услуги направляет услугополучателю или в Государственную корпорацию. </w:t>
      </w:r>
    </w:p>
    <w:bookmarkEnd w:id="110"/>
    <w:bookmarkStart w:name="z186" w:id="111"/>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111"/>
    <w:bookmarkStart w:name="z187" w:id="112"/>
    <w:p>
      <w:pPr>
        <w:spacing w:after="0"/>
        <w:ind w:left="0"/>
        <w:jc w:val="both"/>
      </w:pPr>
      <w:r>
        <w:rPr>
          <w:rFonts w:ascii="Times New Roman"/>
          <w:b w:val="false"/>
          <w:i w:val="false"/>
          <w:color w:val="000000"/>
          <w:sz w:val="28"/>
        </w:rPr>
        <w:t>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согласно приложению 1 к настоящим Правилам, выдается на бумажном носителе.</w:t>
      </w:r>
    </w:p>
    <w:bookmarkEnd w:id="112"/>
    <w:bookmarkStart w:name="z188" w:id="113"/>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13"/>
    <w:bookmarkStart w:name="z189" w:id="114"/>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bookmarkEnd w:id="114"/>
    <w:bookmarkStart w:name="z190" w:id="115"/>
    <w:p>
      <w:pPr>
        <w:spacing w:after="0"/>
        <w:ind w:left="0"/>
        <w:jc w:val="both"/>
      </w:pPr>
      <w:r>
        <w:rPr>
          <w:rFonts w:ascii="Times New Roman"/>
          <w:b w:val="false"/>
          <w:i w:val="false"/>
          <w:color w:val="000000"/>
          <w:sz w:val="28"/>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 </w:t>
      </w:r>
    </w:p>
    <w:bookmarkEnd w:id="115"/>
    <w:bookmarkStart w:name="z191" w:id="116"/>
    <w:p>
      <w:pPr>
        <w:spacing w:after="0"/>
        <w:ind w:left="0"/>
        <w:jc w:val="both"/>
      </w:pPr>
      <w:r>
        <w:rPr>
          <w:rFonts w:ascii="Times New Roman"/>
          <w:b w:val="false"/>
          <w:i w:val="false"/>
          <w:color w:val="000000"/>
          <w:sz w:val="28"/>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 </w:t>
      </w:r>
    </w:p>
    <w:bookmarkEnd w:id="116"/>
    <w:bookmarkStart w:name="z192" w:id="117"/>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17"/>
    <w:bookmarkStart w:name="z193" w:id="118"/>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 </w:t>
      </w:r>
    </w:p>
    <w:bookmarkEnd w:id="118"/>
    <w:bookmarkStart w:name="z194" w:id="119"/>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Министерства финансов Республики Казахстан услугодатель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НАО, услугодателю.</w:t>
      </w:r>
    </w:p>
    <w:bookmarkEnd w:id="119"/>
    <w:bookmarkStart w:name="z195" w:id="120"/>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120"/>
    <w:bookmarkStart w:name="z196" w:id="121"/>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21"/>
    <w:bookmarkStart w:name="z197" w:id="122"/>
    <w:p>
      <w:pPr>
        <w:spacing w:after="0"/>
        <w:ind w:left="0"/>
        <w:jc w:val="both"/>
      </w:pPr>
      <w:r>
        <w:rPr>
          <w:rFonts w:ascii="Times New Roman"/>
          <w:b w:val="false"/>
          <w:i w:val="false"/>
          <w:color w:val="000000"/>
          <w:sz w:val="28"/>
        </w:rPr>
        <w:t xml:space="preserve">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 </w:t>
      </w:r>
    </w:p>
    <w:bookmarkEnd w:id="122"/>
    <w:bookmarkStart w:name="z198" w:id="123"/>
    <w:p>
      <w:pPr>
        <w:spacing w:after="0"/>
        <w:ind w:left="0"/>
        <w:jc w:val="both"/>
      </w:pPr>
      <w:r>
        <w:rPr>
          <w:rFonts w:ascii="Times New Roman"/>
          <w:b w:val="false"/>
          <w:i w:val="false"/>
          <w:color w:val="000000"/>
          <w:sz w:val="28"/>
        </w:rPr>
        <w:t xml:space="preserve">
      на имя руководителя услугодателя; </w:t>
      </w:r>
    </w:p>
    <w:bookmarkEnd w:id="123"/>
    <w:bookmarkStart w:name="z199" w:id="124"/>
    <w:p>
      <w:pPr>
        <w:spacing w:after="0"/>
        <w:ind w:left="0"/>
        <w:jc w:val="both"/>
      </w:pPr>
      <w:r>
        <w:rPr>
          <w:rFonts w:ascii="Times New Roman"/>
          <w:b w:val="false"/>
          <w:i w:val="false"/>
          <w:color w:val="000000"/>
          <w:sz w:val="28"/>
        </w:rPr>
        <w:t xml:space="preserve">
      на имя руководителя уполномоченного органа, осуществляющего руководство в сфере обеспечения поступлений налогов и платежей в бюджет; </w:t>
      </w:r>
    </w:p>
    <w:bookmarkEnd w:id="124"/>
    <w:bookmarkStart w:name="z200" w:id="125"/>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25"/>
    <w:bookmarkStart w:name="z201" w:id="126"/>
    <w:p>
      <w:pPr>
        <w:spacing w:after="0"/>
        <w:ind w:left="0"/>
        <w:jc w:val="both"/>
      </w:pPr>
      <w:r>
        <w:rPr>
          <w:rFonts w:ascii="Times New Roman"/>
          <w:b w:val="false"/>
          <w:i w:val="false"/>
          <w:color w:val="000000"/>
          <w:sz w:val="28"/>
        </w:rPr>
        <w:t xml:space="preserve">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 </w:t>
      </w:r>
    </w:p>
    <w:bookmarkEnd w:id="126"/>
    <w:bookmarkStart w:name="z202" w:id="127"/>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 </w:t>
      </w:r>
    </w:p>
    <w:bookmarkEnd w:id="127"/>
    <w:bookmarkStart w:name="z203" w:id="128"/>
    <w:p>
      <w:pPr>
        <w:spacing w:after="0"/>
        <w:ind w:left="0"/>
        <w:jc w:val="both"/>
      </w:pPr>
      <w:r>
        <w:rPr>
          <w:rFonts w:ascii="Times New Roman"/>
          <w:b w:val="false"/>
          <w:i w:val="false"/>
          <w:color w:val="000000"/>
          <w:sz w:val="28"/>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 </w:t>
      </w:r>
    </w:p>
    <w:bookmarkEnd w:id="128"/>
    <w:bookmarkStart w:name="z204" w:id="129"/>
    <w:p>
      <w:pPr>
        <w:spacing w:after="0"/>
        <w:ind w:left="0"/>
        <w:jc w:val="both"/>
      </w:pPr>
      <w:r>
        <w:rPr>
          <w:rFonts w:ascii="Times New Roman"/>
          <w:b w:val="false"/>
          <w:i w:val="false"/>
          <w:color w:val="000000"/>
          <w:sz w:val="28"/>
        </w:rPr>
        <w:t xml:space="preserve">
      6.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29"/>
    <w:bookmarkStart w:name="z205" w:id="130"/>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"Регистрация</w:t>
            </w:r>
            <w:r>
              <w:br/>
            </w:r>
            <w:r>
              <w:rPr>
                <w:rFonts w:ascii="Times New Roman"/>
                <w:b w:val="false"/>
                <w:i w:val="false"/>
                <w:color w:val="000000"/>
                <w:sz w:val="20"/>
              </w:rPr>
              <w:t>налогоплательщиков"</w:t>
            </w:r>
          </w:p>
        </w:tc>
      </w:tr>
    </w:tbl>
    <w:bookmarkStart w:name="z207" w:id="131"/>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"Регистрация</w:t>
            </w:r>
            <w:r>
              <w:rPr>
                <w:rFonts w:ascii="Times New Roman"/>
                <w:b w:val="false"/>
                <w:i w:val="false"/>
                <w:color w:val="000000"/>
                <w:sz w:val="20"/>
              </w:rPr>
              <w:t xml:space="preserve"> </w:t>
            </w:r>
            <w:r>
              <w:rPr>
                <w:rFonts w:ascii="Times New Roman"/>
                <w:b/>
                <w:i w:val="false"/>
                <w:color w:val="000000"/>
                <w:sz w:val="20"/>
              </w:rPr>
              <w:t>налогоплательщиков"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32"/>
          <w:p>
            <w:pPr>
              <w:spacing w:after="20"/>
              <w:ind w:left="20"/>
              <w:jc w:val="both"/>
            </w:pPr>
            <w:r>
              <w:rPr>
                <w:rFonts w:ascii="Times New Roman"/>
                <w:b w:val="false"/>
                <w:i w:val="false"/>
                <w:color w:val="000000"/>
                <w:sz w:val="20"/>
              </w:rPr>
              <w:t>
1</w:t>
            </w:r>
          </w:p>
          <w:bookmarkEnd w:id="132"/>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33"/>
          <w:p>
            <w:pPr>
              <w:spacing w:after="20"/>
              <w:ind w:left="20"/>
              <w:jc w:val="both"/>
            </w:pPr>
            <w:r>
              <w:rPr>
                <w:rFonts w:ascii="Times New Roman"/>
                <w:b w:val="false"/>
                <w:i w:val="false"/>
                <w:color w:val="000000"/>
                <w:sz w:val="20"/>
              </w:rPr>
              <w:t>
2</w:t>
            </w:r>
          </w:p>
          <w:bookmarkEnd w:id="133"/>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34"/>
          <w:p>
            <w:pPr>
              <w:spacing w:after="20"/>
              <w:ind w:left="20"/>
              <w:jc w:val="both"/>
            </w:pPr>
            <w:r>
              <w:rPr>
                <w:rFonts w:ascii="Times New Roman"/>
                <w:b w:val="false"/>
                <w:i w:val="false"/>
                <w:color w:val="000000"/>
                <w:sz w:val="20"/>
              </w:rPr>
              <w:t>
1) через услугодателя – при внесении сведений о нерезиденте в государственную базу данных налогоплательщиков, внесении изменений и (или) дополнений в регистрационные данные;</w:t>
            </w:r>
          </w:p>
          <w:bookmarkEnd w:id="134"/>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 – при внесении сведений о нерезиденте в государственную базу данных налогоплательщиков, внесении изменений и (или) дополнений в регистрационные данные;</w:t>
            </w:r>
          </w:p>
          <w:p>
            <w:pPr>
              <w:spacing w:after="20"/>
              <w:ind w:left="20"/>
              <w:jc w:val="both"/>
            </w:pPr>
            <w:r>
              <w:rPr>
                <w:rFonts w:ascii="Times New Roman"/>
                <w:b w:val="false"/>
                <w:i w:val="false"/>
                <w:color w:val="000000"/>
                <w:sz w:val="20"/>
              </w:rPr>
              <w:t>
3) посредством веб-портала "электронного правительства" www. egov. kz (далее – портал) – при внесении изменений и (или) дополнений в сведения об ответственном работнике по расчетам с бюджетом, номере телефона, адресе электронной почты услугополучателя.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35"/>
          <w:p>
            <w:pPr>
              <w:spacing w:after="20"/>
              <w:ind w:left="20"/>
              <w:jc w:val="both"/>
            </w:pPr>
            <w:r>
              <w:rPr>
                <w:rFonts w:ascii="Times New Roman"/>
                <w:b w:val="false"/>
                <w:i w:val="false"/>
                <w:color w:val="000000"/>
                <w:sz w:val="20"/>
              </w:rPr>
              <w:t>
3</w:t>
            </w:r>
          </w:p>
          <w:bookmarkEnd w:id="135"/>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36"/>
          <w:p>
            <w:pPr>
              <w:spacing w:after="20"/>
              <w:ind w:left="20"/>
              <w:jc w:val="both"/>
            </w:pPr>
            <w:r>
              <w:rPr>
                <w:rFonts w:ascii="Times New Roman"/>
                <w:b w:val="false"/>
                <w:i w:val="false"/>
                <w:color w:val="000000"/>
                <w:sz w:val="20"/>
              </w:rPr>
              <w:t>
1) внесение сведений о налогоплательщике в государственную базу данных налогоплательщиков (далее – ГБД НП) – в течение 2 (двух) рабочих дней со дня получения налогового заявления о постановке на регистрационный учет;</w:t>
            </w:r>
          </w:p>
          <w:bookmarkEnd w:id="136"/>
          <w:p>
            <w:pPr>
              <w:spacing w:after="20"/>
              <w:ind w:left="20"/>
              <w:jc w:val="both"/>
            </w:pPr>
            <w:r>
              <w:rPr>
                <w:rFonts w:ascii="Times New Roman"/>
                <w:b w:val="false"/>
                <w:i w:val="false"/>
                <w:color w:val="000000"/>
                <w:sz w:val="20"/>
              </w:rPr>
              <w:t>
</w:t>
            </w:r>
            <w:r>
              <w:rPr>
                <w:rFonts w:ascii="Times New Roman"/>
                <w:b w:val="false"/>
                <w:i w:val="false"/>
                <w:color w:val="000000"/>
                <w:sz w:val="20"/>
              </w:rPr>
              <w:t>2) внесение изменений в регистрационные данные налогоплательщика – в течение 2 (двух) рабочих дней со дня получения налогового заявления о постановке на регистрационный учет.</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37"/>
          <w:p>
            <w:pPr>
              <w:spacing w:after="20"/>
              <w:ind w:left="20"/>
              <w:jc w:val="both"/>
            </w:pPr>
            <w:r>
              <w:rPr>
                <w:rFonts w:ascii="Times New Roman"/>
                <w:b w:val="false"/>
                <w:i w:val="false"/>
                <w:color w:val="000000"/>
                <w:sz w:val="20"/>
              </w:rPr>
              <w:t>
4</w:t>
            </w:r>
          </w:p>
          <w:bookmarkEnd w:id="137"/>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38"/>
          <w:p>
            <w:pPr>
              <w:spacing w:after="20"/>
              <w:ind w:left="20"/>
              <w:jc w:val="both"/>
            </w:pPr>
            <w:r>
              <w:rPr>
                <w:rFonts w:ascii="Times New Roman"/>
                <w:b w:val="false"/>
                <w:i w:val="false"/>
                <w:color w:val="000000"/>
                <w:sz w:val="20"/>
              </w:rPr>
              <w:t>
5</w:t>
            </w:r>
          </w:p>
          <w:bookmarkEnd w:id="138"/>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39"/>
          <w:p>
            <w:pPr>
              <w:spacing w:after="20"/>
              <w:ind w:left="20"/>
              <w:jc w:val="both"/>
            </w:pPr>
            <w:r>
              <w:rPr>
                <w:rFonts w:ascii="Times New Roman"/>
                <w:b w:val="false"/>
                <w:i w:val="false"/>
                <w:color w:val="000000"/>
                <w:sz w:val="20"/>
              </w:rPr>
              <w:t xml:space="preserve">
1) выдача регистрационного свидетельства по форме, утвержденной </w:t>
            </w:r>
            <w:r>
              <w:rPr>
                <w:rFonts w:ascii="Times New Roman"/>
                <w:b w:val="false"/>
                <w:i w:val="false"/>
                <w:color w:val="000000"/>
                <w:sz w:val="20"/>
              </w:rPr>
              <w:t>приказом</w:t>
            </w:r>
            <w:r>
              <w:rPr>
                <w:rFonts w:ascii="Times New Roman"/>
                <w:b w:val="false"/>
                <w:i w:val="false"/>
                <w:color w:val="000000"/>
                <w:sz w:val="20"/>
              </w:rPr>
              <w:t xml:space="preserve"> Министра финансов Республики Казахстан от 9 февраля 2018 года № 153 "Об утверждении форм документов по вопросам регистрационного учета" (зарегистрирован в Реестре государственной регистрации нормативных правовых актов под № 16431) (при внесении сведений о нерезиденте, иностранце или лице без гражданства, юридических лицах-нерезидентах, осуществляющих деятельность в Республике Казахстан через постоянное учреждение без открытия филиала, страховой организации (страховой брокер) или зависимом агенте, дипломатическом и приравненным к нему представительстве, консульском учреждение в ГБД НП);</w:t>
            </w:r>
          </w:p>
          <w:bookmarkEnd w:id="139"/>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40"/>
          <w:p>
            <w:pPr>
              <w:spacing w:after="20"/>
              <w:ind w:left="20"/>
              <w:jc w:val="both"/>
            </w:pPr>
            <w:r>
              <w:rPr>
                <w:rFonts w:ascii="Times New Roman"/>
                <w:b w:val="false"/>
                <w:i w:val="false"/>
                <w:color w:val="000000"/>
                <w:sz w:val="20"/>
              </w:rPr>
              <w:t>
6</w:t>
            </w:r>
          </w:p>
          <w:bookmarkEnd w:id="140"/>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41"/>
          <w:p>
            <w:pPr>
              <w:spacing w:after="20"/>
              <w:ind w:left="20"/>
              <w:jc w:val="both"/>
            </w:pPr>
            <w:r>
              <w:rPr>
                <w:rFonts w:ascii="Times New Roman"/>
                <w:b w:val="false"/>
                <w:i w:val="false"/>
                <w:color w:val="000000"/>
                <w:sz w:val="20"/>
              </w:rPr>
              <w:t>
7</w:t>
            </w:r>
          </w:p>
          <w:bookmarkEnd w:id="141"/>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42"/>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 xml:space="preserve">Закону </w:t>
            </w:r>
            <w:r>
              <w:rPr>
                <w:rFonts w:ascii="Times New Roman"/>
                <w:b w:val="false"/>
                <w:i w:val="false"/>
                <w:color w:val="000000"/>
                <w:sz w:val="20"/>
              </w:rPr>
              <w:t>Республики Казахстан "О праздниках в Республике Казахстан" (далее – Закон о праздниках).</w:t>
            </w:r>
          </w:p>
          <w:bookmarkEnd w:id="142"/>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www.kgd.gov.kz;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www.gov4c.kz;</w:t>
            </w:r>
          </w:p>
          <w:p>
            <w:pPr>
              <w:spacing w:after="20"/>
              <w:ind w:left="20"/>
              <w:jc w:val="both"/>
            </w:pPr>
            <w:r>
              <w:rPr>
                <w:rFonts w:ascii="Times New Roman"/>
                <w:b w:val="false"/>
                <w:i w:val="false"/>
                <w:color w:val="000000"/>
                <w:sz w:val="20"/>
              </w:rPr>
              <w:t>
3) портала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43"/>
          <w:p>
            <w:pPr>
              <w:spacing w:after="20"/>
              <w:ind w:left="20"/>
              <w:jc w:val="both"/>
            </w:pPr>
            <w:r>
              <w:rPr>
                <w:rFonts w:ascii="Times New Roman"/>
                <w:b w:val="false"/>
                <w:i w:val="false"/>
                <w:color w:val="000000"/>
                <w:sz w:val="20"/>
              </w:rPr>
              <w:t>
8</w:t>
            </w:r>
          </w:p>
          <w:bookmarkEnd w:id="143"/>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44"/>
          <w:p>
            <w:pPr>
              <w:spacing w:after="20"/>
              <w:ind w:left="20"/>
              <w:jc w:val="both"/>
            </w:pPr>
            <w:r>
              <w:rPr>
                <w:rFonts w:ascii="Times New Roman"/>
                <w:b w:val="false"/>
                <w:i w:val="false"/>
                <w:color w:val="000000"/>
                <w:sz w:val="20"/>
              </w:rPr>
              <w:t>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144"/>
          <w:p>
            <w:pPr>
              <w:spacing w:after="20"/>
              <w:ind w:left="20"/>
              <w:jc w:val="both"/>
            </w:pPr>
            <w:r>
              <w:rPr>
                <w:rFonts w:ascii="Times New Roman"/>
                <w:b w:val="false"/>
                <w:i w:val="false"/>
                <w:color w:val="000000"/>
                <w:sz w:val="20"/>
              </w:rPr>
              <w:t>
</w:t>
            </w:r>
            <w:r>
              <w:rPr>
                <w:rFonts w:ascii="Times New Roman"/>
                <w:b w:val="false"/>
                <w:i w:val="false"/>
                <w:color w:val="000000"/>
                <w:sz w:val="20"/>
              </w:rPr>
              <w:t>1. К услугодателю или в Государственную корпорацию: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внесения сведений о юридическом лице-нерезиденте в ГБД НП:</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налоговое заявление о постановке на регистрационный учет по форме (приложение 8), утвержденной </w:t>
            </w:r>
            <w:r>
              <w:rPr>
                <w:rFonts w:ascii="Times New Roman"/>
                <w:b w:val="false"/>
                <w:i w:val="false"/>
                <w:color w:val="000000"/>
                <w:sz w:val="20"/>
              </w:rPr>
              <w:t>приказом</w:t>
            </w:r>
            <w:r>
              <w:rPr>
                <w:rFonts w:ascii="Times New Roman"/>
                <w:b w:val="false"/>
                <w:i w:val="false"/>
                <w:color w:val="000000"/>
                <w:sz w:val="20"/>
              </w:rPr>
              <w:t xml:space="preserve"> Министра финансов Республики Казахстан от 12 февраля 2018 года № 160 "Об утверждении форм налоговых заявлений" (зарегистрирован в Реестре государственной регистрации нормативных правовых актов Республики Казахстан под № 16425) (далее – налоговое заявление о постановке на регистрационный учет);</w:t>
            </w:r>
          </w:p>
          <w:p>
            <w:pPr>
              <w:spacing w:after="20"/>
              <w:ind w:left="20"/>
              <w:jc w:val="both"/>
            </w:pPr>
            <w:r>
              <w:rPr>
                <w:rFonts w:ascii="Times New Roman"/>
                <w:b w:val="false"/>
                <w:i w:val="false"/>
                <w:color w:val="000000"/>
                <w:sz w:val="20"/>
              </w:rPr>
              <w:t>
</w:t>
            </w:r>
            <w:r>
              <w:rPr>
                <w:rFonts w:ascii="Times New Roman"/>
                <w:b w:val="false"/>
                <w:i w:val="false"/>
                <w:color w:val="000000"/>
                <w:sz w:val="20"/>
              </w:rPr>
              <w:t>2) перечень документов согласно приложению 2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внесения изменений и (или) дополнений в регистрационные данные в ГБД НП – налоговое заявление о постановке на регистрационный учет.</w:t>
            </w:r>
          </w:p>
          <w:p>
            <w:pPr>
              <w:spacing w:after="20"/>
              <w:ind w:left="20"/>
              <w:jc w:val="both"/>
            </w:pPr>
            <w:r>
              <w:rPr>
                <w:rFonts w:ascii="Times New Roman"/>
                <w:b w:val="false"/>
                <w:i w:val="false"/>
                <w:color w:val="000000"/>
                <w:sz w:val="20"/>
              </w:rPr>
              <w:t>
</w:t>
            </w:r>
            <w:r>
              <w:rPr>
                <w:rFonts w:ascii="Times New Roman"/>
                <w:b w:val="false"/>
                <w:i w:val="false"/>
                <w:color w:val="000000"/>
                <w:sz w:val="20"/>
              </w:rPr>
              <w:t>2. на портал:</w:t>
            </w:r>
          </w:p>
          <w:p>
            <w:pPr>
              <w:spacing w:after="20"/>
              <w:ind w:left="20"/>
              <w:jc w:val="both"/>
            </w:pPr>
            <w:r>
              <w:rPr>
                <w:rFonts w:ascii="Times New Roman"/>
                <w:b w:val="false"/>
                <w:i w:val="false"/>
                <w:color w:val="000000"/>
                <w:sz w:val="20"/>
              </w:rPr>
              <w:t>
для внесения изменений и (или) дополнений в сведения об ответственном работнике по расчетам с бюджетом, номере телефона, адресе электронной почты услугополучателя – налоговое заявление о постановке на регистрационный учет.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45"/>
          <w:p>
            <w:pPr>
              <w:spacing w:after="20"/>
              <w:ind w:left="20"/>
              <w:jc w:val="both"/>
            </w:pPr>
            <w:r>
              <w:rPr>
                <w:rFonts w:ascii="Times New Roman"/>
                <w:b w:val="false"/>
                <w:i w:val="false"/>
                <w:color w:val="000000"/>
                <w:sz w:val="20"/>
              </w:rPr>
              <w:t>
9</w:t>
            </w:r>
          </w:p>
          <w:bookmarkEnd w:id="145"/>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46"/>
          <w:p>
            <w:pPr>
              <w:spacing w:after="20"/>
              <w:ind w:left="20"/>
              <w:jc w:val="both"/>
            </w:pPr>
            <w:r>
              <w:rPr>
                <w:rFonts w:ascii="Times New Roman"/>
                <w:b w:val="false"/>
                <w:i w:val="false"/>
                <w:color w:val="000000"/>
                <w:sz w:val="20"/>
              </w:rPr>
              <w:t>
1)установление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46"/>
          <w:p>
            <w:pPr>
              <w:spacing w:after="20"/>
              <w:ind w:left="20"/>
              <w:jc w:val="both"/>
            </w:pPr>
            <w:r>
              <w:rPr>
                <w:rFonts w:ascii="Times New Roman"/>
                <w:b w:val="false"/>
                <w:i w:val="false"/>
                <w:color w:val="000000"/>
                <w:sz w:val="20"/>
              </w:rPr>
              <w:t>
</w:t>
            </w:r>
            <w:r>
              <w:rPr>
                <w:rFonts w:ascii="Times New Roman"/>
                <w:b w:val="false"/>
                <w:i w:val="false"/>
                <w:color w:val="000000"/>
                <w:sz w:val="20"/>
              </w:rPr>
              <w:t>2)несоответствие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3)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47"/>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47"/>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при условии наличия электронной цифровой подписи.</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"Регистрация</w:t>
            </w:r>
            <w:r>
              <w:br/>
            </w:r>
            <w:r>
              <w:rPr>
                <w:rFonts w:ascii="Times New Roman"/>
                <w:b w:val="false"/>
                <w:i w:val="false"/>
                <w:color w:val="000000"/>
                <w:sz w:val="20"/>
              </w:rPr>
              <w:t>налогоплательщиков"</w:t>
            </w:r>
          </w:p>
        </w:tc>
      </w:tr>
    </w:tbl>
    <w:bookmarkStart w:name="z243" w:id="148"/>
    <w:p>
      <w:pPr>
        <w:spacing w:after="0"/>
        <w:ind w:left="0"/>
        <w:jc w:val="left"/>
      </w:pPr>
      <w:r>
        <w:rPr>
          <w:rFonts w:ascii="Times New Roman"/>
          <w:b/>
          <w:i w:val="false"/>
          <w:color w:val="000000"/>
        </w:rPr>
        <w:t xml:space="preserve"> Документы, необходимые для внесения сведений о получателях (нерезидентах) в государственную базу данных налогоплательщиков</w:t>
      </w:r>
    </w:p>
    <w:bookmarkEnd w:id="148"/>
    <w:bookmarkStart w:name="z244" w:id="149"/>
    <w:p>
      <w:pPr>
        <w:spacing w:after="0"/>
        <w:ind w:left="0"/>
        <w:jc w:val="both"/>
      </w:pPr>
      <w:r>
        <w:rPr>
          <w:rFonts w:ascii="Times New Roman"/>
          <w:b w:val="false"/>
          <w:i w:val="false"/>
          <w:color w:val="000000"/>
          <w:sz w:val="28"/>
        </w:rPr>
        <w:t>
      Для услугополучателей (юридических лиц – нерезидентов):</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Категории</w:t>
            </w:r>
            <w:r>
              <w:rPr>
                <w:rFonts w:ascii="Times New Roman"/>
                <w:b w:val="false"/>
                <w:i w:val="false"/>
                <w:color w:val="000000"/>
                <w:sz w:val="20"/>
              </w:rPr>
              <w:t xml:space="preserve"> </w:t>
            </w:r>
            <w:r>
              <w:rPr>
                <w:rFonts w:ascii="Times New Roman"/>
                <w:b/>
                <w:i w:val="false"/>
                <w:color w:val="000000"/>
                <w:sz w:val="20"/>
              </w:rPr>
              <w:t>услугополучателей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Перечень</w:t>
            </w:r>
            <w:r>
              <w:rPr>
                <w:rFonts w:ascii="Times New Roman"/>
                <w:b w:val="false"/>
                <w:i w:val="false"/>
                <w:color w:val="000000"/>
                <w:sz w:val="20"/>
              </w:rPr>
              <w:t xml:space="preserve"> </w:t>
            </w:r>
            <w:r>
              <w:rPr>
                <w:rFonts w:ascii="Times New Roman"/>
                <w:b/>
                <w:i w:val="false"/>
                <w:color w:val="000000"/>
                <w:sz w:val="20"/>
              </w:rPr>
              <w:t>документов,</w:t>
            </w:r>
            <w:r>
              <w:rPr>
                <w:rFonts w:ascii="Times New Roman"/>
                <w:b w:val="false"/>
                <w:i w:val="false"/>
                <w:color w:val="000000"/>
                <w:sz w:val="20"/>
              </w:rPr>
              <w:t xml:space="preserve"> </w:t>
            </w:r>
            <w:r>
              <w:rPr>
                <w:rFonts w:ascii="Times New Roman"/>
                <w:b/>
                <w:i w:val="false"/>
                <w:color w:val="000000"/>
                <w:sz w:val="20"/>
              </w:rPr>
              <w:t>копии</w:t>
            </w:r>
            <w:r>
              <w:rPr>
                <w:rFonts w:ascii="Times New Roman"/>
                <w:b w:val="false"/>
                <w:i w:val="false"/>
                <w:color w:val="000000"/>
                <w:sz w:val="20"/>
              </w:rPr>
              <w:t xml:space="preserve"> </w:t>
            </w:r>
            <w:r>
              <w:rPr>
                <w:rFonts w:ascii="Times New Roman"/>
                <w:b/>
                <w:i w:val="false"/>
                <w:color w:val="000000"/>
                <w:sz w:val="20"/>
              </w:rPr>
              <w:t>которых</w:t>
            </w:r>
            <w:r>
              <w:rPr>
                <w:rFonts w:ascii="Times New Roman"/>
                <w:b w:val="false"/>
                <w:i w:val="false"/>
                <w:color w:val="000000"/>
                <w:sz w:val="20"/>
              </w:rPr>
              <w:t xml:space="preserve"> </w:t>
            </w:r>
            <w:r>
              <w:rPr>
                <w:rFonts w:ascii="Times New Roman"/>
                <w:b/>
                <w:i w:val="false"/>
                <w:color w:val="000000"/>
                <w:sz w:val="20"/>
              </w:rPr>
              <w:t>необходимо</w:t>
            </w:r>
            <w:r>
              <w:rPr>
                <w:rFonts w:ascii="Times New Roman"/>
                <w:b w:val="false"/>
                <w:i w:val="false"/>
                <w:color w:val="000000"/>
                <w:sz w:val="20"/>
              </w:rPr>
              <w:t xml:space="preserve"> </w:t>
            </w:r>
            <w:r>
              <w:rPr>
                <w:rFonts w:ascii="Times New Roman"/>
                <w:b/>
                <w:i w:val="false"/>
                <w:color w:val="000000"/>
                <w:sz w:val="20"/>
              </w:rPr>
              <w:t>представить</w:t>
            </w:r>
            <w:r>
              <w:rPr>
                <w:rFonts w:ascii="Times New Roman"/>
                <w:b w:val="false"/>
                <w:i w:val="false"/>
                <w:color w:val="000000"/>
                <w:sz w:val="20"/>
              </w:rPr>
              <w:t xml:space="preserve"> </w:t>
            </w:r>
            <w:r>
              <w:rPr>
                <w:rFonts w:ascii="Times New Roman"/>
                <w:b/>
                <w:i w:val="false"/>
                <w:color w:val="000000"/>
                <w:sz w:val="20"/>
              </w:rPr>
              <w:t>(отметка</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означает,</w:t>
            </w:r>
            <w:r>
              <w:rPr>
                <w:rFonts w:ascii="Times New Roman"/>
                <w:b w:val="false"/>
                <w:i w:val="false"/>
                <w:color w:val="000000"/>
                <w:sz w:val="20"/>
              </w:rPr>
              <w:t xml:space="preserve"> </w:t>
            </w:r>
            <w:r>
              <w:rPr>
                <w:rFonts w:ascii="Times New Roman"/>
                <w:b/>
                <w:i w:val="false"/>
                <w:color w:val="000000"/>
                <w:sz w:val="20"/>
              </w:rPr>
              <w:t>что</w:t>
            </w:r>
            <w:r>
              <w:rPr>
                <w:rFonts w:ascii="Times New Roman"/>
                <w:b w:val="false"/>
                <w:i w:val="false"/>
                <w:color w:val="000000"/>
                <w:sz w:val="20"/>
              </w:rPr>
              <w:t xml:space="preserve"> </w:t>
            </w:r>
            <w:r>
              <w:rPr>
                <w:rFonts w:ascii="Times New Roman"/>
                <w:b/>
                <w:i w:val="false"/>
                <w:color w:val="000000"/>
                <w:sz w:val="20"/>
              </w:rPr>
              <w:t>нотариально</w:t>
            </w:r>
            <w:r>
              <w:rPr>
                <w:rFonts w:ascii="Times New Roman"/>
                <w:b w:val="false"/>
                <w:i w:val="false"/>
                <w:color w:val="000000"/>
                <w:sz w:val="20"/>
              </w:rPr>
              <w:t xml:space="preserve"> </w:t>
            </w:r>
            <w:r>
              <w:rPr>
                <w:rFonts w:ascii="Times New Roman"/>
                <w:b/>
                <w:i w:val="false"/>
                <w:color w:val="000000"/>
                <w:sz w:val="20"/>
              </w:rPr>
              <w:t>засвидетельствованные</w:t>
            </w:r>
            <w:r>
              <w:rPr>
                <w:rFonts w:ascii="Times New Roman"/>
                <w:b w:val="false"/>
                <w:i w:val="false"/>
                <w:color w:val="000000"/>
                <w:sz w:val="20"/>
              </w:rPr>
              <w:t xml:space="preserve"> </w:t>
            </w:r>
            <w:r>
              <w:rPr>
                <w:rFonts w:ascii="Times New Roman"/>
                <w:b/>
                <w:i w:val="false"/>
                <w:color w:val="000000"/>
                <w:sz w:val="20"/>
              </w:rPr>
              <w:t>копии</w:t>
            </w:r>
            <w:r>
              <w:rPr>
                <w:rFonts w:ascii="Times New Roman"/>
                <w:b w:val="false"/>
                <w:i w:val="false"/>
                <w:color w:val="000000"/>
                <w:sz w:val="20"/>
              </w:rPr>
              <w:t xml:space="preserve"> </w:t>
            </w:r>
            <w:r>
              <w:rPr>
                <w:rFonts w:ascii="Times New Roman"/>
                <w:b/>
                <w:i w:val="false"/>
                <w:color w:val="000000"/>
                <w:sz w:val="20"/>
              </w:rPr>
              <w:t>документов,</w:t>
            </w:r>
            <w:r>
              <w:rPr>
                <w:rFonts w:ascii="Times New Roman"/>
                <w:b w:val="false"/>
                <w:i w:val="false"/>
                <w:color w:val="000000"/>
                <w:sz w:val="20"/>
              </w:rPr>
              <w:t xml:space="preserve"> </w:t>
            </w:r>
            <w:r>
              <w:rPr>
                <w:rFonts w:ascii="Times New Roman"/>
                <w:b/>
                <w:i w:val="false"/>
                <w:color w:val="000000"/>
                <w:sz w:val="20"/>
              </w:rPr>
              <w:t>отметка</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означает,</w:t>
            </w:r>
            <w:r>
              <w:rPr>
                <w:rFonts w:ascii="Times New Roman"/>
                <w:b w:val="false"/>
                <w:i w:val="false"/>
                <w:color w:val="000000"/>
                <w:sz w:val="20"/>
              </w:rPr>
              <w:t xml:space="preserve"> </w:t>
            </w:r>
            <w:r>
              <w:rPr>
                <w:rFonts w:ascii="Times New Roman"/>
                <w:b/>
                <w:i w:val="false"/>
                <w:color w:val="000000"/>
                <w:sz w:val="20"/>
              </w:rPr>
              <w:t>что</w:t>
            </w:r>
            <w:r>
              <w:rPr>
                <w:rFonts w:ascii="Times New Roman"/>
                <w:b w:val="false"/>
                <w:i w:val="false"/>
                <w:color w:val="000000"/>
                <w:sz w:val="20"/>
              </w:rPr>
              <w:t xml:space="preserve"> </w:t>
            </w:r>
            <w:r>
              <w:rPr>
                <w:rFonts w:ascii="Times New Roman"/>
                <w:b/>
                <w:i w:val="false"/>
                <w:color w:val="000000"/>
                <w:sz w:val="20"/>
              </w:rPr>
              <w:t>документ</w:t>
            </w:r>
            <w:r>
              <w:rPr>
                <w:rFonts w:ascii="Times New Roman"/>
                <w:b w:val="false"/>
                <w:i w:val="false"/>
                <w:color w:val="000000"/>
                <w:sz w:val="20"/>
              </w:rPr>
              <w:t xml:space="preserve"> </w:t>
            </w:r>
            <w:r>
              <w:rPr>
                <w:rFonts w:ascii="Times New Roman"/>
                <w:b/>
                <w:i w:val="false"/>
                <w:color w:val="000000"/>
                <w:sz w:val="20"/>
              </w:rPr>
              <w:t>представляется</w:t>
            </w:r>
            <w:r>
              <w:rPr>
                <w:rFonts w:ascii="Times New Roman"/>
                <w:b w:val="false"/>
                <w:i w:val="false"/>
                <w:color w:val="000000"/>
                <w:sz w:val="20"/>
              </w:rPr>
              <w:t xml:space="preserve"> </w:t>
            </w:r>
            <w:r>
              <w:rPr>
                <w:rFonts w:ascii="Times New Roman"/>
                <w:b/>
                <w:i w:val="false"/>
                <w:color w:val="000000"/>
                <w:sz w:val="20"/>
              </w:rPr>
              <w:t>только</w:t>
            </w:r>
            <w:r>
              <w:rPr>
                <w:rFonts w:ascii="Times New Roman"/>
                <w:b w:val="false"/>
                <w:i w:val="false"/>
                <w:color w:val="000000"/>
                <w:sz w:val="20"/>
              </w:rPr>
              <w:t xml:space="preserve"> </w:t>
            </w:r>
            <w:r>
              <w:rPr>
                <w:rFonts w:ascii="Times New Roman"/>
                <w:b/>
                <w:i w:val="false"/>
                <w:color w:val="000000"/>
                <w:sz w:val="20"/>
              </w:rPr>
              <w:t>при</w:t>
            </w:r>
            <w:r>
              <w:rPr>
                <w:rFonts w:ascii="Times New Roman"/>
                <w:b w:val="false"/>
                <w:i w:val="false"/>
                <w:color w:val="000000"/>
                <w:sz w:val="20"/>
              </w:rPr>
              <w:t xml:space="preserve"> </w:t>
            </w:r>
            <w:r>
              <w:rPr>
                <w:rFonts w:ascii="Times New Roman"/>
                <w:b/>
                <w:i w:val="false"/>
                <w:color w:val="000000"/>
                <w:sz w:val="20"/>
              </w:rPr>
              <w:t>регистрации</w:t>
            </w:r>
            <w:r>
              <w:rPr>
                <w:rFonts w:ascii="Times New Roman"/>
                <w:b w:val="false"/>
                <w:i w:val="false"/>
                <w:color w:val="000000"/>
                <w:sz w:val="20"/>
              </w:rPr>
              <w:t xml:space="preserve"> </w:t>
            </w:r>
            <w:r>
              <w:rPr>
                <w:rFonts w:ascii="Times New Roman"/>
                <w:b/>
                <w:i w:val="false"/>
                <w:color w:val="000000"/>
                <w:sz w:val="20"/>
              </w:rPr>
              <w:t>работников</w:t>
            </w:r>
            <w:r>
              <w:rPr>
                <w:rFonts w:ascii="Times New Roman"/>
                <w:b w:val="false"/>
                <w:i w:val="false"/>
                <w:color w:val="000000"/>
                <w:sz w:val="20"/>
              </w:rPr>
              <w:t xml:space="preserve"> </w:t>
            </w:r>
            <w:r>
              <w:rPr>
                <w:rFonts w:ascii="Times New Roman"/>
                <w:b/>
                <w:i w:val="false"/>
                <w:color w:val="000000"/>
                <w:sz w:val="20"/>
              </w:rPr>
              <w:t>представительств)</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w:t>
            </w:r>
            <w:r>
              <w:rPr>
                <w:rFonts w:ascii="Times New Roman"/>
                <w:b w:val="false"/>
                <w:i w:val="false"/>
                <w:color w:val="000000"/>
                <w:sz w:val="20"/>
              </w:rPr>
              <w:t xml:space="preserve"> </w:t>
            </w:r>
            <w:r>
              <w:rPr>
                <w:rFonts w:ascii="Times New Roman"/>
                <w:b/>
                <w:i w:val="false"/>
                <w:color w:val="000000"/>
                <w:sz w:val="20"/>
              </w:rPr>
              <w:t>представления</w:t>
            </w:r>
            <w:r>
              <w:rPr>
                <w:rFonts w:ascii="Times New Roman"/>
                <w:b w:val="false"/>
                <w:i w:val="false"/>
                <w:color w:val="000000"/>
                <w:sz w:val="20"/>
              </w:rPr>
              <w:t xml:space="preserve"> </w:t>
            </w:r>
            <w:r>
              <w:rPr>
                <w:rFonts w:ascii="Times New Roman"/>
                <w:b/>
                <w:i w:val="false"/>
                <w:color w:val="000000"/>
                <w:sz w:val="20"/>
              </w:rPr>
              <w:t>заявления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Орган</w:t>
            </w:r>
            <w:r>
              <w:rPr>
                <w:rFonts w:ascii="Times New Roman"/>
                <w:b w:val="false"/>
                <w:i w:val="false"/>
                <w:color w:val="000000"/>
                <w:sz w:val="20"/>
              </w:rPr>
              <w:t xml:space="preserve"> </w:t>
            </w:r>
            <w:r>
              <w:rPr>
                <w:rFonts w:ascii="Times New Roman"/>
                <w:b/>
                <w:i w:val="false"/>
                <w:color w:val="000000"/>
                <w:sz w:val="20"/>
              </w:rPr>
              <w:t>государственных</w:t>
            </w:r>
            <w:r>
              <w:rPr>
                <w:rFonts w:ascii="Times New Roman"/>
                <w:b w:val="false"/>
                <w:i w:val="false"/>
                <w:color w:val="000000"/>
                <w:sz w:val="20"/>
              </w:rPr>
              <w:t xml:space="preserve"> </w:t>
            </w:r>
            <w:r>
              <w:rPr>
                <w:rFonts w:ascii="Times New Roman"/>
                <w:b/>
                <w:i w:val="false"/>
                <w:color w:val="000000"/>
                <w:sz w:val="20"/>
              </w:rPr>
              <w:t>доходов,</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который</w:t>
            </w:r>
            <w:r>
              <w:rPr>
                <w:rFonts w:ascii="Times New Roman"/>
                <w:b w:val="false"/>
                <w:i w:val="false"/>
                <w:color w:val="000000"/>
                <w:sz w:val="20"/>
              </w:rPr>
              <w:t xml:space="preserve"> </w:t>
            </w:r>
            <w:r>
              <w:rPr>
                <w:rFonts w:ascii="Times New Roman"/>
                <w:b/>
                <w:i w:val="false"/>
                <w:color w:val="000000"/>
                <w:sz w:val="20"/>
              </w:rPr>
              <w:t>предоставляются</w:t>
            </w:r>
            <w:r>
              <w:rPr>
                <w:rFonts w:ascii="Times New Roman"/>
                <w:b w:val="false"/>
                <w:i w:val="false"/>
                <w:color w:val="000000"/>
                <w:sz w:val="20"/>
              </w:rPr>
              <w:t xml:space="preserve"> </w:t>
            </w:r>
            <w:r>
              <w:rPr>
                <w:rFonts w:ascii="Times New Roman"/>
                <w:b/>
                <w:i w:val="false"/>
                <w:color w:val="000000"/>
                <w:sz w:val="20"/>
              </w:rPr>
              <w:t>документы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Учредительные документы*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налоговую регистрацию в стране инкорпорации нерезидента, с указанием номера налоговой регистрации (или его аналога) при наличии такого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собрания совета директоров или аналогичного органа управления*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о совместной деятельности*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подтверждающего аккредитацию в Республике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 сведения о бенефициарном собственнике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лицо-нерезидент, осуществляющее деятельность через постоянное учреждение без открытия филиала, представительства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50"/>
          <w:p>
            <w:pPr>
              <w:spacing w:after="20"/>
              <w:ind w:left="20"/>
              <w:jc w:val="both"/>
            </w:pPr>
          </w:p>
          <w:bookmarkEnd w:id="150"/>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51"/>
          <w:p>
            <w:pPr>
              <w:spacing w:after="20"/>
              <w:ind w:left="20"/>
              <w:jc w:val="both"/>
            </w:pPr>
            <w:r>
              <w:rPr>
                <w:rFonts w:ascii="Times New Roman"/>
                <w:b w:val="false"/>
                <w:i w:val="false"/>
                <w:color w:val="000000"/>
                <w:sz w:val="20"/>
              </w:rPr>
              <w:t>
 </w:t>
            </w:r>
          </w:p>
          <w:bookmarkEnd w:id="151"/>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52"/>
          <w:p>
            <w:pPr>
              <w:spacing w:after="20"/>
              <w:ind w:left="20"/>
              <w:jc w:val="both"/>
            </w:pPr>
            <w:r>
              <w:rPr>
                <w:rFonts w:ascii="Times New Roman"/>
                <w:b w:val="false"/>
                <w:i w:val="false"/>
                <w:color w:val="000000"/>
                <w:sz w:val="20"/>
              </w:rPr>
              <w:t>
 </w:t>
            </w:r>
          </w:p>
          <w:bookmarkEnd w:id="152"/>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53"/>
          <w:p>
            <w:pPr>
              <w:spacing w:after="20"/>
              <w:ind w:left="20"/>
              <w:jc w:val="both"/>
            </w:pPr>
            <w:r>
              <w:rPr>
                <w:rFonts w:ascii="Times New Roman"/>
                <w:b w:val="false"/>
                <w:i w:val="false"/>
                <w:color w:val="000000"/>
                <w:sz w:val="20"/>
              </w:rPr>
              <w:t>
 </w:t>
            </w:r>
          </w:p>
          <w:bookmarkEnd w:id="153"/>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 в Республике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постоянного учреждения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54"/>
          <w:p>
            <w:pPr>
              <w:spacing w:after="20"/>
              <w:ind w:left="20"/>
              <w:jc w:val="both"/>
            </w:pPr>
          </w:p>
          <w:bookmarkEnd w:id="154"/>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55"/>
          <w:p>
            <w:pPr>
              <w:spacing w:after="20"/>
              <w:ind w:left="20"/>
              <w:jc w:val="both"/>
            </w:pPr>
            <w:r>
              <w:rPr>
                <w:rFonts w:ascii="Times New Roman"/>
                <w:b w:val="false"/>
                <w:i w:val="false"/>
                <w:color w:val="000000"/>
                <w:sz w:val="20"/>
              </w:rPr>
              <w:t>
 </w:t>
            </w:r>
          </w:p>
          <w:bookmarkEnd w:id="155"/>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56"/>
          <w:p>
            <w:pPr>
              <w:spacing w:after="20"/>
              <w:ind w:left="20"/>
              <w:jc w:val="both"/>
            </w:pPr>
            <w:r>
              <w:rPr>
                <w:rFonts w:ascii="Times New Roman"/>
                <w:b w:val="false"/>
                <w:i w:val="false"/>
                <w:color w:val="000000"/>
                <w:sz w:val="20"/>
              </w:rPr>
              <w:t>
 </w:t>
            </w:r>
          </w:p>
          <w:bookmarkEnd w:id="156"/>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57"/>
          <w:p>
            <w:pPr>
              <w:spacing w:after="20"/>
              <w:ind w:left="20"/>
              <w:jc w:val="both"/>
            </w:pPr>
            <w:r>
              <w:rPr>
                <w:rFonts w:ascii="Times New Roman"/>
                <w:b w:val="false"/>
                <w:i w:val="false"/>
                <w:color w:val="000000"/>
                <w:sz w:val="20"/>
              </w:rPr>
              <w:t>
 </w:t>
            </w:r>
          </w:p>
          <w:bookmarkEnd w:id="157"/>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58"/>
          <w:p>
            <w:pPr>
              <w:spacing w:after="20"/>
              <w:ind w:left="20"/>
              <w:jc w:val="both"/>
            </w:pPr>
          </w:p>
          <w:bookmarkEnd w:id="158"/>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лицо-нерезидент, приобретающий (реализующий) имущество в Республике Казахстан, являющийся налоговым агентом или исчисляющий подоходный налог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59"/>
          <w:p>
            <w:pPr>
              <w:spacing w:after="20"/>
              <w:ind w:left="20"/>
              <w:jc w:val="both"/>
            </w:pPr>
          </w:p>
          <w:bookmarkEnd w:id="159"/>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60"/>
          <w:p>
            <w:pPr>
              <w:spacing w:after="20"/>
              <w:ind w:left="20"/>
              <w:jc w:val="both"/>
            </w:pPr>
            <w:r>
              <w:rPr>
                <w:rFonts w:ascii="Times New Roman"/>
                <w:b w:val="false"/>
                <w:i w:val="false"/>
                <w:color w:val="000000"/>
                <w:sz w:val="20"/>
              </w:rPr>
              <w:t>
 </w:t>
            </w:r>
          </w:p>
          <w:bookmarkEnd w:id="160"/>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61"/>
          <w:p>
            <w:pPr>
              <w:spacing w:after="20"/>
              <w:ind w:left="20"/>
              <w:jc w:val="both"/>
            </w:pPr>
            <w:r>
              <w:rPr>
                <w:rFonts w:ascii="Times New Roman"/>
                <w:b w:val="false"/>
                <w:i w:val="false"/>
                <w:color w:val="000000"/>
                <w:sz w:val="20"/>
              </w:rPr>
              <w:t>
 </w:t>
            </w:r>
          </w:p>
          <w:bookmarkEnd w:id="161"/>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имущества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Страховая организация (страховой брокер) зависимый агент, деятельность которого рассматривается как постоянное учреждение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62"/>
          <w:p>
            <w:pPr>
              <w:spacing w:after="20"/>
              <w:ind w:left="20"/>
              <w:jc w:val="both"/>
            </w:pPr>
          </w:p>
          <w:bookmarkEnd w:id="162"/>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63"/>
          <w:p>
            <w:pPr>
              <w:spacing w:after="20"/>
              <w:ind w:left="20"/>
              <w:jc w:val="both"/>
            </w:pPr>
            <w:r>
              <w:rPr>
                <w:rFonts w:ascii="Times New Roman"/>
                <w:b w:val="false"/>
                <w:i w:val="false"/>
                <w:color w:val="000000"/>
                <w:sz w:val="20"/>
              </w:rPr>
              <w:t>
 </w:t>
            </w:r>
          </w:p>
          <w:bookmarkEnd w:id="163"/>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64"/>
          <w:p>
            <w:pPr>
              <w:spacing w:after="20"/>
              <w:ind w:left="20"/>
              <w:jc w:val="both"/>
            </w:pPr>
            <w:r>
              <w:rPr>
                <w:rFonts w:ascii="Times New Roman"/>
                <w:b w:val="false"/>
                <w:i w:val="false"/>
                <w:color w:val="000000"/>
                <w:sz w:val="20"/>
              </w:rPr>
              <w:t>
 </w:t>
            </w:r>
          </w:p>
          <w:bookmarkEnd w:id="164"/>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65"/>
          <w:p>
            <w:pPr>
              <w:spacing w:after="20"/>
              <w:ind w:left="20"/>
              <w:jc w:val="both"/>
            </w:pPr>
            <w:r>
              <w:rPr>
                <w:rFonts w:ascii="Times New Roman"/>
                <w:b w:val="false"/>
                <w:i w:val="false"/>
                <w:color w:val="000000"/>
                <w:sz w:val="20"/>
              </w:rPr>
              <w:t>
 </w:t>
            </w:r>
          </w:p>
          <w:bookmarkEnd w:id="165"/>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66"/>
          <w:p>
            <w:pPr>
              <w:spacing w:after="20"/>
              <w:ind w:left="20"/>
              <w:jc w:val="both"/>
            </w:pPr>
            <w:r>
              <w:rPr>
                <w:rFonts w:ascii="Times New Roman"/>
                <w:b w:val="false"/>
                <w:i w:val="false"/>
                <w:color w:val="000000"/>
                <w:sz w:val="20"/>
              </w:rPr>
              <w:t>
 </w:t>
            </w:r>
          </w:p>
          <w:bookmarkEnd w:id="166"/>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67"/>
          <w:p>
            <w:pPr>
              <w:spacing w:after="20"/>
              <w:ind w:left="20"/>
              <w:jc w:val="both"/>
            </w:pPr>
          </w:p>
          <w:bookmarkEnd w:id="167"/>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68"/>
          <w:p>
            <w:pPr>
              <w:spacing w:after="20"/>
              <w:ind w:left="20"/>
              <w:jc w:val="both"/>
            </w:pPr>
            <w:r>
              <w:rPr>
                <w:rFonts w:ascii="Times New Roman"/>
                <w:b w:val="false"/>
                <w:i w:val="false"/>
                <w:color w:val="000000"/>
                <w:sz w:val="20"/>
              </w:rPr>
              <w:t>
 </w:t>
            </w:r>
          </w:p>
          <w:bookmarkEnd w:id="168"/>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69"/>
          <w:p>
            <w:pPr>
              <w:spacing w:after="20"/>
              <w:ind w:left="20"/>
              <w:jc w:val="both"/>
            </w:pPr>
            <w:r>
              <w:rPr>
                <w:rFonts w:ascii="Times New Roman"/>
                <w:b w:val="false"/>
                <w:i w:val="false"/>
                <w:color w:val="000000"/>
                <w:sz w:val="20"/>
              </w:rPr>
              <w:t>
 </w:t>
            </w:r>
          </w:p>
          <w:bookmarkEnd w:id="169"/>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70"/>
          <w:p>
            <w:pPr>
              <w:spacing w:after="20"/>
              <w:ind w:left="20"/>
              <w:jc w:val="both"/>
            </w:pPr>
            <w:r>
              <w:rPr>
                <w:rFonts w:ascii="Times New Roman"/>
                <w:b w:val="false"/>
                <w:i w:val="false"/>
                <w:color w:val="000000"/>
                <w:sz w:val="20"/>
              </w:rPr>
              <w:t>
 </w:t>
            </w:r>
          </w:p>
          <w:bookmarkEnd w:id="170"/>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71"/>
          <w:p>
            <w:pPr>
              <w:spacing w:after="20"/>
              <w:ind w:left="20"/>
              <w:jc w:val="both"/>
            </w:pPr>
            <w:r>
              <w:rPr>
                <w:rFonts w:ascii="Times New Roman"/>
                <w:b w:val="false"/>
                <w:i w:val="false"/>
                <w:color w:val="000000"/>
                <w:sz w:val="20"/>
              </w:rPr>
              <w:t>
 </w:t>
            </w:r>
          </w:p>
          <w:bookmarkEnd w:id="171"/>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(жительства, пребывания) резидента - участника договора о совместной деятельности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лицо-нерезиднет, открывающее счета в банках-резидентах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72"/>
          <w:p>
            <w:pPr>
              <w:spacing w:after="20"/>
              <w:ind w:left="20"/>
              <w:jc w:val="both"/>
            </w:pPr>
          </w:p>
          <w:bookmarkEnd w:id="172"/>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73"/>
          <w:p>
            <w:pPr>
              <w:spacing w:after="20"/>
              <w:ind w:left="20"/>
              <w:jc w:val="both"/>
            </w:pPr>
            <w:r>
              <w:rPr>
                <w:rFonts w:ascii="Times New Roman"/>
                <w:b w:val="false"/>
                <w:i w:val="false"/>
                <w:color w:val="000000"/>
                <w:sz w:val="20"/>
              </w:rPr>
              <w:t>
 </w:t>
            </w:r>
          </w:p>
          <w:bookmarkEnd w:id="173"/>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74"/>
          <w:p>
            <w:pPr>
              <w:spacing w:after="20"/>
              <w:ind w:left="20"/>
              <w:jc w:val="both"/>
            </w:pPr>
            <w:r>
              <w:rPr>
                <w:rFonts w:ascii="Times New Roman"/>
                <w:b w:val="false"/>
                <w:i w:val="false"/>
                <w:color w:val="000000"/>
                <w:sz w:val="20"/>
              </w:rPr>
              <w:t>
 </w:t>
            </w:r>
          </w:p>
          <w:bookmarkEnd w:id="174"/>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75"/>
          <w:p>
            <w:pPr>
              <w:spacing w:after="20"/>
              <w:ind w:left="20"/>
              <w:jc w:val="both"/>
            </w:pPr>
            <w:r>
              <w:rPr>
                <w:rFonts w:ascii="Times New Roman"/>
                <w:b w:val="false"/>
                <w:i w:val="false"/>
                <w:color w:val="000000"/>
                <w:sz w:val="20"/>
              </w:rPr>
              <w:t>
 </w:t>
            </w:r>
          </w:p>
          <w:bookmarkEnd w:id="175"/>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76"/>
          <w:p>
            <w:pPr>
              <w:spacing w:after="20"/>
              <w:ind w:left="20"/>
              <w:jc w:val="both"/>
            </w:pPr>
            <w:r>
              <w:rPr>
                <w:rFonts w:ascii="Times New Roman"/>
                <w:b w:val="false"/>
                <w:i w:val="false"/>
                <w:color w:val="000000"/>
                <w:sz w:val="20"/>
              </w:rPr>
              <w:t>
 </w:t>
            </w:r>
          </w:p>
          <w:bookmarkEnd w:id="176"/>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открытия счета в банке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банка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лицо-нерезидент,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 приобретающий (реализующий):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 акций, выпущенных юридическим лицом-резидентом, и долей участия в уставном капитале юридического лица-резидента или консорциума; акций, выпущенных юридическим лицом-нерезидентом, и долей участия в уставном капитале юридического лица-нерезидента или консорциума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77"/>
          <w:p>
            <w:pPr>
              <w:spacing w:after="20"/>
              <w:ind w:left="20"/>
              <w:jc w:val="both"/>
            </w:pPr>
          </w:p>
          <w:bookmarkEnd w:id="177"/>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78"/>
          <w:p>
            <w:pPr>
              <w:spacing w:after="20"/>
              <w:ind w:left="20"/>
              <w:jc w:val="both"/>
            </w:pPr>
            <w:r>
              <w:rPr>
                <w:rFonts w:ascii="Times New Roman"/>
                <w:b w:val="false"/>
                <w:i w:val="false"/>
                <w:color w:val="000000"/>
                <w:sz w:val="20"/>
              </w:rPr>
              <w:t>
 </w:t>
            </w:r>
          </w:p>
          <w:bookmarkEnd w:id="178"/>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79"/>
          <w:p>
            <w:pPr>
              <w:spacing w:after="20"/>
              <w:ind w:left="20"/>
              <w:jc w:val="both"/>
            </w:pPr>
            <w:r>
              <w:rPr>
                <w:rFonts w:ascii="Times New Roman"/>
                <w:b w:val="false"/>
                <w:i w:val="false"/>
                <w:color w:val="000000"/>
                <w:sz w:val="20"/>
              </w:rPr>
              <w:t>
 </w:t>
            </w:r>
          </w:p>
          <w:bookmarkEnd w:id="179"/>
          <w:p>
            <w:pPr>
              <w:spacing w:after="20"/>
              <w:ind w:left="20"/>
              <w:jc w:val="both"/>
            </w:pPr>
          </w:p>
          <w:p>
            <w:pPr>
              <w:spacing w:after="20"/>
              <w:ind w:left="20"/>
              <w:jc w:val="both"/>
            </w:pPr>
            <w:r>
              <w:drawing>
                <wp:inline distT="0" distB="0" distL="0" distR="0">
                  <wp:extent cx="533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334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юридического лица, являющегося недропользователем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80"/>
          <w:p>
            <w:pPr>
              <w:spacing w:after="20"/>
              <w:ind w:left="20"/>
              <w:jc w:val="both"/>
            </w:pPr>
            <w:r>
              <w:rPr>
                <w:rFonts w:ascii="Times New Roman"/>
                <w:b w:val="false"/>
                <w:i w:val="false"/>
                <w:color w:val="000000"/>
                <w:sz w:val="20"/>
              </w:rPr>
              <w:t>
Юридическое лицо-нерезидент, приобретающий ценные бумаги, доли участия, в случае невыполнения следующих условий:</w:t>
            </w:r>
          </w:p>
          <w:bookmarkEnd w:id="180"/>
          <w:p>
            <w:pPr>
              <w:spacing w:after="20"/>
              <w:ind w:left="20"/>
              <w:jc w:val="both"/>
            </w:pPr>
            <w:r>
              <w:rPr>
                <w:rFonts w:ascii="Times New Roman"/>
                <w:b w:val="false"/>
                <w:i w:val="false"/>
                <w:color w:val="000000"/>
                <w:sz w:val="20"/>
              </w:rPr>
              <w:t>
</w:t>
            </w:r>
            <w:r>
              <w:rPr>
                <w:rFonts w:ascii="Times New Roman"/>
                <w:b w:val="false"/>
                <w:i w:val="false"/>
                <w:color w:val="000000"/>
                <w:sz w:val="20"/>
              </w:rPr>
              <w:t>на день реализации акций или долей участия налогоплательщик владеет данными акциями или долями участия более трех лет;</w:t>
            </w:r>
          </w:p>
          <w:p>
            <w:pPr>
              <w:spacing w:after="20"/>
              <w:ind w:left="20"/>
              <w:jc w:val="both"/>
            </w:pPr>
            <w:r>
              <w:rPr>
                <w:rFonts w:ascii="Times New Roman"/>
                <w:b w:val="false"/>
                <w:i w:val="false"/>
                <w:color w:val="000000"/>
                <w:sz w:val="20"/>
              </w:rPr>
              <w:t>
</w:t>
            </w:r>
            <w:r>
              <w:rPr>
                <w:rFonts w:ascii="Times New Roman"/>
                <w:b w:val="false"/>
                <w:i w:val="false"/>
                <w:color w:val="000000"/>
                <w:sz w:val="20"/>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pPr>
              <w:spacing w:after="20"/>
              <w:ind w:left="20"/>
              <w:jc w:val="both"/>
            </w:pPr>
            <w:r>
              <w:rPr>
                <w:rFonts w:ascii="Times New Roman"/>
                <w:b w:val="false"/>
                <w:i w:val="false"/>
                <w:color w:val="000000"/>
                <w:sz w:val="20"/>
              </w:rPr>
              <w:t>
</w:t>
            </w:r>
            <w:r>
              <w:rPr>
                <w:rFonts w:ascii="Times New Roman"/>
                <w:b w:val="false"/>
                <w:i w:val="false"/>
                <w:color w:val="000000"/>
                <w:sz w:val="20"/>
              </w:rPr>
              <w:t>имущество лиц (лица), являющихся (являющегося) недропользователями (недропользователем), в стоимости активов юридического лица-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pPr>
              <w:spacing w:after="20"/>
              <w:ind w:left="20"/>
              <w:jc w:val="both"/>
            </w:pPr>
            <w:r>
              <w:rPr>
                <w:rFonts w:ascii="Times New Roman"/>
                <w:b w:val="false"/>
                <w:i w:val="false"/>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50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81"/>
          <w:p>
            <w:pPr>
              <w:spacing w:after="20"/>
              <w:ind w:left="20"/>
              <w:jc w:val="both"/>
            </w:pPr>
          </w:p>
          <w:bookmarkEnd w:id="181"/>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82"/>
          <w:p>
            <w:pPr>
              <w:spacing w:after="20"/>
              <w:ind w:left="20"/>
              <w:jc w:val="both"/>
            </w:pPr>
            <w:r>
              <w:rPr>
                <w:rFonts w:ascii="Times New Roman"/>
                <w:b w:val="false"/>
                <w:i w:val="false"/>
                <w:color w:val="000000"/>
                <w:sz w:val="20"/>
              </w:rPr>
              <w:t>
 </w:t>
            </w:r>
          </w:p>
          <w:bookmarkEnd w:id="182"/>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83"/>
          <w:p>
            <w:pPr>
              <w:spacing w:after="20"/>
              <w:ind w:left="20"/>
              <w:jc w:val="both"/>
            </w:pPr>
            <w:r>
              <w:rPr>
                <w:rFonts w:ascii="Times New Roman"/>
                <w:b w:val="false"/>
                <w:i w:val="false"/>
                <w:color w:val="000000"/>
                <w:sz w:val="20"/>
              </w:rPr>
              <w:t>
 </w:t>
            </w:r>
          </w:p>
          <w:bookmarkEnd w:id="183"/>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юридического лица-эмитента или юридического лица-резидента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Дипломатические и приравненное к нему представительство иностранного государства, консульское учреждение иностранного государство, аккредитованные в Республике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184"/>
          <w:p>
            <w:pPr>
              <w:spacing w:after="20"/>
              <w:ind w:left="20"/>
              <w:jc w:val="both"/>
            </w:pPr>
          </w:p>
          <w:bookmarkEnd w:id="184"/>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осуществления деятельности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85" w:id="185"/>
    <w:p>
      <w:pPr>
        <w:spacing w:after="0"/>
        <w:ind w:left="0"/>
        <w:jc w:val="left"/>
      </w:pPr>
      <w:r>
        <w:rPr>
          <w:rFonts w:ascii="Times New Roman"/>
          <w:b/>
          <w:i w:val="false"/>
          <w:color w:val="000000"/>
        </w:rPr>
        <w:t xml:space="preserve"> Правила оказания государственной услуги "Регистрационный учет плательщиков налога на добавленную стоимость"</w:t>
      </w:r>
    </w:p>
    <w:bookmarkEnd w:id="185"/>
    <w:bookmarkStart w:name="z286" w:id="186"/>
    <w:p>
      <w:pPr>
        <w:spacing w:after="0"/>
        <w:ind w:left="0"/>
        <w:jc w:val="left"/>
      </w:pPr>
      <w:r>
        <w:rPr>
          <w:rFonts w:ascii="Times New Roman"/>
          <w:b/>
          <w:i w:val="false"/>
          <w:color w:val="000000"/>
        </w:rPr>
        <w:t xml:space="preserve"> Глава 1. Общие положения</w:t>
      </w:r>
    </w:p>
    <w:bookmarkEnd w:id="186"/>
    <w:bookmarkStart w:name="z287" w:id="187"/>
    <w:p>
      <w:pPr>
        <w:spacing w:after="0"/>
        <w:ind w:left="0"/>
        <w:jc w:val="both"/>
      </w:pPr>
      <w:r>
        <w:rPr>
          <w:rFonts w:ascii="Times New Roman"/>
          <w:b w:val="false"/>
          <w:i w:val="false"/>
          <w:color w:val="000000"/>
          <w:sz w:val="28"/>
        </w:rPr>
        <w:t xml:space="preserve">
      1. Настоящие Правила оказания государственной услуги "Регистрационный учет плательщиков налога на добавленную стоимость"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"Регистрационный учет плательщиков налога на добавленную стоимость"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187"/>
    <w:bookmarkStart w:name="z288" w:id="188"/>
    <w:p>
      <w:pPr>
        <w:spacing w:after="0"/>
        <w:ind w:left="0"/>
        <w:jc w:val="both"/>
      </w:pPr>
      <w:r>
        <w:rPr>
          <w:rFonts w:ascii="Times New Roman"/>
          <w:b w:val="false"/>
          <w:i w:val="false"/>
          <w:color w:val="000000"/>
          <w:sz w:val="28"/>
        </w:rPr>
        <w:t xml:space="preserve">
      2. Государственная услуга оказывается физическим и юридическим лицам (далее – услугополучатель). </w:t>
      </w:r>
    </w:p>
    <w:bookmarkEnd w:id="188"/>
    <w:bookmarkStart w:name="z289" w:id="189"/>
    <w:p>
      <w:pPr>
        <w:spacing w:after="0"/>
        <w:ind w:left="0"/>
        <w:jc w:val="both"/>
      </w:pPr>
      <w:r>
        <w:rPr>
          <w:rFonts w:ascii="Times New Roman"/>
          <w:b w:val="false"/>
          <w:i w:val="false"/>
          <w:color w:val="000000"/>
          <w:sz w:val="28"/>
        </w:rPr>
        <w:t xml:space="preserve">
      3. По выбору услугополучателя государственная услуга оказывается по принципу "одного заявления" в совокупности с государственной услугой "Государственная регистрация юридических лиц, учетная регистрация их филиалов и представительств" согласно приложению 1 к </w:t>
      </w:r>
      <w:r>
        <w:rPr>
          <w:rFonts w:ascii="Times New Roman"/>
          <w:b w:val="false"/>
          <w:i w:val="false"/>
          <w:color w:val="000000"/>
          <w:sz w:val="28"/>
        </w:rPr>
        <w:t>Приказу</w:t>
      </w:r>
      <w:r>
        <w:rPr>
          <w:rFonts w:ascii="Times New Roman"/>
          <w:b w:val="false"/>
          <w:i w:val="false"/>
          <w:color w:val="000000"/>
          <w:sz w:val="28"/>
        </w:rPr>
        <w:t xml:space="preserve"> исполняющего обязанности Министра юстиции Республики Казахстан от 29 мая 2020 года № 66 "Об утверждении правил оказания государственных услуг в сфере государственной регистрации юридических лиц и учетной регистрации филиалов и представительств".</w:t>
      </w:r>
    </w:p>
    <w:bookmarkEnd w:id="189"/>
    <w:bookmarkStart w:name="z290" w:id="190"/>
    <w:p>
      <w:pPr>
        <w:spacing w:after="0"/>
        <w:ind w:left="0"/>
        <w:jc w:val="left"/>
      </w:pPr>
      <w:r>
        <w:rPr>
          <w:rFonts w:ascii="Times New Roman"/>
          <w:b/>
          <w:i w:val="false"/>
          <w:color w:val="000000"/>
        </w:rPr>
        <w:t xml:space="preserve"> Глава 2. Порядок оказания государственной услуги</w:t>
      </w:r>
    </w:p>
    <w:bookmarkEnd w:id="190"/>
    <w:bookmarkStart w:name="z291" w:id="191"/>
    <w:p>
      <w:pPr>
        <w:spacing w:after="0"/>
        <w:ind w:left="0"/>
        <w:jc w:val="both"/>
      </w:pPr>
      <w:r>
        <w:rPr>
          <w:rFonts w:ascii="Times New Roman"/>
          <w:b w:val="false"/>
          <w:i w:val="false"/>
          <w:color w:val="000000"/>
          <w:sz w:val="28"/>
        </w:rPr>
        <w:t xml:space="preserve">
      4. Прием заявления и выдача результата оказания государственной услуги осуществляются: </w:t>
      </w:r>
    </w:p>
    <w:bookmarkEnd w:id="191"/>
    <w:bookmarkStart w:name="z292" w:id="192"/>
    <w:p>
      <w:pPr>
        <w:spacing w:after="0"/>
        <w:ind w:left="0"/>
        <w:jc w:val="both"/>
      </w:pPr>
      <w:r>
        <w:rPr>
          <w:rFonts w:ascii="Times New Roman"/>
          <w:b w:val="false"/>
          <w:i w:val="false"/>
          <w:color w:val="000000"/>
          <w:sz w:val="28"/>
        </w:rPr>
        <w:t xml:space="preserve">
      1) через услугодателя; </w:t>
      </w:r>
    </w:p>
    <w:bookmarkEnd w:id="192"/>
    <w:bookmarkStart w:name="z293" w:id="193"/>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193"/>
    <w:bookmarkStart w:name="z294" w:id="194"/>
    <w:p>
      <w:pPr>
        <w:spacing w:after="0"/>
        <w:ind w:left="0"/>
        <w:jc w:val="both"/>
      </w:pPr>
      <w:r>
        <w:rPr>
          <w:rFonts w:ascii="Times New Roman"/>
          <w:b w:val="false"/>
          <w:i w:val="false"/>
          <w:color w:val="000000"/>
          <w:sz w:val="28"/>
        </w:rPr>
        <w:t>
      Перечень основных требований к оказанию государственной услуги "Регистрационный учет плательщиков налога на добавленную стоимость"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94"/>
    <w:bookmarkStart w:name="z295" w:id="195"/>
    <w:p>
      <w:pPr>
        <w:spacing w:after="0"/>
        <w:ind w:left="0"/>
        <w:jc w:val="both"/>
      </w:pPr>
      <w:r>
        <w:rPr>
          <w:rFonts w:ascii="Times New Roman"/>
          <w:b w:val="false"/>
          <w:i w:val="false"/>
          <w:color w:val="000000"/>
          <w:sz w:val="28"/>
        </w:rPr>
        <w:t>
      При постановке на регистрационный учет по налогу на добавленную стоимость (далее – НДС), замены свидетельства НДС, снятия с регистрационного учета по НДС документы, представленные услугополучателем (в явочном порядке или по почте),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bookmarkEnd w:id="195"/>
    <w:bookmarkStart w:name="z296" w:id="196"/>
    <w:p>
      <w:pPr>
        <w:spacing w:after="0"/>
        <w:ind w:left="0"/>
        <w:jc w:val="both"/>
      </w:pPr>
      <w:r>
        <w:rPr>
          <w:rFonts w:ascii="Times New Roman"/>
          <w:b w:val="false"/>
          <w:i w:val="false"/>
          <w:color w:val="000000"/>
          <w:sz w:val="28"/>
        </w:rPr>
        <w:t xml:space="preserve">
      При обращении в электронном виде – налоговое заявление в форме электронного документа, удостоверенного электронной цифровой подписью (далее – ЭЦП) услугополучателя, принимается через портал. </w:t>
      </w:r>
    </w:p>
    <w:bookmarkEnd w:id="196"/>
    <w:bookmarkStart w:name="z297" w:id="197"/>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197"/>
    <w:bookmarkStart w:name="z298" w:id="198"/>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98"/>
    <w:bookmarkStart w:name="z299" w:id="199"/>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99"/>
    <w:bookmarkStart w:name="z300" w:id="200"/>
    <w:p>
      <w:pPr>
        <w:spacing w:after="0"/>
        <w:ind w:left="0"/>
        <w:jc w:val="both"/>
      </w:pPr>
      <w:r>
        <w:rPr>
          <w:rFonts w:ascii="Times New Roman"/>
          <w:b w:val="false"/>
          <w:i w:val="false"/>
          <w:color w:val="000000"/>
          <w:sz w:val="28"/>
        </w:rPr>
        <w:t>
      Истребование от услугополучателей документов и сведений, содержатся в информационных системах, не допускается.</w:t>
      </w:r>
    </w:p>
    <w:bookmarkEnd w:id="200"/>
    <w:bookmarkStart w:name="z301" w:id="201"/>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201"/>
    <w:bookmarkStart w:name="z302" w:id="202"/>
    <w:p>
      <w:pPr>
        <w:spacing w:after="0"/>
        <w:ind w:left="0"/>
        <w:jc w:val="both"/>
      </w:pPr>
      <w:r>
        <w:rPr>
          <w:rFonts w:ascii="Times New Roman"/>
          <w:b w:val="false"/>
          <w:i w:val="false"/>
          <w:color w:val="000000"/>
          <w:sz w:val="28"/>
        </w:rPr>
        <w:t>
      При обращении к услугодателю результат оказания государственной услуги или мотивированный ответ об отказе в снятии с регистрационного учета по НДС в случаях и по основаниям, указанным в пункте 8 Перечня согласно приложению 1 к настоящим Правилам, выдается на бумажном носителе.</w:t>
      </w:r>
    </w:p>
    <w:bookmarkEnd w:id="202"/>
    <w:bookmarkStart w:name="z303" w:id="203"/>
    <w:p>
      <w:pPr>
        <w:spacing w:after="0"/>
        <w:ind w:left="0"/>
        <w:jc w:val="both"/>
      </w:pPr>
      <w:r>
        <w:rPr>
          <w:rFonts w:ascii="Times New Roman"/>
          <w:b w:val="false"/>
          <w:i w:val="false"/>
          <w:color w:val="000000"/>
          <w:sz w:val="28"/>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 </w:t>
      </w:r>
    </w:p>
    <w:bookmarkEnd w:id="203"/>
    <w:bookmarkStart w:name="z304" w:id="204"/>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204"/>
    <w:bookmarkStart w:name="z305" w:id="205"/>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205"/>
    <w:bookmarkStart w:name="z306" w:id="206"/>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прием заявлений и выдача результатов оказания государственной услуги осуществляется следующим рабочим днем).</w:t>
      </w:r>
    </w:p>
    <w:bookmarkEnd w:id="206"/>
    <w:bookmarkStart w:name="z307" w:id="207"/>
    <w:p>
      <w:pPr>
        <w:spacing w:after="0"/>
        <w:ind w:left="0"/>
        <w:jc w:val="both"/>
      </w:pPr>
      <w:r>
        <w:rPr>
          <w:rFonts w:ascii="Times New Roman"/>
          <w:b w:val="false"/>
          <w:i w:val="false"/>
          <w:color w:val="000000"/>
          <w:sz w:val="28"/>
        </w:rPr>
        <w:t>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услугодатель отказывает в приеме заявления.</w:t>
      </w:r>
    </w:p>
    <w:bookmarkEnd w:id="207"/>
    <w:bookmarkStart w:name="z308" w:id="208"/>
    <w:p>
      <w:pPr>
        <w:spacing w:after="0"/>
        <w:ind w:left="0"/>
        <w:jc w:val="both"/>
      </w:pPr>
      <w:r>
        <w:rPr>
          <w:rFonts w:ascii="Times New Roman"/>
          <w:b w:val="false"/>
          <w:i w:val="false"/>
          <w:color w:val="000000"/>
          <w:sz w:val="28"/>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 </w:t>
      </w:r>
    </w:p>
    <w:bookmarkEnd w:id="208"/>
    <w:bookmarkStart w:name="z309" w:id="209"/>
    <w:p>
      <w:pPr>
        <w:spacing w:after="0"/>
        <w:ind w:left="0"/>
        <w:jc w:val="both"/>
      </w:pPr>
      <w:r>
        <w:rPr>
          <w:rFonts w:ascii="Times New Roman"/>
          <w:b w:val="false"/>
          <w:i w:val="false"/>
          <w:color w:val="000000"/>
          <w:sz w:val="28"/>
        </w:rPr>
        <w:t xml:space="preserve">
      1) при постановке на регистрационный учет по НДС – в течение 1 (одного) рабочего дня с даты получения налогового заявления или со дня государственной регистрации в Национальном реестре бизнес-идентификационных номеров; </w:t>
      </w:r>
    </w:p>
    <w:bookmarkEnd w:id="209"/>
    <w:bookmarkStart w:name="z310" w:id="210"/>
    <w:p>
      <w:pPr>
        <w:spacing w:after="0"/>
        <w:ind w:left="0"/>
        <w:jc w:val="both"/>
      </w:pPr>
      <w:r>
        <w:rPr>
          <w:rFonts w:ascii="Times New Roman"/>
          <w:b w:val="false"/>
          <w:i w:val="false"/>
          <w:color w:val="000000"/>
          <w:sz w:val="28"/>
        </w:rPr>
        <w:t xml:space="preserve">
      2) при замене свидетельства о постановке на регистрационный учет по НДС – в течение 2 (двух) рабочих дней; </w:t>
      </w:r>
    </w:p>
    <w:bookmarkEnd w:id="210"/>
    <w:bookmarkStart w:name="z311" w:id="211"/>
    <w:p>
      <w:pPr>
        <w:spacing w:after="0"/>
        <w:ind w:left="0"/>
        <w:jc w:val="both"/>
      </w:pPr>
      <w:r>
        <w:rPr>
          <w:rFonts w:ascii="Times New Roman"/>
          <w:b w:val="false"/>
          <w:i w:val="false"/>
          <w:color w:val="000000"/>
          <w:sz w:val="28"/>
        </w:rPr>
        <w:t xml:space="preserve">
      3) при снятии с регистрационного учета по НДС, либо мотивированный отказ в снятии с регистрационного учета по НДС – в течение 2 (двух) рабочих дней и результат государственной услуги направляет услугополучателю. </w:t>
      </w:r>
    </w:p>
    <w:bookmarkEnd w:id="211"/>
    <w:bookmarkStart w:name="z312" w:id="212"/>
    <w:p>
      <w:pPr>
        <w:spacing w:after="0"/>
        <w:ind w:left="0"/>
        <w:jc w:val="both"/>
      </w:pPr>
      <w:r>
        <w:rPr>
          <w:rFonts w:ascii="Times New Roman"/>
          <w:b w:val="false"/>
          <w:i w:val="false"/>
          <w:color w:val="000000"/>
          <w:sz w:val="28"/>
        </w:rPr>
        <w:t xml:space="preserve">
      5.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 </w:t>
      </w:r>
    </w:p>
    <w:bookmarkEnd w:id="212"/>
    <w:bookmarkStart w:name="z313" w:id="213"/>
    <w:p>
      <w:pPr>
        <w:spacing w:after="0"/>
        <w:ind w:left="0"/>
        <w:jc w:val="both"/>
      </w:pPr>
      <w:r>
        <w:rPr>
          <w:rFonts w:ascii="Times New Roman"/>
          <w:b w:val="false"/>
          <w:i w:val="false"/>
          <w:color w:val="000000"/>
          <w:sz w:val="28"/>
        </w:rPr>
        <w:t>
      6.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13"/>
    <w:bookmarkStart w:name="z314" w:id="214"/>
    <w:p>
      <w:pPr>
        <w:spacing w:after="0"/>
        <w:ind w:left="0"/>
        <w:jc w:val="both"/>
      </w:pPr>
      <w:r>
        <w:rPr>
          <w:rFonts w:ascii="Times New Roman"/>
          <w:b w:val="false"/>
          <w:i w:val="false"/>
          <w:color w:val="000000"/>
          <w:sz w:val="28"/>
        </w:rPr>
        <w:t xml:space="preserve">
      7.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 </w:t>
      </w:r>
    </w:p>
    <w:bookmarkEnd w:id="214"/>
    <w:bookmarkStart w:name="z315" w:id="215"/>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15"/>
    <w:bookmarkStart w:name="z316" w:id="216"/>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 </w:t>
      </w:r>
    </w:p>
    <w:bookmarkEnd w:id="216"/>
    <w:bookmarkStart w:name="z317" w:id="217"/>
    <w:p>
      <w:pPr>
        <w:spacing w:after="0"/>
        <w:ind w:left="0"/>
        <w:jc w:val="both"/>
      </w:pPr>
      <w:r>
        <w:rPr>
          <w:rFonts w:ascii="Times New Roman"/>
          <w:b w:val="false"/>
          <w:i w:val="false"/>
          <w:color w:val="000000"/>
          <w:sz w:val="28"/>
        </w:rPr>
        <w:t xml:space="preserve">
      на имя руководителя услугодателя; </w:t>
      </w:r>
    </w:p>
    <w:bookmarkEnd w:id="217"/>
    <w:bookmarkStart w:name="z318" w:id="218"/>
    <w:p>
      <w:pPr>
        <w:spacing w:after="0"/>
        <w:ind w:left="0"/>
        <w:jc w:val="both"/>
      </w:pPr>
      <w:r>
        <w:rPr>
          <w:rFonts w:ascii="Times New Roman"/>
          <w:b w:val="false"/>
          <w:i w:val="false"/>
          <w:color w:val="000000"/>
          <w:sz w:val="28"/>
        </w:rPr>
        <w:t xml:space="preserve">
      на имя руководителя уполномоченного органа, осуществляющего руководство в сфере обеспечения поступлений налогов и платежей в бюджет; </w:t>
      </w:r>
    </w:p>
    <w:bookmarkEnd w:id="218"/>
    <w:bookmarkStart w:name="z319" w:id="219"/>
    <w:p>
      <w:pPr>
        <w:spacing w:after="0"/>
        <w:ind w:left="0"/>
        <w:jc w:val="both"/>
      </w:pPr>
      <w:r>
        <w:rPr>
          <w:rFonts w:ascii="Times New Roman"/>
          <w:b w:val="false"/>
          <w:i w:val="false"/>
          <w:color w:val="000000"/>
          <w:sz w:val="28"/>
        </w:rPr>
        <w:t xml:space="preserve">
      в уполномоченный орган по оценке и контролю за качеством оказания государственных услуг. </w:t>
      </w:r>
    </w:p>
    <w:bookmarkEnd w:id="219"/>
    <w:bookmarkStart w:name="z320" w:id="220"/>
    <w:p>
      <w:pPr>
        <w:spacing w:after="0"/>
        <w:ind w:left="0"/>
        <w:jc w:val="both"/>
      </w:pPr>
      <w:r>
        <w:rPr>
          <w:rFonts w:ascii="Times New Roman"/>
          <w:b w:val="false"/>
          <w:i w:val="false"/>
          <w:color w:val="000000"/>
          <w:sz w:val="28"/>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 </w:t>
      </w:r>
    </w:p>
    <w:bookmarkEnd w:id="220"/>
    <w:bookmarkStart w:name="z321" w:id="221"/>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 </w:t>
      </w:r>
    </w:p>
    <w:bookmarkEnd w:id="221"/>
    <w:bookmarkStart w:name="z322" w:id="222"/>
    <w:p>
      <w:pPr>
        <w:spacing w:after="0"/>
        <w:ind w:left="0"/>
        <w:jc w:val="both"/>
      </w:pPr>
      <w:r>
        <w:rPr>
          <w:rFonts w:ascii="Times New Roman"/>
          <w:b w:val="false"/>
          <w:i w:val="false"/>
          <w:color w:val="000000"/>
          <w:sz w:val="28"/>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 </w:t>
      </w:r>
    </w:p>
    <w:bookmarkEnd w:id="222"/>
    <w:bookmarkStart w:name="z323" w:id="223"/>
    <w:p>
      <w:pPr>
        <w:spacing w:after="0"/>
        <w:ind w:left="0"/>
        <w:jc w:val="both"/>
      </w:pPr>
      <w:r>
        <w:rPr>
          <w:rFonts w:ascii="Times New Roman"/>
          <w:b w:val="false"/>
          <w:i w:val="false"/>
          <w:color w:val="000000"/>
          <w:sz w:val="28"/>
        </w:rPr>
        <w:t xml:space="preserve">
      9.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23"/>
    <w:bookmarkStart w:name="z324" w:id="22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плательщиков налога на</w:t>
            </w:r>
            <w:r>
              <w:br/>
            </w:r>
            <w:r>
              <w:rPr>
                <w:rFonts w:ascii="Times New Roman"/>
                <w:b w:val="false"/>
                <w:i w:val="false"/>
                <w:color w:val="000000"/>
                <w:sz w:val="20"/>
              </w:rPr>
              <w:t>добавленную стоимость"</w:t>
            </w:r>
          </w:p>
        </w:tc>
      </w:tr>
    </w:tbl>
    <w:bookmarkStart w:name="z326" w:id="225"/>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"Регистрационный</w:t>
            </w:r>
            <w:r>
              <w:rPr>
                <w:rFonts w:ascii="Times New Roman"/>
                <w:b w:val="false"/>
                <w:i w:val="false"/>
                <w:color w:val="000000"/>
                <w:sz w:val="20"/>
              </w:rPr>
              <w:t xml:space="preserve"> </w:t>
            </w:r>
            <w:r>
              <w:rPr>
                <w:rFonts w:ascii="Times New Roman"/>
                <w:b/>
                <w:i w:val="false"/>
                <w:color w:val="000000"/>
                <w:sz w:val="20"/>
              </w:rPr>
              <w:t>учет</w:t>
            </w:r>
            <w:r>
              <w:rPr>
                <w:rFonts w:ascii="Times New Roman"/>
                <w:b w:val="false"/>
                <w:i w:val="false"/>
                <w:color w:val="000000"/>
                <w:sz w:val="20"/>
              </w:rPr>
              <w:t xml:space="preserve"> </w:t>
            </w:r>
            <w:r>
              <w:rPr>
                <w:rFonts w:ascii="Times New Roman"/>
                <w:b/>
                <w:i w:val="false"/>
                <w:color w:val="000000"/>
                <w:sz w:val="20"/>
              </w:rPr>
              <w:t>плательщиков</w:t>
            </w:r>
            <w:r>
              <w:rPr>
                <w:rFonts w:ascii="Times New Roman"/>
                <w:b w:val="false"/>
                <w:i w:val="false"/>
                <w:color w:val="000000"/>
                <w:sz w:val="20"/>
              </w:rPr>
              <w:t xml:space="preserve"> </w:t>
            </w:r>
            <w:r>
              <w:rPr>
                <w:rFonts w:ascii="Times New Roman"/>
                <w:b/>
                <w:i w:val="false"/>
                <w:color w:val="000000"/>
                <w:sz w:val="20"/>
              </w:rPr>
              <w:t>налога</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добавленную</w:t>
            </w:r>
            <w:r>
              <w:rPr>
                <w:rFonts w:ascii="Times New Roman"/>
                <w:b w:val="false"/>
                <w:i w:val="false"/>
                <w:color w:val="000000"/>
                <w:sz w:val="20"/>
              </w:rPr>
              <w:t xml:space="preserve"> </w:t>
            </w:r>
            <w:r>
              <w:rPr>
                <w:rFonts w:ascii="Times New Roman"/>
                <w:b/>
                <w:i w:val="false"/>
                <w:color w:val="000000"/>
                <w:sz w:val="20"/>
              </w:rPr>
              <w:t>стоимость"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26"/>
          <w:p>
            <w:pPr>
              <w:spacing w:after="20"/>
              <w:ind w:left="20"/>
              <w:jc w:val="both"/>
            </w:pPr>
            <w:r>
              <w:rPr>
                <w:rFonts w:ascii="Times New Roman"/>
                <w:b w:val="false"/>
                <w:i w:val="false"/>
                <w:color w:val="000000"/>
                <w:sz w:val="20"/>
              </w:rPr>
              <w:t>
1</w:t>
            </w:r>
          </w:p>
          <w:bookmarkEnd w:id="226"/>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27"/>
          <w:p>
            <w:pPr>
              <w:spacing w:after="20"/>
              <w:ind w:left="20"/>
              <w:jc w:val="both"/>
            </w:pPr>
            <w:r>
              <w:rPr>
                <w:rFonts w:ascii="Times New Roman"/>
                <w:b w:val="false"/>
                <w:i w:val="false"/>
                <w:color w:val="000000"/>
                <w:sz w:val="20"/>
              </w:rPr>
              <w:t>
2</w:t>
            </w:r>
          </w:p>
          <w:bookmarkEnd w:id="227"/>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28"/>
          <w:p>
            <w:pPr>
              <w:spacing w:after="20"/>
              <w:ind w:left="20"/>
              <w:jc w:val="both"/>
            </w:pPr>
            <w:r>
              <w:rPr>
                <w:rFonts w:ascii="Times New Roman"/>
                <w:b w:val="false"/>
                <w:i w:val="false"/>
                <w:color w:val="000000"/>
                <w:sz w:val="20"/>
              </w:rPr>
              <w:t>
1) через услугодателя;</w:t>
            </w:r>
          </w:p>
          <w:bookmarkEnd w:id="228"/>
          <w:p>
            <w:pPr>
              <w:spacing w:after="20"/>
              <w:ind w:left="20"/>
              <w:jc w:val="both"/>
            </w:pPr>
            <w:r>
              <w:rPr>
                <w:rFonts w:ascii="Times New Roman"/>
                <w:b w:val="false"/>
                <w:i w:val="false"/>
                <w:color w:val="000000"/>
                <w:sz w:val="20"/>
              </w:rPr>
              <w:t>
2) посредством веб-портала "электронного правительства" www.egov.kz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29"/>
          <w:p>
            <w:pPr>
              <w:spacing w:after="20"/>
              <w:ind w:left="20"/>
              <w:jc w:val="both"/>
            </w:pPr>
            <w:r>
              <w:rPr>
                <w:rFonts w:ascii="Times New Roman"/>
                <w:b w:val="false"/>
                <w:i w:val="false"/>
                <w:color w:val="000000"/>
                <w:sz w:val="20"/>
              </w:rPr>
              <w:t>
3</w:t>
            </w:r>
          </w:p>
          <w:bookmarkEnd w:id="229"/>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30"/>
          <w:p>
            <w:pPr>
              <w:spacing w:after="20"/>
              <w:ind w:left="20"/>
              <w:jc w:val="both"/>
            </w:pPr>
            <w:r>
              <w:rPr>
                <w:rFonts w:ascii="Times New Roman"/>
                <w:b w:val="false"/>
                <w:i w:val="false"/>
                <w:color w:val="000000"/>
                <w:sz w:val="20"/>
              </w:rPr>
              <w:t>
1) постановка на регистрационный учет по налогу на добавленную стоимость (далее – НДС) – в течение 1 (одного) рабочего дня:</w:t>
            </w:r>
          </w:p>
          <w:bookmarkEnd w:id="230"/>
          <w:p>
            <w:pPr>
              <w:spacing w:after="20"/>
              <w:ind w:left="20"/>
              <w:jc w:val="both"/>
            </w:pPr>
            <w:r>
              <w:rPr>
                <w:rFonts w:ascii="Times New Roman"/>
                <w:b w:val="false"/>
                <w:i w:val="false"/>
                <w:color w:val="000000"/>
                <w:sz w:val="20"/>
              </w:rPr>
              <w:t>
</w:t>
            </w:r>
            <w:r>
              <w:rPr>
                <w:rFonts w:ascii="Times New Roman"/>
                <w:b w:val="false"/>
                <w:i w:val="false"/>
                <w:color w:val="000000"/>
                <w:sz w:val="20"/>
              </w:rPr>
              <w:t>- со дня подачи налогового заявления для постановки на регистрационный учет по НДС – для лиц, подавших налоговое заявление о регистрационном учете по НДС на бумажном носителе в явочном порядке или в электронной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 со дня государственной регистрации в Национальном реестре бизнес-идентификационных номеров – для вновь зарегистрированных юридических лиц-резидентов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 замена свидетельства о постановке на регистрационный учет по НДС (далее – свидетельство НДС) – в течение 2 (двух) рабочих дней;</w:t>
            </w:r>
          </w:p>
          <w:p>
            <w:pPr>
              <w:spacing w:after="20"/>
              <w:ind w:left="20"/>
              <w:jc w:val="both"/>
            </w:pPr>
            <w:r>
              <w:rPr>
                <w:rFonts w:ascii="Times New Roman"/>
                <w:b w:val="false"/>
                <w:i w:val="false"/>
                <w:color w:val="000000"/>
                <w:sz w:val="20"/>
              </w:rPr>
              <w:t>
3) снятие с регистрационного учета по НДС, либо мотивированный отказ в снятии с регистрационного учета по НДС – в течение 2 (двух) рабочих дней с даты подачи налогового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31"/>
          <w:p>
            <w:pPr>
              <w:spacing w:after="20"/>
              <w:ind w:left="20"/>
              <w:jc w:val="both"/>
            </w:pPr>
            <w:r>
              <w:rPr>
                <w:rFonts w:ascii="Times New Roman"/>
                <w:b w:val="false"/>
                <w:i w:val="false"/>
                <w:color w:val="000000"/>
                <w:sz w:val="20"/>
              </w:rPr>
              <w:t>
4</w:t>
            </w:r>
          </w:p>
          <w:bookmarkEnd w:id="231"/>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бумажная/оказываемая по принципу "одного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32"/>
          <w:p>
            <w:pPr>
              <w:spacing w:after="20"/>
              <w:ind w:left="20"/>
              <w:jc w:val="both"/>
            </w:pPr>
            <w:r>
              <w:rPr>
                <w:rFonts w:ascii="Times New Roman"/>
                <w:b w:val="false"/>
                <w:i w:val="false"/>
                <w:color w:val="000000"/>
                <w:sz w:val="20"/>
              </w:rPr>
              <w:t>
5</w:t>
            </w:r>
          </w:p>
          <w:bookmarkEnd w:id="232"/>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33"/>
          <w:p>
            <w:pPr>
              <w:spacing w:after="20"/>
              <w:ind w:left="20"/>
              <w:jc w:val="both"/>
            </w:pPr>
            <w:r>
              <w:rPr>
                <w:rFonts w:ascii="Times New Roman"/>
                <w:b w:val="false"/>
                <w:i w:val="false"/>
                <w:color w:val="000000"/>
                <w:sz w:val="20"/>
              </w:rPr>
              <w:t>
1) постановка на регистрационный учет по НДС;</w:t>
            </w:r>
          </w:p>
          <w:bookmarkEnd w:id="233"/>
          <w:p>
            <w:pPr>
              <w:spacing w:after="20"/>
              <w:ind w:left="20"/>
              <w:jc w:val="both"/>
            </w:pPr>
            <w:r>
              <w:rPr>
                <w:rFonts w:ascii="Times New Roman"/>
                <w:b w:val="false"/>
                <w:i w:val="false"/>
                <w:color w:val="000000"/>
                <w:sz w:val="20"/>
              </w:rPr>
              <w:t>
</w:t>
            </w:r>
            <w:r>
              <w:rPr>
                <w:rFonts w:ascii="Times New Roman"/>
                <w:b w:val="false"/>
                <w:i w:val="false"/>
                <w:color w:val="000000"/>
                <w:sz w:val="20"/>
              </w:rPr>
              <w:t>2) замена свидетельства НДС;</w:t>
            </w:r>
          </w:p>
          <w:p>
            <w:pPr>
              <w:spacing w:after="20"/>
              <w:ind w:left="20"/>
              <w:jc w:val="both"/>
            </w:pPr>
            <w:r>
              <w:rPr>
                <w:rFonts w:ascii="Times New Roman"/>
                <w:b w:val="false"/>
                <w:i w:val="false"/>
                <w:color w:val="000000"/>
                <w:sz w:val="20"/>
              </w:rPr>
              <w:t>
</w:t>
            </w:r>
            <w:r>
              <w:rPr>
                <w:rFonts w:ascii="Times New Roman"/>
                <w:b w:val="false"/>
                <w:i w:val="false"/>
                <w:color w:val="000000"/>
                <w:sz w:val="20"/>
              </w:rPr>
              <w:t>3) снятие с регистрационного учета по НДС;</w:t>
            </w:r>
          </w:p>
          <w:p>
            <w:pPr>
              <w:spacing w:after="20"/>
              <w:ind w:left="20"/>
              <w:jc w:val="both"/>
            </w:pPr>
            <w:r>
              <w:rPr>
                <w:rFonts w:ascii="Times New Roman"/>
                <w:b w:val="false"/>
                <w:i w:val="false"/>
                <w:color w:val="000000"/>
                <w:sz w:val="20"/>
              </w:rPr>
              <w:t>
4) мотивированный ответ услугодателя об отказе в снятии с регистрационного учета по НДС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34"/>
          <w:p>
            <w:pPr>
              <w:spacing w:after="20"/>
              <w:ind w:left="20"/>
              <w:jc w:val="both"/>
            </w:pPr>
            <w:r>
              <w:rPr>
                <w:rFonts w:ascii="Times New Roman"/>
                <w:b w:val="false"/>
                <w:i w:val="false"/>
                <w:color w:val="000000"/>
                <w:sz w:val="20"/>
              </w:rPr>
              <w:t>
6</w:t>
            </w:r>
          </w:p>
          <w:bookmarkEnd w:id="234"/>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35"/>
          <w:p>
            <w:pPr>
              <w:spacing w:after="20"/>
              <w:ind w:left="20"/>
              <w:jc w:val="both"/>
            </w:pPr>
            <w:r>
              <w:rPr>
                <w:rFonts w:ascii="Times New Roman"/>
                <w:b w:val="false"/>
                <w:i w:val="false"/>
                <w:color w:val="000000"/>
                <w:sz w:val="20"/>
              </w:rPr>
              <w:t>
7</w:t>
            </w:r>
          </w:p>
          <w:bookmarkEnd w:id="235"/>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36"/>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236"/>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 РК</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www.kgd.gov.kz;</w:t>
            </w:r>
          </w:p>
          <w:p>
            <w:pPr>
              <w:spacing w:after="20"/>
              <w:ind w:left="20"/>
              <w:jc w:val="both"/>
            </w:pPr>
            <w:r>
              <w:rPr>
                <w:rFonts w:ascii="Times New Roman"/>
                <w:b w:val="false"/>
                <w:i w:val="false"/>
                <w:color w:val="000000"/>
                <w:sz w:val="20"/>
              </w:rPr>
              <w:t>
2) портала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37"/>
          <w:p>
            <w:pPr>
              <w:spacing w:after="20"/>
              <w:ind w:left="20"/>
              <w:jc w:val="both"/>
            </w:pPr>
            <w:r>
              <w:rPr>
                <w:rFonts w:ascii="Times New Roman"/>
                <w:b w:val="false"/>
                <w:i w:val="false"/>
                <w:color w:val="000000"/>
                <w:sz w:val="20"/>
              </w:rPr>
              <w:t>
8</w:t>
            </w:r>
          </w:p>
          <w:bookmarkEnd w:id="237"/>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38"/>
          <w:p>
            <w:pPr>
              <w:spacing w:after="20"/>
              <w:ind w:left="20"/>
              <w:jc w:val="both"/>
            </w:pPr>
            <w:r>
              <w:rPr>
                <w:rFonts w:ascii="Times New Roman"/>
                <w:b w:val="false"/>
                <w:i w:val="false"/>
                <w:color w:val="000000"/>
                <w:sz w:val="20"/>
              </w:rPr>
              <w:t>
при обращении услугополучателя (юридического лица-резидента, нерезидента, осуществляющего деятельность в Республике Казахстан через филиал, представительство, индивидуального предпринимателя):</w:t>
            </w:r>
          </w:p>
          <w:bookmarkEnd w:id="238"/>
          <w:p>
            <w:pPr>
              <w:spacing w:after="20"/>
              <w:ind w:left="20"/>
              <w:jc w:val="both"/>
            </w:pPr>
            <w:r>
              <w:rPr>
                <w:rFonts w:ascii="Times New Roman"/>
                <w:b w:val="false"/>
                <w:i w:val="false"/>
                <w:color w:val="000000"/>
                <w:sz w:val="20"/>
              </w:rPr>
              <w:t>
</w:t>
            </w:r>
            <w:r>
              <w:rPr>
                <w:rFonts w:ascii="Times New Roman"/>
                <w:b w:val="false"/>
                <w:i w:val="false"/>
                <w:color w:val="000000"/>
                <w:sz w:val="20"/>
              </w:rPr>
              <w:t>к услугодателю:</w:t>
            </w:r>
          </w:p>
          <w:p>
            <w:pPr>
              <w:spacing w:after="20"/>
              <w:ind w:left="20"/>
              <w:jc w:val="both"/>
            </w:pPr>
            <w:r>
              <w:rPr>
                <w:rFonts w:ascii="Times New Roman"/>
                <w:b w:val="false"/>
                <w:i w:val="false"/>
                <w:color w:val="000000"/>
                <w:sz w:val="20"/>
              </w:rPr>
              <w:t>
</w:t>
            </w:r>
            <w:r>
              <w:rPr>
                <w:rFonts w:ascii="Times New Roman"/>
                <w:b w:val="false"/>
                <w:i w:val="false"/>
                <w:color w:val="000000"/>
                <w:sz w:val="20"/>
              </w:rPr>
              <w:t>1) налоговое заявление по форме согласно приложению 2 к настоящим Правилам – для постановки на регистрационный учет по НДС, замены свидетельства НДС, снятия с регистрационного учета по НДС;</w:t>
            </w:r>
          </w:p>
          <w:p>
            <w:pPr>
              <w:spacing w:after="20"/>
              <w:ind w:left="20"/>
              <w:jc w:val="both"/>
            </w:pPr>
            <w:r>
              <w:rPr>
                <w:rFonts w:ascii="Times New Roman"/>
                <w:b w:val="false"/>
                <w:i w:val="false"/>
                <w:color w:val="000000"/>
                <w:sz w:val="20"/>
              </w:rPr>
              <w:t>
</w:t>
            </w:r>
            <w:r>
              <w:rPr>
                <w:rFonts w:ascii="Times New Roman"/>
                <w:b w:val="false"/>
                <w:i w:val="false"/>
                <w:color w:val="000000"/>
                <w:sz w:val="20"/>
              </w:rPr>
              <w:t>2) ликвидационная декларация по НДС – для снятия с регистрационного учета по НДС;</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налоговое заявление в форме электронного документа, согласно приложению 2 к настоящим Правилам или заявление о государственной регистрации юридического лица с отметкой "Регистрация в качестве плательщика НДС" посредством Национального реестра бизнес-идентификационных номеров.</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39"/>
          <w:p>
            <w:pPr>
              <w:spacing w:after="20"/>
              <w:ind w:left="20"/>
              <w:jc w:val="both"/>
            </w:pPr>
            <w:r>
              <w:rPr>
                <w:rFonts w:ascii="Times New Roman"/>
                <w:b w:val="false"/>
                <w:i w:val="false"/>
                <w:color w:val="000000"/>
                <w:sz w:val="20"/>
              </w:rPr>
              <w:t>
9</w:t>
            </w:r>
          </w:p>
          <w:bookmarkEnd w:id="239"/>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40"/>
          <w:p>
            <w:pPr>
              <w:spacing w:after="20"/>
              <w:ind w:left="20"/>
              <w:jc w:val="both"/>
            </w:pPr>
            <w:r>
              <w:rPr>
                <w:rFonts w:ascii="Times New Roman"/>
                <w:b w:val="false"/>
                <w:i w:val="false"/>
                <w:color w:val="000000"/>
                <w:sz w:val="20"/>
              </w:rPr>
              <w:t xml:space="preserve">
1) Основанием для отказа в снятии с регистрационного учета по НДС являются случаи, если при снятии с регистрационного учета по НДС одновременно не соблюдены следующие условия, предусмотренные пунктом 3 </w:t>
            </w:r>
            <w:r>
              <w:rPr>
                <w:rFonts w:ascii="Times New Roman"/>
                <w:b w:val="false"/>
                <w:i w:val="false"/>
                <w:color w:val="000000"/>
                <w:sz w:val="20"/>
              </w:rPr>
              <w:t>статьи 85</w:t>
            </w:r>
            <w:r>
              <w:rPr>
                <w:rFonts w:ascii="Times New Roman"/>
                <w:b w:val="false"/>
                <w:i w:val="false"/>
                <w:color w:val="000000"/>
                <w:sz w:val="20"/>
              </w:rPr>
              <w:t xml:space="preserve"> Кодекса Республики Казахстан от "О налогах и других обязательных платежах в бюджет" (Налоговый кодекс):</w:t>
            </w:r>
          </w:p>
          <w:bookmarkEnd w:id="240"/>
          <w:p>
            <w:pPr>
              <w:spacing w:after="20"/>
              <w:ind w:left="20"/>
              <w:jc w:val="both"/>
            </w:pPr>
            <w:r>
              <w:rPr>
                <w:rFonts w:ascii="Times New Roman"/>
                <w:b w:val="false"/>
                <w:i w:val="false"/>
                <w:color w:val="000000"/>
                <w:sz w:val="20"/>
              </w:rPr>
              <w:t>
</w:t>
            </w:r>
            <w:r>
              <w:rPr>
                <w:rFonts w:ascii="Times New Roman"/>
                <w:b w:val="false"/>
                <w:i w:val="false"/>
                <w:color w:val="000000"/>
                <w:sz w:val="20"/>
              </w:rPr>
              <w:t>за календарный год, предшествующий году подачи налогового заявления, размер облагаемого оборота услугополучателя превысил 30000-кратный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период с начала текущего календарного года, в котором подано такое налоговое заявление, размер облагаемого оборота услугополучателя превысил 30000-кратный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4)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41"/>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при условии наличия электронной цифровой подписи.</w:t>
            </w:r>
          </w:p>
          <w:bookmarkEnd w:id="241"/>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может оказываться по принципу "одного заявления" в совокупности с государственной услугой "Государственная регистрация юридических лиц, учетная регистрация их филиалов и представительств".</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8-800-080-7777, 1414.</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плательщиков налога</w:t>
            </w:r>
            <w:r>
              <w:br/>
            </w:r>
            <w:r>
              <w:rPr>
                <w:rFonts w:ascii="Times New Roman"/>
                <w:b w:val="false"/>
                <w:i w:val="false"/>
                <w:color w:val="000000"/>
                <w:sz w:val="20"/>
              </w:rPr>
              <w:t>на добавленную стоимость"</w:t>
            </w:r>
          </w:p>
        </w:tc>
      </w:tr>
    </w:tbl>
    <w:bookmarkStart w:name="z364"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68072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8072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367" w:id="243"/>
    <w:p>
      <w:pPr>
        <w:spacing w:after="0"/>
        <w:ind w:left="0"/>
        <w:jc w:val="left"/>
      </w:pPr>
      <w:r>
        <w:rPr>
          <w:rFonts w:ascii="Times New Roman"/>
          <w:b/>
          <w:i w:val="false"/>
          <w:color w:val="000000"/>
        </w:rPr>
        <w:t xml:space="preserve"> Правила оказания государственной услуги "Выдача лицензии на производство табачных изделий"</w:t>
      </w:r>
    </w:p>
    <w:bookmarkEnd w:id="243"/>
    <w:bookmarkStart w:name="z368" w:id="244"/>
    <w:p>
      <w:pPr>
        <w:spacing w:after="0"/>
        <w:ind w:left="0"/>
        <w:jc w:val="left"/>
      </w:pPr>
      <w:r>
        <w:rPr>
          <w:rFonts w:ascii="Times New Roman"/>
          <w:b/>
          <w:i w:val="false"/>
          <w:color w:val="000000"/>
        </w:rPr>
        <w:t xml:space="preserve"> Глава 1. Общие положения</w:t>
      </w:r>
    </w:p>
    <w:bookmarkEnd w:id="244"/>
    <w:bookmarkStart w:name="z369" w:id="245"/>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производство табачных изделий"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лицензии на производство табачных изделий" (далее – Государственная услуга) Комитетом государственных доходов Министерства финансов Республики Казахстан (далее – услугодатель). </w:t>
      </w:r>
    </w:p>
    <w:bookmarkEnd w:id="245"/>
    <w:bookmarkStart w:name="z370" w:id="246"/>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246"/>
    <w:bookmarkStart w:name="z371" w:id="247"/>
    <w:p>
      <w:pPr>
        <w:spacing w:after="0"/>
        <w:ind w:left="0"/>
        <w:jc w:val="left"/>
      </w:pPr>
      <w:r>
        <w:rPr>
          <w:rFonts w:ascii="Times New Roman"/>
          <w:b/>
          <w:i w:val="false"/>
          <w:color w:val="000000"/>
        </w:rPr>
        <w:t xml:space="preserve"> Глава 2. Порядок оказания государственной услуги</w:t>
      </w:r>
    </w:p>
    <w:bookmarkEnd w:id="247"/>
    <w:bookmarkStart w:name="z372" w:id="248"/>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 посредством веб-портала "электронного правительства" www.egov.kz (далее – портал).</w:t>
      </w:r>
    </w:p>
    <w:bookmarkEnd w:id="248"/>
    <w:bookmarkStart w:name="z373" w:id="249"/>
    <w:p>
      <w:pPr>
        <w:spacing w:after="0"/>
        <w:ind w:left="0"/>
        <w:jc w:val="both"/>
      </w:pPr>
      <w:r>
        <w:rPr>
          <w:rFonts w:ascii="Times New Roman"/>
          <w:b w:val="false"/>
          <w:i w:val="false"/>
          <w:color w:val="000000"/>
          <w:sz w:val="28"/>
        </w:rPr>
        <w:t xml:space="preserve">
      При получении и/или переоформлении лицензии заявление в форме электронного документа с перечнем необходимых документов для оказания государственной услуги, удостоверенное электронной цифровой подписью (далее – ЭЦП) услугополучателя, принимается через портал. </w:t>
      </w:r>
    </w:p>
    <w:bookmarkEnd w:id="249"/>
    <w:bookmarkStart w:name="z374" w:id="250"/>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"Выдача лицензии на производство табачных изделий" (далее – Перечень) указан в приложении 1 к настоящим Правилам. </w:t>
      </w:r>
    </w:p>
    <w:bookmarkEnd w:id="250"/>
    <w:bookmarkStart w:name="z375" w:id="251"/>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251"/>
    <w:bookmarkStart w:name="z376" w:id="252"/>
    <w:p>
      <w:pPr>
        <w:spacing w:after="0"/>
        <w:ind w:left="0"/>
        <w:jc w:val="both"/>
      </w:pPr>
      <w:r>
        <w:rPr>
          <w:rFonts w:ascii="Times New Roman"/>
          <w:b w:val="false"/>
          <w:i w:val="false"/>
          <w:color w:val="000000"/>
          <w:sz w:val="28"/>
        </w:rPr>
        <w:t xml:space="preserve">
      При обращении через портал услугополучателю направляется статус о принятии запроса для оказания государственной услуги. </w:t>
      </w:r>
    </w:p>
    <w:bookmarkEnd w:id="252"/>
    <w:bookmarkStart w:name="z377" w:id="253"/>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253"/>
    <w:bookmarkStart w:name="z378" w:id="254"/>
    <w:p>
      <w:pPr>
        <w:spacing w:after="0"/>
        <w:ind w:left="0"/>
        <w:jc w:val="both"/>
      </w:pPr>
      <w:r>
        <w:rPr>
          <w:rFonts w:ascii="Times New Roman"/>
          <w:b w:val="false"/>
          <w:i w:val="false"/>
          <w:color w:val="000000"/>
          <w:sz w:val="28"/>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 </w:t>
      </w:r>
    </w:p>
    <w:bookmarkEnd w:id="254"/>
    <w:bookmarkStart w:name="z379" w:id="255"/>
    <w:p>
      <w:pPr>
        <w:spacing w:after="0"/>
        <w:ind w:left="0"/>
        <w:jc w:val="both"/>
      </w:pPr>
      <w:r>
        <w:rPr>
          <w:rFonts w:ascii="Times New Roman"/>
          <w:b w:val="false"/>
          <w:i w:val="false"/>
          <w:color w:val="000000"/>
          <w:sz w:val="28"/>
        </w:rPr>
        <w:t xml:space="preserve">
      4. Согласно </w:t>
      </w:r>
      <w:r>
        <w:rPr>
          <w:rFonts w:ascii="Times New Roman"/>
          <w:b w:val="false"/>
          <w:i w:val="false"/>
          <w:color w:val="000000"/>
          <w:sz w:val="28"/>
        </w:rPr>
        <w:t xml:space="preserve">статье 33 </w:t>
      </w:r>
      <w:r>
        <w:rPr>
          <w:rFonts w:ascii="Times New Roman"/>
          <w:b w:val="false"/>
          <w:i w:val="false"/>
          <w:color w:val="000000"/>
          <w:sz w:val="28"/>
        </w:rPr>
        <w:t xml:space="preserve">Закона о разрешениях лицензия и (или) приложение к лицензии подлежат переоформлению в следующих случаях: </w:t>
      </w:r>
    </w:p>
    <w:bookmarkEnd w:id="255"/>
    <w:bookmarkStart w:name="z380" w:id="256"/>
    <w:p>
      <w:pPr>
        <w:spacing w:after="0"/>
        <w:ind w:left="0"/>
        <w:jc w:val="both"/>
      </w:pPr>
      <w:r>
        <w:rPr>
          <w:rFonts w:ascii="Times New Roman"/>
          <w:b w:val="false"/>
          <w:i w:val="false"/>
          <w:color w:val="000000"/>
          <w:sz w:val="28"/>
        </w:rPr>
        <w:t xml:space="preserve">
      1) изменения фамилии, имени, отчества (при его наличии) физического лица-лицензиата; </w:t>
      </w:r>
    </w:p>
    <w:bookmarkEnd w:id="256"/>
    <w:bookmarkStart w:name="z381" w:id="257"/>
    <w:p>
      <w:pPr>
        <w:spacing w:after="0"/>
        <w:ind w:left="0"/>
        <w:jc w:val="both"/>
      </w:pPr>
      <w:r>
        <w:rPr>
          <w:rFonts w:ascii="Times New Roman"/>
          <w:b w:val="false"/>
          <w:i w:val="false"/>
          <w:color w:val="000000"/>
          <w:sz w:val="28"/>
        </w:rPr>
        <w:t xml:space="preserve">
      2) перерегистрации индивидуального предпринимателя-лицензиата, изменении его наименования или юридического адреса; </w:t>
      </w:r>
    </w:p>
    <w:bookmarkEnd w:id="257"/>
    <w:bookmarkStart w:name="z382" w:id="258"/>
    <w:p>
      <w:pPr>
        <w:spacing w:after="0"/>
        <w:ind w:left="0"/>
        <w:jc w:val="both"/>
      </w:pPr>
      <w:r>
        <w:rPr>
          <w:rFonts w:ascii="Times New Roman"/>
          <w:b w:val="false"/>
          <w:i w:val="false"/>
          <w:color w:val="000000"/>
          <w:sz w:val="28"/>
        </w:rPr>
        <w:t xml:space="preserve">
      3) реорганизации юридического лица-лицензиата в соответствии с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о разрешениях; </w:t>
      </w:r>
    </w:p>
    <w:bookmarkEnd w:id="258"/>
    <w:bookmarkStart w:name="z383" w:id="259"/>
    <w:p>
      <w:pPr>
        <w:spacing w:after="0"/>
        <w:ind w:left="0"/>
        <w:jc w:val="both"/>
      </w:pPr>
      <w:r>
        <w:rPr>
          <w:rFonts w:ascii="Times New Roman"/>
          <w:b w:val="false"/>
          <w:i w:val="false"/>
          <w:color w:val="000000"/>
          <w:sz w:val="28"/>
        </w:rPr>
        <w:t xml:space="preserve">
      4) изменения наименования и (или) места нахождения юридического лица-лицензиата, филиала иностранного юридического лица-лицензиата, предметом деятельности которого является оказание финансовых услуг (при указании адреса в лицензии); </w:t>
      </w:r>
    </w:p>
    <w:bookmarkEnd w:id="259"/>
    <w:bookmarkStart w:name="z384" w:id="260"/>
    <w:p>
      <w:pPr>
        <w:spacing w:after="0"/>
        <w:ind w:left="0"/>
        <w:jc w:val="both"/>
      </w:pPr>
      <w:r>
        <w:rPr>
          <w:rFonts w:ascii="Times New Roman"/>
          <w:b w:val="false"/>
          <w:i w:val="false"/>
          <w:color w:val="000000"/>
          <w:sz w:val="28"/>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о разрешениях; </w:t>
      </w:r>
    </w:p>
    <w:bookmarkEnd w:id="260"/>
    <w:bookmarkStart w:name="z385" w:id="261"/>
    <w:p>
      <w:pPr>
        <w:spacing w:after="0"/>
        <w:ind w:left="0"/>
        <w:jc w:val="both"/>
      </w:pPr>
      <w:r>
        <w:rPr>
          <w:rFonts w:ascii="Times New Roman"/>
          <w:b w:val="false"/>
          <w:i w:val="false"/>
          <w:color w:val="000000"/>
          <w:sz w:val="28"/>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 </w:t>
      </w:r>
    </w:p>
    <w:bookmarkEnd w:id="261"/>
    <w:bookmarkStart w:name="z386" w:id="262"/>
    <w:p>
      <w:pPr>
        <w:spacing w:after="0"/>
        <w:ind w:left="0"/>
        <w:jc w:val="both"/>
      </w:pPr>
      <w:r>
        <w:rPr>
          <w:rFonts w:ascii="Times New Roman"/>
          <w:b w:val="false"/>
          <w:i w:val="false"/>
          <w:color w:val="000000"/>
          <w:sz w:val="28"/>
        </w:rPr>
        <w:t xml:space="preserve">
      7) наличия требования о переоформлении в законах Республики Казахстан. </w:t>
      </w:r>
    </w:p>
    <w:bookmarkEnd w:id="262"/>
    <w:bookmarkStart w:name="z387" w:id="263"/>
    <w:p>
      <w:pPr>
        <w:spacing w:after="0"/>
        <w:ind w:left="0"/>
        <w:jc w:val="both"/>
      </w:pPr>
      <w:r>
        <w:rPr>
          <w:rFonts w:ascii="Times New Roman"/>
          <w:b w:val="false"/>
          <w:i w:val="false"/>
          <w:color w:val="000000"/>
          <w:sz w:val="28"/>
        </w:rPr>
        <w:t>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bookmarkEnd w:id="263"/>
    <w:bookmarkStart w:name="z388" w:id="264"/>
    <w:p>
      <w:pPr>
        <w:spacing w:after="0"/>
        <w:ind w:left="0"/>
        <w:jc w:val="both"/>
      </w:pPr>
      <w:r>
        <w:rPr>
          <w:rFonts w:ascii="Times New Roman"/>
          <w:b w:val="false"/>
          <w:i w:val="false"/>
          <w:color w:val="000000"/>
          <w:sz w:val="28"/>
        </w:rPr>
        <w:t>
      При изменении наименования вида и (или) подвида деятельности, для которых введен разрешительный порядок, лицензиат подает заявление о переоформлении лицензии и (или) приложения к лицензии.</w:t>
      </w:r>
    </w:p>
    <w:bookmarkEnd w:id="264"/>
    <w:bookmarkStart w:name="z389" w:id="265"/>
    <w:p>
      <w:pPr>
        <w:spacing w:after="0"/>
        <w:ind w:left="0"/>
        <w:jc w:val="both"/>
      </w:pPr>
      <w:r>
        <w:rPr>
          <w:rFonts w:ascii="Times New Roman"/>
          <w:b w:val="false"/>
          <w:i w:val="false"/>
          <w:color w:val="000000"/>
          <w:sz w:val="28"/>
        </w:rPr>
        <w:t>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bookmarkEnd w:id="265"/>
    <w:bookmarkStart w:name="z390" w:id="266"/>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2</w:t>
      </w:r>
      <w:r>
        <w:rPr>
          <w:rFonts w:ascii="Times New Roman"/>
          <w:b w:val="false"/>
          <w:i w:val="false"/>
          <w:color w:val="000000"/>
          <w:sz w:val="28"/>
        </w:rPr>
        <w:t xml:space="preserve">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оформления лицензии только в электронной форме, а также случаев прекращения действия лицензии и (или) приложения к лицензии по следующим основаниям, предусмотренным подпунктами 6) и 7) </w:t>
      </w:r>
      <w:r>
        <w:rPr>
          <w:rFonts w:ascii="Times New Roman"/>
          <w:b w:val="false"/>
          <w:i w:val="false"/>
          <w:color w:val="000000"/>
          <w:sz w:val="28"/>
        </w:rPr>
        <w:t>пункта 1</w:t>
      </w:r>
      <w:r>
        <w:rPr>
          <w:rFonts w:ascii="Times New Roman"/>
          <w:b w:val="false"/>
          <w:i w:val="false"/>
          <w:color w:val="000000"/>
          <w:sz w:val="28"/>
        </w:rPr>
        <w:t xml:space="preserve"> статьи 35 Закона:</w:t>
      </w:r>
    </w:p>
    <w:bookmarkEnd w:id="266"/>
    <w:bookmarkStart w:name="z391" w:id="267"/>
    <w:p>
      <w:pPr>
        <w:spacing w:after="0"/>
        <w:ind w:left="0"/>
        <w:jc w:val="both"/>
      </w:pPr>
      <w:r>
        <w:rPr>
          <w:rFonts w:ascii="Times New Roman"/>
          <w:b w:val="false"/>
          <w:i w:val="false"/>
          <w:color w:val="000000"/>
          <w:sz w:val="28"/>
        </w:rPr>
        <w:t xml:space="preserve">
      исключения лицензии или отдельного вида деятельности и (или) подвида деятельности или действия (операции) из приложения 1 к </w:t>
      </w:r>
      <w:r>
        <w:rPr>
          <w:rFonts w:ascii="Times New Roman"/>
          <w:b w:val="false"/>
          <w:i w:val="false"/>
          <w:color w:val="000000"/>
          <w:sz w:val="28"/>
        </w:rPr>
        <w:t>Закону</w:t>
      </w:r>
      <w:r>
        <w:rPr>
          <w:rFonts w:ascii="Times New Roman"/>
          <w:b w:val="false"/>
          <w:i w:val="false"/>
          <w:color w:val="000000"/>
          <w:sz w:val="28"/>
        </w:rPr>
        <w:t>;</w:t>
      </w:r>
    </w:p>
    <w:bookmarkEnd w:id="267"/>
    <w:bookmarkStart w:name="z392" w:id="268"/>
    <w:p>
      <w:pPr>
        <w:spacing w:after="0"/>
        <w:ind w:left="0"/>
        <w:jc w:val="both"/>
      </w:pPr>
      <w:r>
        <w:rPr>
          <w:rFonts w:ascii="Times New Roman"/>
          <w:b w:val="false"/>
          <w:i w:val="false"/>
          <w:color w:val="000000"/>
          <w:sz w:val="28"/>
        </w:rPr>
        <w:t xml:space="preserve">
      исключения лицензиата из числа лиц, подлежащих лицензированию. </w:t>
      </w:r>
    </w:p>
    <w:bookmarkEnd w:id="268"/>
    <w:bookmarkStart w:name="z393" w:id="269"/>
    <w:p>
      <w:pPr>
        <w:spacing w:after="0"/>
        <w:ind w:left="0"/>
        <w:jc w:val="both"/>
      </w:pPr>
      <w:r>
        <w:rPr>
          <w:rFonts w:ascii="Times New Roman"/>
          <w:b w:val="false"/>
          <w:i w:val="false"/>
          <w:color w:val="000000"/>
          <w:sz w:val="28"/>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269"/>
    <w:bookmarkStart w:name="z394" w:id="270"/>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проверяет полноту представленных документов.</w:t>
      </w:r>
    </w:p>
    <w:bookmarkEnd w:id="270"/>
    <w:bookmarkStart w:name="z395" w:id="271"/>
    <w:p>
      <w:pPr>
        <w:spacing w:after="0"/>
        <w:ind w:left="0"/>
        <w:jc w:val="both"/>
      </w:pPr>
      <w:r>
        <w:rPr>
          <w:rFonts w:ascii="Times New Roman"/>
          <w:b w:val="false"/>
          <w:i w:val="false"/>
          <w:color w:val="000000"/>
          <w:sz w:val="28"/>
        </w:rPr>
        <w:t>
      При установлении факта неполноты представленных документов услугодатель в указанные сроки дает мотивированный отказ в дальнейшем рассмотрении заявления.</w:t>
      </w:r>
    </w:p>
    <w:bookmarkEnd w:id="271"/>
    <w:bookmarkStart w:name="z396" w:id="272"/>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услугодателя, ответственный за оказание государственной услуги, выезжает на объект услугополучателя, по результатам которого составляет акт установления соответствия или несоответствия квалификационным требованиям к деятельности по производству табачных изделий.</w:t>
      </w:r>
    </w:p>
    <w:bookmarkEnd w:id="272"/>
    <w:bookmarkStart w:name="z397" w:id="273"/>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273"/>
    <w:bookmarkStart w:name="z398" w:id="274"/>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274"/>
    <w:bookmarkStart w:name="z399" w:id="275"/>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275"/>
    <w:bookmarkStart w:name="z400" w:id="276"/>
    <w:p>
      <w:pPr>
        <w:spacing w:after="0"/>
        <w:ind w:left="0"/>
        <w:jc w:val="both"/>
      </w:pPr>
      <w:r>
        <w:rPr>
          <w:rFonts w:ascii="Times New Roman"/>
          <w:b w:val="false"/>
          <w:i w:val="false"/>
          <w:color w:val="000000"/>
          <w:sz w:val="28"/>
        </w:rPr>
        <w:t>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bookmarkEnd w:id="276"/>
    <w:bookmarkStart w:name="z401" w:id="277"/>
    <w:p>
      <w:pPr>
        <w:spacing w:after="0"/>
        <w:ind w:left="0"/>
        <w:jc w:val="both"/>
      </w:pPr>
      <w:r>
        <w:rPr>
          <w:rFonts w:ascii="Times New Roman"/>
          <w:b w:val="false"/>
          <w:i w:val="false"/>
          <w:color w:val="000000"/>
          <w:sz w:val="28"/>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9 Перечня к оказанию государственной услуги – не позднее 10 (десяти) рабочих дней; </w:t>
      </w:r>
    </w:p>
    <w:bookmarkEnd w:id="277"/>
    <w:bookmarkStart w:name="z402" w:id="278"/>
    <w:p>
      <w:pPr>
        <w:spacing w:after="0"/>
        <w:ind w:left="0"/>
        <w:jc w:val="both"/>
      </w:pPr>
      <w:r>
        <w:rPr>
          <w:rFonts w:ascii="Times New Roman"/>
          <w:b w:val="false"/>
          <w:i w:val="false"/>
          <w:color w:val="000000"/>
          <w:sz w:val="28"/>
        </w:rPr>
        <w:t>
      2) при переоформлении лицензии – в течение 3 (трех) рабочих дней;</w:t>
      </w:r>
    </w:p>
    <w:bookmarkEnd w:id="278"/>
    <w:bookmarkStart w:name="z403" w:id="279"/>
    <w:p>
      <w:pPr>
        <w:spacing w:after="0"/>
        <w:ind w:left="0"/>
        <w:jc w:val="both"/>
      </w:pPr>
      <w:r>
        <w:rPr>
          <w:rFonts w:ascii="Times New Roman"/>
          <w:b w:val="false"/>
          <w:i w:val="false"/>
          <w:color w:val="000000"/>
          <w:sz w:val="28"/>
        </w:rPr>
        <w:t xml:space="preserve">
      3) при прекращении лицензии - в течение 3 (трех) рабочих дней. </w:t>
      </w:r>
    </w:p>
    <w:bookmarkEnd w:id="279"/>
    <w:bookmarkStart w:name="z404" w:id="280"/>
    <w:p>
      <w:pPr>
        <w:spacing w:after="0"/>
        <w:ind w:left="0"/>
        <w:jc w:val="both"/>
      </w:pPr>
      <w:r>
        <w:rPr>
          <w:rFonts w:ascii="Times New Roman"/>
          <w:b w:val="false"/>
          <w:i w:val="false"/>
          <w:color w:val="000000"/>
          <w:sz w:val="28"/>
        </w:rPr>
        <w:t>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280"/>
    <w:bookmarkStart w:name="z405" w:id="281"/>
    <w:p>
      <w:pPr>
        <w:spacing w:after="0"/>
        <w:ind w:left="0"/>
        <w:jc w:val="both"/>
      </w:pPr>
      <w:r>
        <w:rPr>
          <w:rFonts w:ascii="Times New Roman"/>
          <w:b w:val="false"/>
          <w:i w:val="false"/>
          <w:color w:val="000000"/>
          <w:sz w:val="28"/>
        </w:rPr>
        <w:t>
      7.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81"/>
    <w:bookmarkStart w:name="z406" w:id="282"/>
    <w:p>
      <w:pPr>
        <w:spacing w:after="0"/>
        <w:ind w:left="0"/>
        <w:jc w:val="both"/>
      </w:pPr>
      <w:r>
        <w:rPr>
          <w:rFonts w:ascii="Times New Roman"/>
          <w:b w:val="false"/>
          <w:i w:val="false"/>
          <w:color w:val="000000"/>
          <w:sz w:val="28"/>
        </w:rPr>
        <w:t xml:space="preserve">
      8.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 </w:t>
      </w:r>
    </w:p>
    <w:bookmarkEnd w:id="282"/>
    <w:bookmarkStart w:name="z407" w:id="283"/>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83"/>
    <w:bookmarkStart w:name="z408" w:id="284"/>
    <w:p>
      <w:pPr>
        <w:spacing w:after="0"/>
        <w:ind w:left="0"/>
        <w:jc w:val="both"/>
      </w:pPr>
      <w:r>
        <w:rPr>
          <w:rFonts w:ascii="Times New Roman"/>
          <w:b w:val="false"/>
          <w:i w:val="false"/>
          <w:color w:val="000000"/>
          <w:sz w:val="28"/>
        </w:rPr>
        <w:t xml:space="preserve">
      9.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 </w:t>
      </w:r>
    </w:p>
    <w:bookmarkEnd w:id="284"/>
    <w:bookmarkStart w:name="z409" w:id="285"/>
    <w:p>
      <w:pPr>
        <w:spacing w:after="0"/>
        <w:ind w:left="0"/>
        <w:jc w:val="both"/>
      </w:pPr>
      <w:r>
        <w:rPr>
          <w:rFonts w:ascii="Times New Roman"/>
          <w:b w:val="false"/>
          <w:i w:val="false"/>
          <w:color w:val="000000"/>
          <w:sz w:val="28"/>
        </w:rPr>
        <w:t xml:space="preserve">
      на имя руководителя услугодателя; </w:t>
      </w:r>
    </w:p>
    <w:bookmarkEnd w:id="285"/>
    <w:bookmarkStart w:name="z410" w:id="286"/>
    <w:p>
      <w:pPr>
        <w:spacing w:after="0"/>
        <w:ind w:left="0"/>
        <w:jc w:val="both"/>
      </w:pPr>
      <w:r>
        <w:rPr>
          <w:rFonts w:ascii="Times New Roman"/>
          <w:b w:val="false"/>
          <w:i w:val="false"/>
          <w:color w:val="000000"/>
          <w:sz w:val="28"/>
        </w:rPr>
        <w:t xml:space="preserve">
      на имя руководителя уполномоченного органа, осуществляющего руководство в сфере обеспечения поступлений налогов и платежей в бюджет; </w:t>
      </w:r>
    </w:p>
    <w:bookmarkEnd w:id="286"/>
    <w:bookmarkStart w:name="z411" w:id="287"/>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87"/>
    <w:bookmarkStart w:name="z412" w:id="288"/>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88"/>
    <w:bookmarkStart w:name="z413" w:id="289"/>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 </w:t>
      </w:r>
    </w:p>
    <w:bookmarkEnd w:id="289"/>
    <w:bookmarkStart w:name="z414" w:id="290"/>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90"/>
    <w:bookmarkStart w:name="z415" w:id="291"/>
    <w:p>
      <w:pPr>
        <w:spacing w:after="0"/>
        <w:ind w:left="0"/>
        <w:jc w:val="both"/>
      </w:pPr>
      <w:r>
        <w:rPr>
          <w:rFonts w:ascii="Times New Roman"/>
          <w:b w:val="false"/>
          <w:i w:val="false"/>
          <w:color w:val="000000"/>
          <w:sz w:val="28"/>
        </w:rPr>
        <w:t xml:space="preserve">
      10.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91"/>
    <w:bookmarkStart w:name="z416" w:id="292"/>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bl>
    <w:bookmarkStart w:name="z418" w:id="293"/>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294"/>
          <w:p>
            <w:pPr>
              <w:spacing w:after="20"/>
              <w:ind w:left="20"/>
              <w:jc w:val="both"/>
            </w:pPr>
            <w:r>
              <w:rPr>
                <w:rFonts w:ascii="Times New Roman"/>
                <w:b w:val="false"/>
                <w:i w:val="false"/>
                <w:color w:val="000000"/>
                <w:sz w:val="20"/>
              </w:rPr>
              <w:t>
</w:t>
            </w:r>
            <w:r>
              <w:rPr>
                <w:rFonts w:ascii="Times New Roman"/>
                <w:b/>
                <w:i w:val="false"/>
                <w:color w:val="000000"/>
                <w:sz w:val="20"/>
              </w:rPr>
              <w:t>"Выдача</w:t>
            </w:r>
            <w:r>
              <w:rPr>
                <w:rFonts w:ascii="Times New Roman"/>
                <w:b w:val="false"/>
                <w:i w:val="false"/>
                <w:color w:val="000000"/>
                <w:sz w:val="20"/>
              </w:rPr>
              <w:t xml:space="preserve"> </w:t>
            </w:r>
            <w:r>
              <w:rPr>
                <w:rFonts w:ascii="Times New Roman"/>
                <w:b/>
                <w:i w:val="false"/>
                <w:color w:val="000000"/>
                <w:sz w:val="20"/>
              </w:rPr>
              <w:t>лицензии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производство</w:t>
            </w:r>
            <w:r>
              <w:rPr>
                <w:rFonts w:ascii="Times New Roman"/>
                <w:b w:val="false"/>
                <w:i w:val="false"/>
                <w:color w:val="000000"/>
                <w:sz w:val="20"/>
              </w:rPr>
              <w:t xml:space="preserve"> </w:t>
            </w:r>
            <w:r>
              <w:rPr>
                <w:rFonts w:ascii="Times New Roman"/>
                <w:b/>
                <w:i w:val="false"/>
                <w:color w:val="000000"/>
                <w:sz w:val="20"/>
              </w:rPr>
              <w:t>табачных</w:t>
            </w:r>
            <w:r>
              <w:rPr>
                <w:rFonts w:ascii="Times New Roman"/>
                <w:b w:val="false"/>
                <w:i w:val="false"/>
                <w:color w:val="000000"/>
                <w:sz w:val="20"/>
              </w:rPr>
              <w:t xml:space="preserve"> </w:t>
            </w:r>
            <w:r>
              <w:rPr>
                <w:rFonts w:ascii="Times New Roman"/>
                <w:b/>
                <w:i w:val="false"/>
                <w:color w:val="000000"/>
                <w:sz w:val="20"/>
              </w:rPr>
              <w:t>изделий"</w:t>
            </w:r>
          </w:p>
          <w:bookmarkEnd w:id="294"/>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r>
              <w:rPr>
                <w:rFonts w:ascii="Times New Roman"/>
                <w:b w:val="false"/>
                <w:i w:val="false"/>
                <w:color w:val="000000"/>
                <w:sz w:val="20"/>
              </w:rPr>
              <w:t xml:space="preserve"> </w:t>
            </w:r>
            <w:r>
              <w:rPr>
                <w:rFonts w:ascii="Times New Roman"/>
                <w:b/>
                <w:i w:val="false"/>
                <w:color w:val="000000"/>
                <w:sz w:val="20"/>
              </w:rPr>
              <w:t>подвида</w:t>
            </w:r>
            <w:r>
              <w:rPr>
                <w:rFonts w:ascii="Times New Roman"/>
                <w:b w:val="false"/>
                <w:i w:val="false"/>
                <w:color w:val="000000"/>
                <w:sz w:val="20"/>
              </w:rPr>
              <w:t xml:space="preserve"> </w:t>
            </w:r>
            <w:r>
              <w:rPr>
                <w:rFonts w:ascii="Times New Roman"/>
                <w:b/>
                <w:i w:val="false"/>
                <w:color w:val="000000"/>
                <w:sz w:val="20"/>
              </w:rPr>
              <w:t>государственной</w:t>
            </w:r>
            <w:r>
              <w:rPr>
                <w:rFonts w:ascii="Times New Roman"/>
                <w:b w:val="false"/>
                <w:i w:val="false"/>
                <w:color w:val="000000"/>
                <w:sz w:val="20"/>
              </w:rPr>
              <w:t xml:space="preserve"> </w:t>
            </w:r>
            <w:r>
              <w:rPr>
                <w:rFonts w:ascii="Times New Roman"/>
                <w:b/>
                <w:i w:val="false"/>
                <w:color w:val="000000"/>
                <w:sz w:val="20"/>
              </w:rPr>
              <w:t>услуги:</w:t>
            </w:r>
          </w:p>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Выдача</w:t>
            </w:r>
            <w:r>
              <w:rPr>
                <w:rFonts w:ascii="Times New Roman"/>
                <w:b w:val="false"/>
                <w:i w:val="false"/>
                <w:color w:val="000000"/>
                <w:sz w:val="20"/>
              </w:rPr>
              <w:t xml:space="preserve"> </w:t>
            </w:r>
            <w:r>
              <w:rPr>
                <w:rFonts w:ascii="Times New Roman"/>
                <w:b/>
                <w:i w:val="false"/>
                <w:color w:val="000000"/>
                <w:sz w:val="20"/>
              </w:rPr>
              <w:t>лицензии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производство</w:t>
            </w:r>
            <w:r>
              <w:rPr>
                <w:rFonts w:ascii="Times New Roman"/>
                <w:b w:val="false"/>
                <w:i w:val="false"/>
                <w:color w:val="000000"/>
                <w:sz w:val="20"/>
              </w:rPr>
              <w:t xml:space="preserve"> </w:t>
            </w:r>
            <w:r>
              <w:rPr>
                <w:rFonts w:ascii="Times New Roman"/>
                <w:b/>
                <w:i w:val="false"/>
                <w:color w:val="000000"/>
                <w:sz w:val="20"/>
              </w:rPr>
              <w:t>табачных</w:t>
            </w:r>
            <w:r>
              <w:rPr>
                <w:rFonts w:ascii="Times New Roman"/>
                <w:b w:val="false"/>
                <w:i w:val="false"/>
                <w:color w:val="000000"/>
                <w:sz w:val="20"/>
              </w:rPr>
              <w:t xml:space="preserve"> </w:t>
            </w:r>
            <w:r>
              <w:rPr>
                <w:rFonts w:ascii="Times New Roman"/>
                <w:b/>
                <w:i w:val="false"/>
                <w:color w:val="000000"/>
                <w:sz w:val="20"/>
              </w:rPr>
              <w:t>изделий;</w:t>
            </w:r>
          </w:p>
          <w:p>
            <w:pPr>
              <w:spacing w:after="20"/>
              <w:ind w:left="20"/>
              <w:jc w:val="both"/>
            </w:pPr>
            <w:r>
              <w:rPr>
                <w:rFonts w:ascii="Times New Roman"/>
                <w:b w:val="false"/>
                <w:i w:val="false"/>
                <w:color w:val="000000"/>
                <w:sz w:val="20"/>
              </w:rPr>
              <w:t>
</w:t>
            </w:r>
            <w:r>
              <w:rPr>
                <w:rFonts w:ascii="Times New Roman"/>
                <w:b/>
                <w:i w:val="false"/>
                <w:color w:val="000000"/>
                <w:sz w:val="20"/>
              </w:rPr>
              <w:t>2.</w:t>
            </w:r>
            <w:r>
              <w:rPr>
                <w:rFonts w:ascii="Times New Roman"/>
                <w:b w:val="false"/>
                <w:i w:val="false"/>
                <w:color w:val="000000"/>
                <w:sz w:val="20"/>
              </w:rPr>
              <w:t xml:space="preserve"> </w:t>
            </w:r>
            <w:r>
              <w:rPr>
                <w:rFonts w:ascii="Times New Roman"/>
                <w:b/>
                <w:i w:val="false"/>
                <w:color w:val="000000"/>
                <w:sz w:val="20"/>
              </w:rPr>
              <w:t>Переоформление</w:t>
            </w:r>
            <w:r>
              <w:rPr>
                <w:rFonts w:ascii="Times New Roman"/>
                <w:b w:val="false"/>
                <w:i w:val="false"/>
                <w:color w:val="000000"/>
                <w:sz w:val="20"/>
              </w:rPr>
              <w:t xml:space="preserve"> </w:t>
            </w:r>
            <w:r>
              <w:rPr>
                <w:rFonts w:ascii="Times New Roman"/>
                <w:b/>
                <w:i w:val="false"/>
                <w:color w:val="000000"/>
                <w:sz w:val="20"/>
              </w:rPr>
              <w:t>лицензии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производство</w:t>
            </w:r>
            <w:r>
              <w:rPr>
                <w:rFonts w:ascii="Times New Roman"/>
                <w:b w:val="false"/>
                <w:i w:val="false"/>
                <w:color w:val="000000"/>
                <w:sz w:val="20"/>
              </w:rPr>
              <w:t xml:space="preserve"> </w:t>
            </w:r>
            <w:r>
              <w:rPr>
                <w:rFonts w:ascii="Times New Roman"/>
                <w:b/>
                <w:i w:val="false"/>
                <w:color w:val="000000"/>
                <w:sz w:val="20"/>
              </w:rPr>
              <w:t>табачных</w:t>
            </w:r>
            <w:r>
              <w:rPr>
                <w:rFonts w:ascii="Times New Roman"/>
                <w:b w:val="false"/>
                <w:i w:val="false"/>
                <w:color w:val="000000"/>
                <w:sz w:val="20"/>
              </w:rPr>
              <w:t xml:space="preserve"> </w:t>
            </w:r>
            <w:r>
              <w:rPr>
                <w:rFonts w:ascii="Times New Roman"/>
                <w:b/>
                <w:i w:val="false"/>
                <w:color w:val="000000"/>
                <w:sz w:val="20"/>
              </w:rPr>
              <w:t>изделий;</w:t>
            </w:r>
          </w:p>
          <w:p>
            <w:pPr>
              <w:spacing w:after="20"/>
              <w:ind w:left="20"/>
              <w:jc w:val="both"/>
            </w:pPr>
            <w:r>
              <w:rPr>
                <w:rFonts w:ascii="Times New Roman"/>
                <w:b w:val="false"/>
                <w:i w:val="false"/>
                <w:color w:val="000000"/>
                <w:sz w:val="20"/>
              </w:rPr>
              <w:t>
</w:t>
            </w:r>
            <w:r>
              <w:rPr>
                <w:rFonts w:ascii="Times New Roman"/>
                <w:b/>
                <w:i w:val="false"/>
                <w:color w:val="000000"/>
                <w:sz w:val="20"/>
              </w:rPr>
              <w:t>3.</w:t>
            </w:r>
            <w:r>
              <w:rPr>
                <w:rFonts w:ascii="Times New Roman"/>
                <w:b w:val="false"/>
                <w:i w:val="false"/>
                <w:color w:val="000000"/>
                <w:sz w:val="20"/>
              </w:rPr>
              <w:t xml:space="preserve"> </w:t>
            </w:r>
            <w:r>
              <w:rPr>
                <w:rFonts w:ascii="Times New Roman"/>
                <w:b/>
                <w:i w:val="false"/>
                <w:color w:val="000000"/>
                <w:sz w:val="20"/>
              </w:rPr>
              <w:t>Прекращение</w:t>
            </w:r>
            <w:r>
              <w:rPr>
                <w:rFonts w:ascii="Times New Roman"/>
                <w:b w:val="false"/>
                <w:i w:val="false"/>
                <w:color w:val="000000"/>
                <w:sz w:val="20"/>
              </w:rPr>
              <w:t xml:space="preserve"> </w:t>
            </w:r>
            <w:r>
              <w:rPr>
                <w:rFonts w:ascii="Times New Roman"/>
                <w:b/>
                <w:i w:val="false"/>
                <w:color w:val="000000"/>
                <w:sz w:val="20"/>
              </w:rPr>
              <w:t>лицензии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производство</w:t>
            </w:r>
            <w:r>
              <w:rPr>
                <w:rFonts w:ascii="Times New Roman"/>
                <w:b w:val="false"/>
                <w:i w:val="false"/>
                <w:color w:val="000000"/>
                <w:sz w:val="20"/>
              </w:rPr>
              <w:t xml:space="preserve"> </w:t>
            </w:r>
            <w:r>
              <w:rPr>
                <w:rFonts w:ascii="Times New Roman"/>
                <w:b/>
                <w:i w:val="false"/>
                <w:color w:val="000000"/>
                <w:sz w:val="20"/>
              </w:rPr>
              <w:t>табачных</w:t>
            </w:r>
            <w:r>
              <w:rPr>
                <w:rFonts w:ascii="Times New Roman"/>
                <w:b w:val="false"/>
                <w:i w:val="false"/>
                <w:color w:val="000000"/>
                <w:sz w:val="20"/>
              </w:rPr>
              <w:t xml:space="preserve"> </w:t>
            </w:r>
            <w:r>
              <w:rPr>
                <w:rFonts w:ascii="Times New Roman"/>
                <w:b/>
                <w:i w:val="false"/>
                <w:color w:val="000000"/>
                <w:sz w:val="20"/>
              </w:rPr>
              <w:t>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295"/>
          <w:p>
            <w:pPr>
              <w:spacing w:after="20"/>
              <w:ind w:left="20"/>
              <w:jc w:val="both"/>
            </w:pPr>
            <w:r>
              <w:rPr>
                <w:rFonts w:ascii="Times New Roman"/>
                <w:b w:val="false"/>
                <w:i w:val="false"/>
                <w:color w:val="000000"/>
                <w:sz w:val="20"/>
              </w:rPr>
              <w:t>
2</w:t>
            </w:r>
          </w:p>
          <w:bookmarkEnd w:id="295"/>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 www.egov.kz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296"/>
          <w:p>
            <w:pPr>
              <w:spacing w:after="20"/>
              <w:ind w:left="20"/>
              <w:jc w:val="both"/>
            </w:pPr>
            <w:r>
              <w:rPr>
                <w:rFonts w:ascii="Times New Roman"/>
                <w:b w:val="false"/>
                <w:i w:val="false"/>
                <w:color w:val="000000"/>
                <w:sz w:val="20"/>
              </w:rPr>
              <w:t>
3</w:t>
            </w:r>
          </w:p>
          <w:bookmarkEnd w:id="296"/>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297"/>
          <w:p>
            <w:pPr>
              <w:spacing w:after="20"/>
              <w:ind w:left="20"/>
              <w:jc w:val="both"/>
            </w:pPr>
            <w:r>
              <w:rPr>
                <w:rFonts w:ascii="Times New Roman"/>
                <w:b w:val="false"/>
                <w:i w:val="false"/>
                <w:color w:val="000000"/>
                <w:sz w:val="20"/>
              </w:rPr>
              <w:t>
1) выдача лицензии либо мотивированный ответ об отказе в оказании государственной услуги в случаях и по основаниям указанным в пункте 9 настоящего Перечня – не позднее 10 (десяти) рабочих дней;</w:t>
            </w:r>
          </w:p>
          <w:bookmarkEnd w:id="297"/>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 в течение 3 (трех) рабочих дней;</w:t>
            </w:r>
          </w:p>
          <w:p>
            <w:pPr>
              <w:spacing w:after="20"/>
              <w:ind w:left="20"/>
              <w:jc w:val="both"/>
            </w:pPr>
            <w:r>
              <w:rPr>
                <w:rFonts w:ascii="Times New Roman"/>
                <w:b w:val="false"/>
                <w:i w:val="false"/>
                <w:color w:val="000000"/>
                <w:sz w:val="20"/>
              </w:rPr>
              <w:t>
3) прекращение лицензии – в течение 3 (трех)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298"/>
          <w:p>
            <w:pPr>
              <w:spacing w:after="20"/>
              <w:ind w:left="20"/>
              <w:jc w:val="both"/>
            </w:pPr>
            <w:r>
              <w:rPr>
                <w:rFonts w:ascii="Times New Roman"/>
                <w:b w:val="false"/>
                <w:i w:val="false"/>
                <w:color w:val="000000"/>
                <w:sz w:val="20"/>
              </w:rPr>
              <w:t>
4</w:t>
            </w:r>
          </w:p>
          <w:bookmarkEnd w:id="298"/>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299"/>
          <w:p>
            <w:pPr>
              <w:spacing w:after="20"/>
              <w:ind w:left="20"/>
              <w:jc w:val="both"/>
            </w:pPr>
            <w:r>
              <w:rPr>
                <w:rFonts w:ascii="Times New Roman"/>
                <w:b w:val="false"/>
                <w:i w:val="false"/>
                <w:color w:val="000000"/>
                <w:sz w:val="20"/>
              </w:rPr>
              <w:t>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p>
          <w:bookmarkEnd w:id="299"/>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00"/>
          <w:p>
            <w:pPr>
              <w:spacing w:after="20"/>
              <w:ind w:left="20"/>
              <w:jc w:val="both"/>
            </w:pPr>
            <w:r>
              <w:rPr>
                <w:rFonts w:ascii="Times New Roman"/>
                <w:b w:val="false"/>
                <w:i w:val="false"/>
                <w:color w:val="000000"/>
                <w:sz w:val="20"/>
              </w:rPr>
              <w:t>
6</w:t>
            </w:r>
          </w:p>
          <w:bookmarkEnd w:id="300"/>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01"/>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4</w:t>
            </w:r>
            <w:r>
              <w:rPr>
                <w:rFonts w:ascii="Times New Roman"/>
                <w:b w:val="false"/>
                <w:i w:val="false"/>
                <w:color w:val="000000"/>
                <w:sz w:val="20"/>
              </w:rPr>
              <w:t xml:space="preserve"> статьи 554 Кодекса Республики Казахстан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301"/>
          <w:p>
            <w:pPr>
              <w:spacing w:after="20"/>
              <w:ind w:left="20"/>
              <w:jc w:val="both"/>
            </w:pPr>
            <w:r>
              <w:rPr>
                <w:rFonts w:ascii="Times New Roman"/>
                <w:b w:val="false"/>
                <w:i w:val="false"/>
                <w:color w:val="000000"/>
                <w:sz w:val="20"/>
              </w:rPr>
              <w:t>
</w:t>
            </w:r>
            <w:r>
              <w:rPr>
                <w:rFonts w:ascii="Times New Roman"/>
                <w:b w:val="false"/>
                <w:i w:val="false"/>
                <w:color w:val="000000"/>
                <w:sz w:val="20"/>
              </w:rPr>
              <w:t>1) при выдаче лицензии – 500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переоформлении лицензии – 10 % от ставки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pPr>
              <w:spacing w:after="20"/>
              <w:ind w:left="20"/>
              <w:jc w:val="both"/>
            </w:pPr>
            <w:r>
              <w:rPr>
                <w:rFonts w:ascii="Times New Roman"/>
                <w:b w:val="false"/>
                <w:i w:val="false"/>
                <w:color w:val="000000"/>
                <w:sz w:val="20"/>
              </w:rPr>
              <w:t>
При подаче запроса через портал, оплата может осуществляться через платежный шлюз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02"/>
          <w:p>
            <w:pPr>
              <w:spacing w:after="20"/>
              <w:ind w:left="20"/>
              <w:jc w:val="both"/>
            </w:pPr>
            <w:r>
              <w:rPr>
                <w:rFonts w:ascii="Times New Roman"/>
                <w:b w:val="false"/>
                <w:i w:val="false"/>
                <w:color w:val="000000"/>
                <w:sz w:val="20"/>
              </w:rPr>
              <w:t>
7</w:t>
            </w:r>
          </w:p>
          <w:bookmarkEnd w:id="302"/>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03"/>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303"/>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Адреса мест оказания государственной услуги размещены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04"/>
          <w:p>
            <w:pPr>
              <w:spacing w:after="20"/>
              <w:ind w:left="20"/>
              <w:jc w:val="both"/>
            </w:pPr>
            <w:r>
              <w:rPr>
                <w:rFonts w:ascii="Times New Roman"/>
                <w:b w:val="false"/>
                <w:i w:val="false"/>
                <w:color w:val="000000"/>
                <w:sz w:val="20"/>
              </w:rPr>
              <w:t>
8</w:t>
            </w:r>
          </w:p>
          <w:bookmarkEnd w:id="304"/>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05"/>
          <w:p>
            <w:pPr>
              <w:spacing w:after="20"/>
              <w:ind w:left="20"/>
              <w:jc w:val="both"/>
            </w:pPr>
            <w:r>
              <w:rPr>
                <w:rFonts w:ascii="Times New Roman"/>
                <w:b w:val="false"/>
                <w:i w:val="false"/>
                <w:color w:val="000000"/>
                <w:sz w:val="20"/>
              </w:rPr>
              <w:t>
1) для получения лицензии:</w:t>
            </w:r>
          </w:p>
          <w:bookmarkEnd w:id="305"/>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согласно приложениям 2 или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подтверждающий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паспорта производства, разработанного и заполненного производителем табачных изделий;</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аренды или безвозмездного пользования в случае заключения данных договоров на срок менее одного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форма сведений к квалификационным требованиям для осуществления деятельности по производству табачных изделий в форме электронного документа согласно приложению 4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переоформления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согласно приложениям 5 или 6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подтверждающая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06"/>
          <w:p>
            <w:pPr>
              <w:spacing w:after="20"/>
              <w:ind w:left="20"/>
              <w:jc w:val="both"/>
            </w:pPr>
            <w:r>
              <w:rPr>
                <w:rFonts w:ascii="Times New Roman"/>
                <w:b w:val="false"/>
                <w:i w:val="false"/>
                <w:color w:val="000000"/>
                <w:sz w:val="20"/>
              </w:rPr>
              <w:t>
9</w:t>
            </w:r>
          </w:p>
          <w:bookmarkEnd w:id="306"/>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307"/>
          <w:p>
            <w:pPr>
              <w:spacing w:after="20"/>
              <w:ind w:left="20"/>
              <w:jc w:val="both"/>
            </w:pPr>
            <w:r>
              <w:rPr>
                <w:rFonts w:ascii="Times New Roman"/>
                <w:b w:val="false"/>
                <w:i w:val="false"/>
                <w:color w:val="000000"/>
                <w:sz w:val="20"/>
              </w:rPr>
              <w:t>
1) занятие видом деятельности запрещено законами Республики Казахстан для данной категории услугополучателей;</w:t>
            </w:r>
          </w:p>
          <w:bookmarkEnd w:id="307"/>
          <w:p>
            <w:pPr>
              <w:spacing w:after="20"/>
              <w:ind w:left="20"/>
              <w:jc w:val="both"/>
            </w:pPr>
            <w:r>
              <w:rPr>
                <w:rFonts w:ascii="Times New Roman"/>
                <w:b w:val="false"/>
                <w:i w:val="false"/>
                <w:color w:val="000000"/>
                <w:sz w:val="20"/>
              </w:rPr>
              <w:t>
</w:t>
            </w:r>
            <w:r>
              <w:rPr>
                <w:rFonts w:ascii="Times New Roman"/>
                <w:b w:val="false"/>
                <w:i w:val="false"/>
                <w:color w:val="000000"/>
                <w:sz w:val="20"/>
              </w:rPr>
              <w:t>2) не внесен лицензионный сбор;</w:t>
            </w:r>
          </w:p>
          <w:p>
            <w:pPr>
              <w:spacing w:after="20"/>
              <w:ind w:left="20"/>
              <w:jc w:val="both"/>
            </w:pPr>
            <w:r>
              <w:rPr>
                <w:rFonts w:ascii="Times New Roman"/>
                <w:b w:val="false"/>
                <w:i w:val="false"/>
                <w:color w:val="000000"/>
                <w:sz w:val="20"/>
              </w:rPr>
              <w:t>
</w:t>
            </w:r>
            <w:r>
              <w:rPr>
                <w:rFonts w:ascii="Times New Roman"/>
                <w:b w:val="false"/>
                <w:i w:val="false"/>
                <w:color w:val="000000"/>
                <w:sz w:val="20"/>
              </w:rPr>
              <w:t>3)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(приговор) суда о приостановлении или запрета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6) судом на основании представления судебного исполнителя временно запрещено выдавать услугополучателю - должнику лицензию;</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установлена недостоверность документов, представленных заявителем для получения лицензии,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10)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08"/>
          <w:p>
            <w:pPr>
              <w:spacing w:after="20"/>
              <w:ind w:left="20"/>
              <w:jc w:val="both"/>
            </w:pPr>
            <w:r>
              <w:rPr>
                <w:rFonts w:ascii="Times New Roman"/>
                <w:b w:val="false"/>
                <w:i w:val="false"/>
                <w:color w:val="000000"/>
                <w:sz w:val="20"/>
              </w:rPr>
              <w:t>
1</w:t>
            </w:r>
          </w:p>
          <w:bookmarkEnd w:id="308"/>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61" w:id="309"/>
    <w:p>
      <w:pPr>
        <w:spacing w:after="0"/>
        <w:ind w:left="0"/>
        <w:jc w:val="left"/>
      </w:pPr>
      <w:r>
        <w:rPr>
          <w:rFonts w:ascii="Times New Roman"/>
          <w:b/>
          <w:i w:val="false"/>
          <w:color w:val="000000"/>
        </w:rPr>
        <w:t xml:space="preserve">                    Заявление юридического лица для получения лицензии</w:t>
      </w:r>
      <w:r>
        <w:br/>
      </w:r>
      <w:r>
        <w:rPr>
          <w:rFonts w:ascii="Times New Roman"/>
          <w:b/>
          <w:i w:val="false"/>
          <w:color w:val="000000"/>
        </w:rPr>
        <w:t xml:space="preserve">                               и (или) приложения к лицензии</w:t>
      </w:r>
    </w:p>
    <w:bookmarkEnd w:id="309"/>
    <w:p>
      <w:pPr>
        <w:spacing w:after="0"/>
        <w:ind w:left="0"/>
        <w:jc w:val="both"/>
      </w:pPr>
      <w:bookmarkStart w:name="z462" w:id="310"/>
      <w:r>
        <w:rPr>
          <w:rFonts w:ascii="Times New Roman"/>
          <w:b w:val="false"/>
          <w:i w:val="false"/>
          <w:color w:val="000000"/>
          <w:sz w:val="28"/>
        </w:rPr>
        <w:t>
      В_________________________________________________________________________</w:t>
      </w:r>
    </w:p>
    <w:bookmarkEnd w:id="310"/>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w:t>
      </w:r>
    </w:p>
    <w:p>
      <w:pPr>
        <w:spacing w:after="0"/>
        <w:ind w:left="0"/>
        <w:jc w:val="both"/>
      </w:pPr>
      <w:r>
        <w:rPr>
          <w:rFonts w:ascii="Times New Roman"/>
          <w:b w:val="false"/>
          <w:i w:val="false"/>
          <w:color w:val="000000"/>
          <w:sz w:val="28"/>
        </w:rPr>
        <w:t xml:space="preserve">                   номера у головного юридического лица)</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___________________________________________________________________указать полное</w:t>
      </w:r>
    </w:p>
    <w:p>
      <w:pPr>
        <w:spacing w:after="0"/>
        <w:ind w:left="0"/>
        <w:jc w:val="both"/>
      </w:pPr>
      <w:r>
        <w:rPr>
          <w:rFonts w:ascii="Times New Roman"/>
          <w:b w:val="false"/>
          <w:i w:val="false"/>
          <w:color w:val="000000"/>
          <w:sz w:val="28"/>
        </w:rPr>
        <w:t xml:space="preserve"> наименование вида деятельности и (или) подвида(ов) деятельности) на бумажном носителе</w:t>
      </w:r>
    </w:p>
    <w:p>
      <w:pPr>
        <w:spacing w:after="0"/>
        <w:ind w:left="0"/>
        <w:jc w:val="both"/>
      </w:pPr>
      <w:r>
        <w:rPr>
          <w:rFonts w:ascii="Times New Roman"/>
          <w:b w:val="false"/>
          <w:i w:val="false"/>
          <w:color w:val="000000"/>
          <w:sz w:val="28"/>
        </w:rPr>
        <w:t>_____ (поставить знак Х в случае, если необходимо получить лицензию на бумажном</w:t>
      </w:r>
    </w:p>
    <w:p>
      <w:pPr>
        <w:spacing w:after="0"/>
        <w:ind w:left="0"/>
        <w:jc w:val="both"/>
      </w:pPr>
      <w:r>
        <w:rPr>
          <w:rFonts w:ascii="Times New Roman"/>
          <w:b w:val="false"/>
          <w:i w:val="false"/>
          <w:color w:val="000000"/>
          <w:sz w:val="28"/>
        </w:rPr>
        <w:t>носителе)</w:t>
      </w:r>
    </w:p>
    <w:p>
      <w:pPr>
        <w:spacing w:after="0"/>
        <w:ind w:left="0"/>
        <w:jc w:val="both"/>
      </w:pPr>
      <w:r>
        <w:rPr>
          <w:rFonts w:ascii="Times New Roman"/>
          <w:b w:val="false"/>
          <w:i w:val="false"/>
          <w:color w:val="000000"/>
          <w:sz w:val="28"/>
        </w:rPr>
        <w:t>Адрес юридического лица 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 район,</w:t>
      </w:r>
    </w:p>
    <w:p>
      <w:pPr>
        <w:spacing w:after="0"/>
        <w:ind w:left="0"/>
        <w:jc w:val="both"/>
      </w:pPr>
      <w:r>
        <w:rPr>
          <w:rFonts w:ascii="Times New Roman"/>
          <w:b w:val="false"/>
          <w:i w:val="false"/>
          <w:color w:val="000000"/>
          <w:sz w:val="28"/>
        </w:rPr>
        <w:t>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Электронная почта ______________________________________________________________ </w:t>
      </w:r>
    </w:p>
    <w:p>
      <w:pPr>
        <w:spacing w:after="0"/>
        <w:ind w:left="0"/>
        <w:jc w:val="both"/>
      </w:pPr>
      <w:r>
        <w:rPr>
          <w:rFonts w:ascii="Times New Roman"/>
          <w:b w:val="false"/>
          <w:i w:val="false"/>
          <w:color w:val="000000"/>
          <w:sz w:val="28"/>
        </w:rPr>
        <w:t>Телефоны 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 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_____________________________________________________(подпись)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65" w:id="311"/>
    <w:p>
      <w:pPr>
        <w:spacing w:after="0"/>
        <w:ind w:left="0"/>
        <w:jc w:val="left"/>
      </w:pPr>
      <w:r>
        <w:rPr>
          <w:rFonts w:ascii="Times New Roman"/>
          <w:b/>
          <w:i w:val="false"/>
          <w:color w:val="000000"/>
        </w:rPr>
        <w:t xml:space="preserve">                    Заявление физического лица для получения</w:t>
      </w:r>
      <w:r>
        <w:br/>
      </w:r>
      <w:r>
        <w:rPr>
          <w:rFonts w:ascii="Times New Roman"/>
          <w:b/>
          <w:i w:val="false"/>
          <w:color w:val="000000"/>
        </w:rPr>
        <w:t xml:space="preserve">                   лицензии и (или) приложения к лицензии</w:t>
      </w:r>
    </w:p>
    <w:bookmarkEnd w:id="311"/>
    <w:p>
      <w:pPr>
        <w:spacing w:after="0"/>
        <w:ind w:left="0"/>
        <w:jc w:val="both"/>
      </w:pPr>
      <w:bookmarkStart w:name="z466" w:id="312"/>
      <w:r>
        <w:rPr>
          <w:rFonts w:ascii="Times New Roman"/>
          <w:b w:val="false"/>
          <w:i w:val="false"/>
          <w:color w:val="000000"/>
          <w:sz w:val="28"/>
        </w:rPr>
        <w:t>
      В _______________________________________________________________________</w:t>
      </w:r>
    </w:p>
    <w:bookmarkEnd w:id="312"/>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от 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 xml:space="preserve">       на бумажном носителе _____(поставить знак Х в случае, если необходимо получить</w:t>
      </w:r>
    </w:p>
    <w:p>
      <w:pPr>
        <w:spacing w:after="0"/>
        <w:ind w:left="0"/>
        <w:jc w:val="both"/>
      </w:pPr>
      <w:r>
        <w:rPr>
          <w:rFonts w:ascii="Times New Roman"/>
          <w:b w:val="false"/>
          <w:i w:val="false"/>
          <w:color w:val="000000"/>
          <w:sz w:val="28"/>
        </w:rPr>
        <w:t xml:space="preserve">                         лицензию на бумажном носителе)</w:t>
      </w:r>
    </w:p>
    <w:p>
      <w:pPr>
        <w:spacing w:after="0"/>
        <w:ind w:left="0"/>
        <w:jc w:val="both"/>
      </w:pPr>
      <w:r>
        <w:rPr>
          <w:rFonts w:ascii="Times New Roman"/>
          <w:b w:val="false"/>
          <w:i w:val="false"/>
          <w:color w:val="000000"/>
          <w:sz w:val="28"/>
        </w:rPr>
        <w:t xml:space="preserve">Адрес местожительства физического лица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w:t>
      </w:r>
    </w:p>
    <w:p>
      <w:pPr>
        <w:spacing w:after="0"/>
        <w:ind w:left="0"/>
        <w:jc w:val="both"/>
      </w:pPr>
      <w:r>
        <w:rPr>
          <w:rFonts w:ascii="Times New Roman"/>
          <w:b w:val="false"/>
          <w:i w:val="false"/>
          <w:color w:val="000000"/>
          <w:sz w:val="28"/>
        </w:rPr>
        <w:t>Электронная почта_______________________________________________________________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___________________________________________________________________________</w:t>
      </w:r>
    </w:p>
    <w:p>
      <w:pPr>
        <w:spacing w:after="0"/>
        <w:ind w:left="0"/>
        <w:jc w:val="both"/>
      </w:pPr>
      <w:r>
        <w:rPr>
          <w:rFonts w:ascii="Times New Roman"/>
          <w:b w:val="false"/>
          <w:i w:val="false"/>
          <w:color w:val="000000"/>
          <w:sz w:val="28"/>
        </w:rPr>
        <w:t xml:space="preserve">Банковский счет _________________________________________________________________ </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Прилагается_____листов.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 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69" w:id="313"/>
    <w:p>
      <w:pPr>
        <w:spacing w:after="0"/>
        <w:ind w:left="0"/>
        <w:jc w:val="left"/>
      </w:pPr>
      <w:r>
        <w:rPr>
          <w:rFonts w:ascii="Times New Roman"/>
          <w:b/>
          <w:i w:val="false"/>
          <w:color w:val="000000"/>
        </w:rPr>
        <w:t xml:space="preserve">                    Формы сведений к квалификационным требованиям для</w:t>
      </w:r>
      <w:r>
        <w:br/>
      </w:r>
      <w:r>
        <w:rPr>
          <w:rFonts w:ascii="Times New Roman"/>
          <w:b/>
          <w:i w:val="false"/>
          <w:color w:val="000000"/>
        </w:rPr>
        <w:t xml:space="preserve">             осуществления деятельности по производству табачных изделий</w:t>
      </w:r>
    </w:p>
    <w:bookmarkEnd w:id="313"/>
    <w:p>
      <w:pPr>
        <w:spacing w:after="0"/>
        <w:ind w:left="0"/>
        <w:jc w:val="both"/>
      </w:pPr>
      <w:bookmarkStart w:name="z470" w:id="314"/>
      <w:r>
        <w:rPr>
          <w:rFonts w:ascii="Times New Roman"/>
          <w:b w:val="false"/>
          <w:i w:val="false"/>
          <w:color w:val="000000"/>
          <w:sz w:val="28"/>
        </w:rPr>
        <w:t>
      1. Технологическое оборудование, используемое при производстве табачных изделий,</w:t>
      </w:r>
    </w:p>
    <w:bookmarkEnd w:id="314"/>
    <w:p>
      <w:pPr>
        <w:spacing w:after="0"/>
        <w:ind w:left="0"/>
        <w:jc w:val="both"/>
      </w:pPr>
      <w:r>
        <w:rPr>
          <w:rFonts w:ascii="Times New Roman"/>
          <w:b w:val="false"/>
          <w:i w:val="false"/>
          <w:color w:val="000000"/>
          <w:sz w:val="28"/>
        </w:rPr>
        <w:t>соответствующее технологической схеме производства, указанной в паспорте производства</w:t>
      </w:r>
    </w:p>
    <w:p>
      <w:pPr>
        <w:spacing w:after="0"/>
        <w:ind w:left="0"/>
        <w:jc w:val="both"/>
      </w:pPr>
      <w:r>
        <w:rPr>
          <w:rFonts w:ascii="Times New Roman"/>
          <w:b w:val="false"/>
          <w:i w:val="false"/>
          <w:color w:val="000000"/>
          <w:sz w:val="28"/>
        </w:rPr>
        <w:t xml:space="preserve">производителя табачных изделий, указать: </w:t>
      </w:r>
    </w:p>
    <w:p>
      <w:pPr>
        <w:spacing w:after="0"/>
        <w:ind w:left="0"/>
        <w:jc w:val="both"/>
      </w:pPr>
      <w:r>
        <w:rPr>
          <w:rFonts w:ascii="Times New Roman"/>
          <w:b w:val="false"/>
          <w:i w:val="false"/>
          <w:color w:val="000000"/>
          <w:sz w:val="28"/>
        </w:rPr>
        <w:t>1) наименование оборудования___________________________________;</w:t>
      </w:r>
    </w:p>
    <w:p>
      <w:pPr>
        <w:spacing w:after="0"/>
        <w:ind w:left="0"/>
        <w:jc w:val="both"/>
      </w:pPr>
      <w:r>
        <w:rPr>
          <w:rFonts w:ascii="Times New Roman"/>
          <w:b w:val="false"/>
          <w:i w:val="false"/>
          <w:color w:val="000000"/>
          <w:sz w:val="28"/>
        </w:rPr>
        <w:t>2) тип ________________________________________________________;</w:t>
      </w:r>
    </w:p>
    <w:p>
      <w:pPr>
        <w:spacing w:after="0"/>
        <w:ind w:left="0"/>
        <w:jc w:val="both"/>
      </w:pPr>
      <w:r>
        <w:rPr>
          <w:rFonts w:ascii="Times New Roman"/>
          <w:b w:val="false"/>
          <w:i w:val="false"/>
          <w:color w:val="000000"/>
          <w:sz w:val="28"/>
        </w:rPr>
        <w:t>3) марку ______________________________________________________;</w:t>
      </w:r>
    </w:p>
    <w:p>
      <w:pPr>
        <w:spacing w:after="0"/>
        <w:ind w:left="0"/>
        <w:jc w:val="both"/>
      </w:pPr>
      <w:r>
        <w:rPr>
          <w:rFonts w:ascii="Times New Roman"/>
          <w:b w:val="false"/>
          <w:i w:val="false"/>
          <w:color w:val="000000"/>
          <w:sz w:val="28"/>
        </w:rPr>
        <w:t>4) производительность оборудования ________ ____________________;</w:t>
      </w:r>
    </w:p>
    <w:p>
      <w:pPr>
        <w:spacing w:after="0"/>
        <w:ind w:left="0"/>
        <w:jc w:val="both"/>
      </w:pPr>
      <w:r>
        <w:rPr>
          <w:rFonts w:ascii="Times New Roman"/>
          <w:b w:val="false"/>
          <w:i w:val="false"/>
          <w:color w:val="000000"/>
          <w:sz w:val="28"/>
        </w:rPr>
        <w:t>5) количество _________________________________________________;</w:t>
      </w:r>
    </w:p>
    <w:p>
      <w:pPr>
        <w:spacing w:after="0"/>
        <w:ind w:left="0"/>
        <w:jc w:val="both"/>
      </w:pPr>
      <w:r>
        <w:rPr>
          <w:rFonts w:ascii="Times New Roman"/>
          <w:b w:val="false"/>
          <w:i w:val="false"/>
          <w:color w:val="000000"/>
          <w:sz w:val="28"/>
        </w:rPr>
        <w:t>6) номер и дату документа, подтверждающего приобретение оборудования</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 xml:space="preserve"> (не заполняется при истечении установленного законодательством срока хранения</w:t>
      </w:r>
    </w:p>
    <w:p>
      <w:pPr>
        <w:spacing w:after="0"/>
        <w:ind w:left="0"/>
        <w:jc w:val="both"/>
      </w:pPr>
      <w:r>
        <w:rPr>
          <w:rFonts w:ascii="Times New Roman"/>
          <w:b w:val="false"/>
          <w:i w:val="false"/>
          <w:color w:val="000000"/>
          <w:sz w:val="28"/>
        </w:rPr>
        <w:t xml:space="preserve">                         документа);</w:t>
      </w:r>
    </w:p>
    <w:p>
      <w:pPr>
        <w:spacing w:after="0"/>
        <w:ind w:left="0"/>
        <w:jc w:val="both"/>
      </w:pPr>
      <w:r>
        <w:rPr>
          <w:rFonts w:ascii="Times New Roman"/>
          <w:b w:val="false"/>
          <w:i w:val="false"/>
          <w:color w:val="000000"/>
          <w:sz w:val="28"/>
        </w:rPr>
        <w:t>7) дату последней и последующей поверки (калибровки) _____________.</w:t>
      </w:r>
    </w:p>
    <w:p>
      <w:pPr>
        <w:spacing w:after="0"/>
        <w:ind w:left="0"/>
        <w:jc w:val="both"/>
      </w:pPr>
      <w:r>
        <w:rPr>
          <w:rFonts w:ascii="Times New Roman"/>
          <w:b w:val="false"/>
          <w:i w:val="false"/>
          <w:color w:val="000000"/>
          <w:sz w:val="28"/>
        </w:rPr>
        <w:t>2. Средства измерений, соответствующие требованиям законодательства Республики</w:t>
      </w:r>
    </w:p>
    <w:p>
      <w:pPr>
        <w:spacing w:after="0"/>
        <w:ind w:left="0"/>
        <w:jc w:val="both"/>
      </w:pPr>
      <w:r>
        <w:rPr>
          <w:rFonts w:ascii="Times New Roman"/>
          <w:b w:val="false"/>
          <w:i w:val="false"/>
          <w:color w:val="000000"/>
          <w:sz w:val="28"/>
        </w:rPr>
        <w:t>Казахстан в области обеспечения единства измерений, указать:</w:t>
      </w:r>
    </w:p>
    <w:p>
      <w:pPr>
        <w:spacing w:after="0"/>
        <w:ind w:left="0"/>
        <w:jc w:val="both"/>
      </w:pPr>
      <w:r>
        <w:rPr>
          <w:rFonts w:ascii="Times New Roman"/>
          <w:b w:val="false"/>
          <w:i w:val="false"/>
          <w:color w:val="000000"/>
          <w:sz w:val="28"/>
        </w:rPr>
        <w:t>1) наименование средства измерения _____________________________;</w:t>
      </w:r>
    </w:p>
    <w:p>
      <w:pPr>
        <w:spacing w:after="0"/>
        <w:ind w:left="0"/>
        <w:jc w:val="both"/>
      </w:pPr>
      <w:r>
        <w:rPr>
          <w:rFonts w:ascii="Times New Roman"/>
          <w:b w:val="false"/>
          <w:i w:val="false"/>
          <w:color w:val="000000"/>
          <w:sz w:val="28"/>
        </w:rPr>
        <w:t>2) наименование производителя с указанием территориального места производства _______;</w:t>
      </w:r>
    </w:p>
    <w:p>
      <w:pPr>
        <w:spacing w:after="0"/>
        <w:ind w:left="0"/>
        <w:jc w:val="both"/>
      </w:pPr>
      <w:r>
        <w:rPr>
          <w:rFonts w:ascii="Times New Roman"/>
          <w:b w:val="false"/>
          <w:i w:val="false"/>
          <w:color w:val="000000"/>
          <w:sz w:val="28"/>
        </w:rPr>
        <w:t>3) тип_________________________________________________________;</w:t>
      </w:r>
    </w:p>
    <w:p>
      <w:pPr>
        <w:spacing w:after="0"/>
        <w:ind w:left="0"/>
        <w:jc w:val="both"/>
      </w:pPr>
      <w:r>
        <w:rPr>
          <w:rFonts w:ascii="Times New Roman"/>
          <w:b w:val="false"/>
          <w:i w:val="false"/>
          <w:color w:val="000000"/>
          <w:sz w:val="28"/>
        </w:rPr>
        <w:t>4) модель ____________________________________________________;</w:t>
      </w:r>
    </w:p>
    <w:p>
      <w:pPr>
        <w:spacing w:after="0"/>
        <w:ind w:left="0"/>
        <w:jc w:val="both"/>
      </w:pPr>
      <w:r>
        <w:rPr>
          <w:rFonts w:ascii="Times New Roman"/>
          <w:b w:val="false"/>
          <w:i w:val="false"/>
          <w:color w:val="000000"/>
          <w:sz w:val="28"/>
        </w:rPr>
        <w:t>5) заводской номер ____________________________________________;</w:t>
      </w:r>
    </w:p>
    <w:p>
      <w:pPr>
        <w:spacing w:after="0"/>
        <w:ind w:left="0"/>
        <w:jc w:val="both"/>
      </w:pPr>
      <w:r>
        <w:rPr>
          <w:rFonts w:ascii="Times New Roman"/>
          <w:b w:val="false"/>
          <w:i w:val="false"/>
          <w:color w:val="000000"/>
          <w:sz w:val="28"/>
        </w:rPr>
        <w:t>6) номер сертификата о поверке (калибровке) с указанием даты последней и последующей</w:t>
      </w:r>
    </w:p>
    <w:p>
      <w:pPr>
        <w:spacing w:after="0"/>
        <w:ind w:left="0"/>
        <w:jc w:val="both"/>
      </w:pPr>
      <w:r>
        <w:rPr>
          <w:rFonts w:ascii="Times New Roman"/>
          <w:b w:val="false"/>
          <w:i w:val="false"/>
          <w:color w:val="000000"/>
          <w:sz w:val="28"/>
        </w:rPr>
        <w:t>поверки (калибровки) ________________________.</w:t>
      </w:r>
    </w:p>
    <w:p>
      <w:pPr>
        <w:spacing w:after="0"/>
        <w:ind w:left="0"/>
        <w:jc w:val="both"/>
      </w:pPr>
      <w:r>
        <w:rPr>
          <w:rFonts w:ascii="Times New Roman"/>
          <w:b w:val="false"/>
          <w:i w:val="false"/>
          <w:color w:val="000000"/>
          <w:sz w:val="28"/>
        </w:rPr>
        <w:t>3. Лаборатория по технологическому контролю производства табачных изделий, указать при</w:t>
      </w:r>
    </w:p>
    <w:p>
      <w:pPr>
        <w:spacing w:after="0"/>
        <w:ind w:left="0"/>
        <w:jc w:val="both"/>
      </w:pPr>
      <w:r>
        <w:rPr>
          <w:rFonts w:ascii="Times New Roman"/>
          <w:b w:val="false"/>
          <w:i w:val="false"/>
          <w:color w:val="000000"/>
          <w:sz w:val="28"/>
        </w:rPr>
        <w:t>наличии:</w:t>
      </w:r>
    </w:p>
    <w:p>
      <w:pPr>
        <w:spacing w:after="0"/>
        <w:ind w:left="0"/>
        <w:jc w:val="both"/>
      </w:pPr>
      <w:r>
        <w:rPr>
          <w:rFonts w:ascii="Times New Roman"/>
          <w:b w:val="false"/>
          <w:i w:val="false"/>
          <w:color w:val="000000"/>
          <w:sz w:val="28"/>
        </w:rPr>
        <w:t>1) орган, выдавший аттестат (свидетельство) аккредитации ___________;</w:t>
      </w:r>
    </w:p>
    <w:p>
      <w:pPr>
        <w:spacing w:after="0"/>
        <w:ind w:left="0"/>
        <w:jc w:val="both"/>
      </w:pPr>
      <w:r>
        <w:rPr>
          <w:rFonts w:ascii="Times New Roman"/>
          <w:b w:val="false"/>
          <w:i w:val="false"/>
          <w:color w:val="000000"/>
          <w:sz w:val="28"/>
        </w:rPr>
        <w:t>2) срок действия аттестата (свидетельства) _________________________;</w:t>
      </w:r>
    </w:p>
    <w:p>
      <w:pPr>
        <w:spacing w:after="0"/>
        <w:ind w:left="0"/>
        <w:jc w:val="both"/>
      </w:pPr>
      <w:r>
        <w:rPr>
          <w:rFonts w:ascii="Times New Roman"/>
          <w:b w:val="false"/>
          <w:i w:val="false"/>
          <w:color w:val="000000"/>
          <w:sz w:val="28"/>
        </w:rPr>
        <w:t>3) области аккредитации (аттестации) ____________________________;</w:t>
      </w:r>
    </w:p>
    <w:p>
      <w:pPr>
        <w:spacing w:after="0"/>
        <w:ind w:left="0"/>
        <w:jc w:val="both"/>
      </w:pPr>
      <w:r>
        <w:rPr>
          <w:rFonts w:ascii="Times New Roman"/>
          <w:b w:val="false"/>
          <w:i w:val="false"/>
          <w:color w:val="000000"/>
          <w:sz w:val="28"/>
        </w:rPr>
        <w:t>4) номер и дату аттестата (свидетельства) аккредитации _____________;</w:t>
      </w:r>
    </w:p>
    <w:p>
      <w:pPr>
        <w:spacing w:after="0"/>
        <w:ind w:left="0"/>
        <w:jc w:val="both"/>
      </w:pPr>
      <w:r>
        <w:rPr>
          <w:rFonts w:ascii="Times New Roman"/>
          <w:b w:val="false"/>
          <w:i w:val="false"/>
          <w:color w:val="000000"/>
          <w:sz w:val="28"/>
        </w:rPr>
        <w:t>5) место выдачи _______________________________________________.</w:t>
      </w:r>
    </w:p>
    <w:p>
      <w:pPr>
        <w:spacing w:after="0"/>
        <w:ind w:left="0"/>
        <w:jc w:val="both"/>
      </w:pPr>
      <w:r>
        <w:rPr>
          <w:rFonts w:ascii="Times New Roman"/>
          <w:b w:val="false"/>
          <w:i w:val="false"/>
          <w:color w:val="000000"/>
          <w:sz w:val="28"/>
        </w:rPr>
        <w:t>4. Перечень производимой продукции с указанием точных и полных наименований всех</w:t>
      </w:r>
    </w:p>
    <w:p>
      <w:pPr>
        <w:spacing w:after="0"/>
        <w:ind w:left="0"/>
        <w:jc w:val="both"/>
      </w:pPr>
      <w:r>
        <w:rPr>
          <w:rFonts w:ascii="Times New Roman"/>
          <w:b w:val="false"/>
          <w:i w:val="false"/>
          <w:color w:val="000000"/>
          <w:sz w:val="28"/>
        </w:rPr>
        <w:t>товарных знаков, указать:</w:t>
      </w:r>
    </w:p>
    <w:p>
      <w:pPr>
        <w:spacing w:after="0"/>
        <w:ind w:left="0"/>
        <w:jc w:val="both"/>
      </w:pPr>
      <w:r>
        <w:rPr>
          <w:rFonts w:ascii="Times New Roman"/>
          <w:b w:val="false"/>
          <w:i w:val="false"/>
          <w:color w:val="000000"/>
          <w:sz w:val="28"/>
        </w:rPr>
        <w:t>1) точное и полное наименование производимой продукции с указанием наименований всех</w:t>
      </w:r>
    </w:p>
    <w:p>
      <w:pPr>
        <w:spacing w:after="0"/>
        <w:ind w:left="0"/>
        <w:jc w:val="both"/>
      </w:pPr>
      <w:r>
        <w:rPr>
          <w:rFonts w:ascii="Times New Roman"/>
          <w:b w:val="false"/>
          <w:i w:val="false"/>
          <w:color w:val="000000"/>
          <w:sz w:val="28"/>
        </w:rPr>
        <w:t>товарных знаков __________________________________;</w:t>
      </w:r>
    </w:p>
    <w:p>
      <w:pPr>
        <w:spacing w:after="0"/>
        <w:ind w:left="0"/>
        <w:jc w:val="both"/>
      </w:pPr>
      <w:r>
        <w:rPr>
          <w:rFonts w:ascii="Times New Roman"/>
          <w:b w:val="false"/>
          <w:i w:val="false"/>
          <w:color w:val="000000"/>
          <w:sz w:val="28"/>
        </w:rPr>
        <w:t>2) номер и дату регистрации товарного знака_______________________.</w:t>
      </w:r>
    </w:p>
    <w:p>
      <w:pPr>
        <w:spacing w:after="0"/>
        <w:ind w:left="0"/>
        <w:jc w:val="both"/>
      </w:pPr>
      <w:r>
        <w:rPr>
          <w:rFonts w:ascii="Times New Roman"/>
          <w:b w:val="false"/>
          <w:i w:val="false"/>
          <w:color w:val="000000"/>
          <w:sz w:val="28"/>
        </w:rPr>
        <w:t>5. Нормативные технические документы, соответствующие требованиям Закона Республики</w:t>
      </w:r>
    </w:p>
    <w:p>
      <w:pPr>
        <w:spacing w:after="0"/>
        <w:ind w:left="0"/>
        <w:jc w:val="both"/>
      </w:pPr>
      <w:r>
        <w:rPr>
          <w:rFonts w:ascii="Times New Roman"/>
          <w:b w:val="false"/>
          <w:i w:val="false"/>
          <w:color w:val="000000"/>
          <w:sz w:val="28"/>
        </w:rPr>
        <w:t>Казахстан "О техническом регулировании",</w:t>
      </w:r>
    </w:p>
    <w:p>
      <w:pPr>
        <w:spacing w:after="0"/>
        <w:ind w:left="0"/>
        <w:jc w:val="both"/>
      </w:pPr>
      <w:r>
        <w:rPr>
          <w:rFonts w:ascii="Times New Roman"/>
          <w:b w:val="false"/>
          <w:i w:val="false"/>
          <w:color w:val="000000"/>
          <w:sz w:val="28"/>
        </w:rPr>
        <w:t>указать наличие технической документации:</w:t>
      </w:r>
    </w:p>
    <w:p>
      <w:pPr>
        <w:spacing w:after="0"/>
        <w:ind w:left="0"/>
        <w:jc w:val="both"/>
      </w:pPr>
      <w:r>
        <w:rPr>
          <w:rFonts w:ascii="Times New Roman"/>
          <w:b w:val="false"/>
          <w:i w:val="false"/>
          <w:color w:val="000000"/>
          <w:sz w:val="28"/>
        </w:rPr>
        <w:t>1) номер и дату стандарта________________________________________;</w:t>
      </w:r>
    </w:p>
    <w:p>
      <w:pPr>
        <w:spacing w:after="0"/>
        <w:ind w:left="0"/>
        <w:jc w:val="both"/>
      </w:pPr>
      <w:r>
        <w:rPr>
          <w:rFonts w:ascii="Times New Roman"/>
          <w:b w:val="false"/>
          <w:i w:val="false"/>
          <w:color w:val="000000"/>
          <w:sz w:val="28"/>
        </w:rPr>
        <w:t>2) номер и дату технического регламента _________________________;</w:t>
      </w:r>
    </w:p>
    <w:p>
      <w:pPr>
        <w:spacing w:after="0"/>
        <w:ind w:left="0"/>
        <w:jc w:val="both"/>
      </w:pPr>
      <w:r>
        <w:rPr>
          <w:rFonts w:ascii="Times New Roman"/>
          <w:b w:val="false"/>
          <w:i w:val="false"/>
          <w:color w:val="000000"/>
          <w:sz w:val="28"/>
        </w:rPr>
        <w:t>3) номер и дату технологической инструкции (при его наличии) _______;</w:t>
      </w:r>
    </w:p>
    <w:p>
      <w:pPr>
        <w:spacing w:after="0"/>
        <w:ind w:left="0"/>
        <w:jc w:val="both"/>
      </w:pPr>
      <w:r>
        <w:rPr>
          <w:rFonts w:ascii="Times New Roman"/>
          <w:b w:val="false"/>
          <w:i w:val="false"/>
          <w:color w:val="000000"/>
          <w:sz w:val="28"/>
        </w:rPr>
        <w:t>4) другую документацию (при его наличии)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73" w:id="315"/>
    <w:p>
      <w:pPr>
        <w:spacing w:after="0"/>
        <w:ind w:left="0"/>
        <w:jc w:val="left"/>
      </w:pPr>
      <w:r>
        <w:rPr>
          <w:rFonts w:ascii="Times New Roman"/>
          <w:b/>
          <w:i w:val="false"/>
          <w:color w:val="000000"/>
        </w:rPr>
        <w:t xml:space="preserve">                    Заявление юридического лица для переоформления</w:t>
      </w:r>
      <w:r>
        <w:br/>
      </w:r>
      <w:r>
        <w:rPr>
          <w:rFonts w:ascii="Times New Roman"/>
          <w:b/>
          <w:i w:val="false"/>
          <w:color w:val="000000"/>
        </w:rPr>
        <w:t xml:space="preserve">                   лицензии и (или) приложения(й) к лицензии</w:t>
      </w:r>
    </w:p>
    <w:bookmarkEnd w:id="315"/>
    <w:p>
      <w:pPr>
        <w:spacing w:after="0"/>
        <w:ind w:left="0"/>
        <w:jc w:val="both"/>
      </w:pPr>
      <w:bookmarkStart w:name="z474" w:id="316"/>
      <w:r>
        <w:rPr>
          <w:rFonts w:ascii="Times New Roman"/>
          <w:b w:val="false"/>
          <w:i w:val="false"/>
          <w:color w:val="000000"/>
          <w:sz w:val="28"/>
        </w:rPr>
        <w:t>
      В ________________________________________________________________________</w:t>
      </w:r>
    </w:p>
    <w:bookmarkEnd w:id="316"/>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от 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идентификационный номер филиала или представительства иностранного юридического</w:t>
      </w:r>
    </w:p>
    <w:p>
      <w:pPr>
        <w:spacing w:after="0"/>
        <w:ind w:left="0"/>
        <w:jc w:val="both"/>
      </w:pPr>
      <w:r>
        <w:rPr>
          <w:rFonts w:ascii="Times New Roman"/>
          <w:b w:val="false"/>
          <w:i w:val="false"/>
          <w:color w:val="000000"/>
          <w:sz w:val="28"/>
        </w:rPr>
        <w:t>лица – в случае отсутствия бизнес-идентификационного номера у головного юридического</w:t>
      </w:r>
    </w:p>
    <w:p>
      <w:pPr>
        <w:spacing w:after="0"/>
        <w:ind w:left="0"/>
        <w:jc w:val="both"/>
      </w:pPr>
      <w:r>
        <w:rPr>
          <w:rFonts w:ascii="Times New Roman"/>
          <w:b w:val="false"/>
          <w:i w:val="false"/>
          <w:color w:val="000000"/>
          <w:sz w:val="28"/>
        </w:rPr>
        <w:t xml:space="preserve"> лица)</w:t>
      </w:r>
    </w:p>
    <w:p>
      <w:pPr>
        <w:spacing w:after="0"/>
        <w:ind w:left="0"/>
        <w:jc w:val="both"/>
      </w:pPr>
      <w:r>
        <w:rPr>
          <w:rFonts w:ascii="Times New Roman"/>
          <w:b w:val="false"/>
          <w:i w:val="false"/>
          <w:color w:val="000000"/>
          <w:sz w:val="28"/>
        </w:rPr>
        <w:t xml:space="preserve">       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 №__________ от "___" _________ 20___ года, выданную(ое)(ых)</w:t>
      </w:r>
    </w:p>
    <w:p>
      <w:pPr>
        <w:spacing w:after="0"/>
        <w:ind w:left="0"/>
        <w:jc w:val="both"/>
      </w:pPr>
      <w:r>
        <w:rPr>
          <w:rFonts w:ascii="Times New Roman"/>
          <w:b w:val="false"/>
          <w:i w:val="false"/>
          <w:color w:val="000000"/>
          <w:sz w:val="28"/>
        </w:rPr>
        <w:t>_______________ (номер(а)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 на</w:t>
      </w:r>
    </w:p>
    <w:p>
      <w:pPr>
        <w:spacing w:after="0"/>
        <w:ind w:left="0"/>
        <w:jc w:val="both"/>
      </w:pPr>
      <w:r>
        <w:rPr>
          <w:rFonts w:ascii="Times New Roman"/>
          <w:b w:val="false"/>
          <w:i w:val="false"/>
          <w:color w:val="000000"/>
          <w:sz w:val="28"/>
        </w:rPr>
        <w:t>осуществление 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вида деятельности и (или) подвида(ов)</w:t>
      </w:r>
    </w:p>
    <w:p>
      <w:pPr>
        <w:spacing w:after="0"/>
        <w:ind w:left="0"/>
        <w:jc w:val="both"/>
      </w:pPr>
      <w:r>
        <w:rPr>
          <w:rFonts w:ascii="Times New Roman"/>
          <w:b w:val="false"/>
          <w:i w:val="false"/>
          <w:color w:val="000000"/>
          <w:sz w:val="28"/>
        </w:rPr>
        <w:t xml:space="preserve"> деятельности) по следующему(им) основанию(ям) (укажите в</w:t>
      </w:r>
    </w:p>
    <w:p>
      <w:pPr>
        <w:spacing w:after="0"/>
        <w:ind w:left="0"/>
        <w:jc w:val="both"/>
      </w:pPr>
      <w:r>
        <w:rPr>
          <w:rFonts w:ascii="Times New Roman"/>
          <w:b w:val="false"/>
          <w:i w:val="false"/>
          <w:color w:val="000000"/>
          <w:sz w:val="28"/>
        </w:rPr>
        <w:t xml:space="preserve">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 определенным</w:t>
      </w:r>
    </w:p>
    <w:p>
      <w:pPr>
        <w:spacing w:after="0"/>
        <w:ind w:left="0"/>
        <w:jc w:val="both"/>
      </w:pPr>
      <w:r>
        <w:rPr>
          <w:rFonts w:ascii="Times New Roman"/>
          <w:b w:val="false"/>
          <w:i w:val="false"/>
          <w:color w:val="000000"/>
          <w:sz w:val="28"/>
        </w:rPr>
        <w:t>статьей 34 Закона Республики Казахстан "О разрешениях и уведомлениях" путем (укажите в</w:t>
      </w:r>
    </w:p>
    <w:p>
      <w:pPr>
        <w:spacing w:after="0"/>
        <w:ind w:left="0"/>
        <w:jc w:val="both"/>
      </w:pPr>
      <w:r>
        <w:rPr>
          <w:rFonts w:ascii="Times New Roman"/>
          <w:b w:val="false"/>
          <w:i w:val="false"/>
          <w:color w:val="000000"/>
          <w:sz w:val="28"/>
        </w:rPr>
        <w:t>соответствующей ячейке Х):</w:t>
      </w:r>
    </w:p>
    <w:p>
      <w:pPr>
        <w:spacing w:after="0"/>
        <w:ind w:left="0"/>
        <w:jc w:val="both"/>
      </w:pPr>
      <w:r>
        <w:rPr>
          <w:rFonts w:ascii="Times New Roman"/>
          <w:b w:val="false"/>
          <w:i w:val="false"/>
          <w:color w:val="000000"/>
          <w:sz w:val="28"/>
        </w:rPr>
        <w:t>а) слияния ____</w:t>
      </w:r>
    </w:p>
    <w:p>
      <w:pPr>
        <w:spacing w:after="0"/>
        <w:ind w:left="0"/>
        <w:jc w:val="both"/>
      </w:pPr>
      <w:r>
        <w:rPr>
          <w:rFonts w:ascii="Times New Roman"/>
          <w:b w:val="false"/>
          <w:i w:val="false"/>
          <w:color w:val="000000"/>
          <w:sz w:val="28"/>
        </w:rPr>
        <w:t>б) преобразования ____</w:t>
      </w:r>
    </w:p>
    <w:p>
      <w:pPr>
        <w:spacing w:after="0"/>
        <w:ind w:left="0"/>
        <w:jc w:val="both"/>
      </w:pPr>
      <w:r>
        <w:rPr>
          <w:rFonts w:ascii="Times New Roman"/>
          <w:b w:val="false"/>
          <w:i w:val="false"/>
          <w:color w:val="000000"/>
          <w:sz w:val="28"/>
        </w:rPr>
        <w:t>в) присоединения ____</w:t>
      </w:r>
    </w:p>
    <w:p>
      <w:pPr>
        <w:spacing w:after="0"/>
        <w:ind w:left="0"/>
        <w:jc w:val="both"/>
      </w:pPr>
      <w:r>
        <w:rPr>
          <w:rFonts w:ascii="Times New Roman"/>
          <w:b w:val="false"/>
          <w:i w:val="false"/>
          <w:color w:val="000000"/>
          <w:sz w:val="28"/>
        </w:rPr>
        <w:t>г) выделения ____</w:t>
      </w:r>
    </w:p>
    <w:p>
      <w:pPr>
        <w:spacing w:after="0"/>
        <w:ind w:left="0"/>
        <w:jc w:val="both"/>
      </w:pPr>
      <w:r>
        <w:rPr>
          <w:rFonts w:ascii="Times New Roman"/>
          <w:b w:val="false"/>
          <w:i w:val="false"/>
          <w:color w:val="000000"/>
          <w:sz w:val="28"/>
        </w:rPr>
        <w:t>д) разделения ____</w:t>
      </w:r>
    </w:p>
    <w:p>
      <w:pPr>
        <w:spacing w:after="0"/>
        <w:ind w:left="0"/>
        <w:jc w:val="both"/>
      </w:pPr>
      <w:r>
        <w:rPr>
          <w:rFonts w:ascii="Times New Roman"/>
          <w:b w:val="false"/>
          <w:i w:val="false"/>
          <w:color w:val="000000"/>
          <w:sz w:val="28"/>
        </w:rPr>
        <w:t>2) изменение наименования юридического лица-лицензиата 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уведомлениях" __________________________________________________________________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лицензии с указанием объектов_____________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___________________________________</w:t>
      </w:r>
    </w:p>
    <w:p>
      <w:pPr>
        <w:spacing w:after="0"/>
        <w:ind w:left="0"/>
        <w:jc w:val="both"/>
      </w:pPr>
      <w:r>
        <w:rPr>
          <w:rFonts w:ascii="Times New Roman"/>
          <w:b w:val="false"/>
          <w:i w:val="false"/>
          <w:color w:val="000000"/>
          <w:sz w:val="28"/>
        </w:rPr>
        <w:t>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 xml:space="preserve">лицензию на бумажном носителе) </w:t>
      </w:r>
    </w:p>
    <w:p>
      <w:pPr>
        <w:spacing w:after="0"/>
        <w:ind w:left="0"/>
        <w:jc w:val="both"/>
      </w:pPr>
      <w:r>
        <w:rPr>
          <w:rFonts w:ascii="Times New Roman"/>
          <w:b w:val="false"/>
          <w:i w:val="false"/>
          <w:color w:val="000000"/>
          <w:sz w:val="28"/>
        </w:rPr>
        <w:t>Адрес юридического лица 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 район,</w:t>
      </w:r>
    </w:p>
    <w:p>
      <w:pPr>
        <w:spacing w:after="0"/>
        <w:ind w:left="0"/>
        <w:jc w:val="both"/>
      </w:pPr>
      <w:r>
        <w:rPr>
          <w:rFonts w:ascii="Times New Roman"/>
          <w:b w:val="false"/>
          <w:i w:val="false"/>
          <w:color w:val="000000"/>
          <w:sz w:val="28"/>
        </w:rPr>
        <w:t xml:space="preserve">населенный пункт, наименование улицы, номер дома/здания (стационарного помещения) </w:t>
      </w:r>
    </w:p>
    <w:p>
      <w:pPr>
        <w:spacing w:after="0"/>
        <w:ind w:left="0"/>
        <w:jc w:val="both"/>
      </w:pPr>
      <w:r>
        <w:rPr>
          <w:rFonts w:ascii="Times New Roman"/>
          <w:b w:val="false"/>
          <w:i w:val="false"/>
          <w:color w:val="000000"/>
          <w:sz w:val="28"/>
        </w:rPr>
        <w:t>Электронная почта _______________________________________________________________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77" w:id="317"/>
    <w:p>
      <w:pPr>
        <w:spacing w:after="0"/>
        <w:ind w:left="0"/>
        <w:jc w:val="left"/>
      </w:pPr>
      <w:r>
        <w:rPr>
          <w:rFonts w:ascii="Times New Roman"/>
          <w:b/>
          <w:i w:val="false"/>
          <w:color w:val="000000"/>
        </w:rPr>
        <w:t xml:space="preserve">                    Заявление физического лица для переоформления лицензии</w:t>
      </w:r>
      <w:r>
        <w:br/>
      </w:r>
      <w:r>
        <w:rPr>
          <w:rFonts w:ascii="Times New Roman"/>
          <w:b/>
          <w:i w:val="false"/>
          <w:color w:val="000000"/>
        </w:rPr>
        <w:t xml:space="preserve">                               и (или) приложения к лицензии</w:t>
      </w:r>
    </w:p>
    <w:bookmarkEnd w:id="317"/>
    <w:p>
      <w:pPr>
        <w:spacing w:after="0"/>
        <w:ind w:left="0"/>
        <w:jc w:val="both"/>
      </w:pPr>
      <w:bookmarkStart w:name="z478" w:id="318"/>
      <w:r>
        <w:rPr>
          <w:rFonts w:ascii="Times New Roman"/>
          <w:b w:val="false"/>
          <w:i w:val="false"/>
          <w:color w:val="000000"/>
          <w:sz w:val="28"/>
        </w:rPr>
        <w:t>
      В_________________________________________________________________________</w:t>
      </w:r>
    </w:p>
    <w:bookmarkEnd w:id="318"/>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 xml:space="preserve">       Прошу переоформить лицензию и (или) приложение к лицензии</w:t>
      </w:r>
    </w:p>
    <w:p>
      <w:pPr>
        <w:spacing w:after="0"/>
        <w:ind w:left="0"/>
        <w:jc w:val="both"/>
      </w:pPr>
      <w:r>
        <w:rPr>
          <w:rFonts w:ascii="Times New Roman"/>
          <w:b w:val="false"/>
          <w:i w:val="false"/>
          <w:color w:val="000000"/>
          <w:sz w:val="28"/>
        </w:rPr>
        <w:t xml:space="preserve">       (нужное подчеркнуть) №____________ от _________ 20___ года, выданную(ое)(ых)</w:t>
      </w:r>
    </w:p>
    <w:p>
      <w:pPr>
        <w:spacing w:after="0"/>
        <w:ind w:left="0"/>
        <w:jc w:val="both"/>
      </w:pPr>
      <w:r>
        <w:rPr>
          <w:rFonts w:ascii="Times New Roman"/>
          <w:b w:val="false"/>
          <w:i w:val="false"/>
          <w:color w:val="000000"/>
          <w:sz w:val="28"/>
        </w:rPr>
        <w:t xml:space="preserve"> __________________(номер(а) лицензии и (или) приложения(й) к лицензии, дата выдачи,</w:t>
      </w:r>
    </w:p>
    <w:p>
      <w:pPr>
        <w:spacing w:after="0"/>
        <w:ind w:left="0"/>
        <w:jc w:val="both"/>
      </w:pPr>
      <w:r>
        <w:rPr>
          <w:rFonts w:ascii="Times New Roman"/>
          <w:b w:val="false"/>
          <w:i w:val="false"/>
          <w:color w:val="000000"/>
          <w:sz w:val="28"/>
        </w:rPr>
        <w:t xml:space="preserve"> наименование лицензиара, выдавшего</w:t>
      </w:r>
    </w:p>
    <w:p>
      <w:pPr>
        <w:spacing w:after="0"/>
        <w:ind w:left="0"/>
        <w:jc w:val="both"/>
      </w:pPr>
      <w:r>
        <w:rPr>
          <w:rFonts w:ascii="Times New Roman"/>
          <w:b w:val="false"/>
          <w:i w:val="false"/>
          <w:color w:val="000000"/>
          <w:sz w:val="28"/>
        </w:rPr>
        <w:t xml:space="preserve"> _____________________________________________________лицензию и (или)</w:t>
      </w:r>
    </w:p>
    <w:p>
      <w:pPr>
        <w:spacing w:after="0"/>
        <w:ind w:left="0"/>
        <w:jc w:val="both"/>
      </w:pPr>
      <w:r>
        <w:rPr>
          <w:rFonts w:ascii="Times New Roman"/>
          <w:b w:val="false"/>
          <w:i w:val="false"/>
          <w:color w:val="000000"/>
          <w:sz w:val="28"/>
        </w:rPr>
        <w:t xml:space="preserve"> приложение(я)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вида деятельности и (или) подвида(ов) деятельности) по</w:t>
      </w:r>
    </w:p>
    <w:p>
      <w:pPr>
        <w:spacing w:after="0"/>
        <w:ind w:left="0"/>
        <w:jc w:val="both"/>
      </w:pPr>
      <w:r>
        <w:rPr>
          <w:rFonts w:ascii="Times New Roman"/>
          <w:b w:val="false"/>
          <w:i w:val="false"/>
          <w:color w:val="000000"/>
          <w:sz w:val="28"/>
        </w:rPr>
        <w:t xml:space="preserve">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 лица-лицензиата</w:t>
      </w:r>
    </w:p>
    <w:p>
      <w:pPr>
        <w:spacing w:after="0"/>
        <w:ind w:left="0"/>
        <w:jc w:val="both"/>
      </w:pPr>
      <w:r>
        <w:rPr>
          <w:rFonts w:ascii="Times New Roman"/>
          <w:b w:val="false"/>
          <w:i w:val="false"/>
          <w:color w:val="000000"/>
          <w:sz w:val="28"/>
        </w:rPr>
        <w:t>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 наименования</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 xml:space="preserve"> юридического адреса _____________________________________________________________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уведомлениях"___________________________________________________________________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лицензии с указанием объектов________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_________на бумажном носителе _______</w:t>
      </w:r>
    </w:p>
    <w:p>
      <w:pPr>
        <w:spacing w:after="0"/>
        <w:ind w:left="0"/>
        <w:jc w:val="both"/>
      </w:pPr>
      <w:r>
        <w:rPr>
          <w:rFonts w:ascii="Times New Roman"/>
          <w:b w:val="false"/>
          <w:i w:val="false"/>
          <w:color w:val="000000"/>
          <w:sz w:val="28"/>
        </w:rPr>
        <w:t xml:space="preserve"> (поставить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 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w:t>
      </w:r>
    </w:p>
    <w:p>
      <w:pPr>
        <w:spacing w:after="0"/>
        <w:ind w:left="0"/>
        <w:jc w:val="both"/>
      </w:pPr>
      <w:r>
        <w:rPr>
          <w:rFonts w:ascii="Times New Roman"/>
          <w:b w:val="false"/>
          <w:i w:val="false"/>
          <w:color w:val="000000"/>
          <w:sz w:val="28"/>
        </w:rPr>
        <w:t>Электронная почта 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 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Дата заполнения: "__"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481" w:id="319"/>
    <w:p>
      <w:pPr>
        <w:spacing w:after="0"/>
        <w:ind w:left="0"/>
        <w:jc w:val="left"/>
      </w:pPr>
      <w:r>
        <w:rPr>
          <w:rFonts w:ascii="Times New Roman"/>
          <w:b/>
          <w:i w:val="false"/>
          <w:color w:val="000000"/>
        </w:rPr>
        <w:t xml:space="preserve"> Правила оказания государственной услуги "Выдача лицензии на производство этилового спирта"</w:t>
      </w:r>
    </w:p>
    <w:bookmarkEnd w:id="319"/>
    <w:bookmarkStart w:name="z482" w:id="320"/>
    <w:p>
      <w:pPr>
        <w:spacing w:after="0"/>
        <w:ind w:left="0"/>
        <w:jc w:val="left"/>
      </w:pPr>
      <w:r>
        <w:rPr>
          <w:rFonts w:ascii="Times New Roman"/>
          <w:b/>
          <w:i w:val="false"/>
          <w:color w:val="000000"/>
        </w:rPr>
        <w:t xml:space="preserve"> Глава 1. Общие положения</w:t>
      </w:r>
    </w:p>
    <w:bookmarkEnd w:id="320"/>
    <w:bookmarkStart w:name="z483" w:id="321"/>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производство этилового спирта"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лицензии на производство этилового спирта" (далее – Государственная услуга) Комитетом государственных доходов Министерства финансов Республики Казахстан (далее – услугодатель).</w:t>
      </w:r>
    </w:p>
    <w:bookmarkEnd w:id="321"/>
    <w:bookmarkStart w:name="z484" w:id="322"/>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322"/>
    <w:bookmarkStart w:name="z485" w:id="323"/>
    <w:p>
      <w:pPr>
        <w:spacing w:after="0"/>
        <w:ind w:left="0"/>
        <w:jc w:val="left"/>
      </w:pPr>
      <w:r>
        <w:rPr>
          <w:rFonts w:ascii="Times New Roman"/>
          <w:b/>
          <w:i w:val="false"/>
          <w:color w:val="000000"/>
        </w:rPr>
        <w:t xml:space="preserve"> Глава 2. Порядок оказания государственной услуги</w:t>
      </w:r>
    </w:p>
    <w:bookmarkEnd w:id="323"/>
    <w:bookmarkStart w:name="z486" w:id="324"/>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 посредством веб-портала "электронного правительства" www.egov.kz (далее – портал).</w:t>
      </w:r>
    </w:p>
    <w:bookmarkEnd w:id="324"/>
    <w:bookmarkStart w:name="z487" w:id="325"/>
    <w:p>
      <w:pPr>
        <w:spacing w:after="0"/>
        <w:ind w:left="0"/>
        <w:jc w:val="both"/>
      </w:pPr>
      <w:r>
        <w:rPr>
          <w:rFonts w:ascii="Times New Roman"/>
          <w:b w:val="false"/>
          <w:i w:val="false"/>
          <w:color w:val="000000"/>
          <w:sz w:val="28"/>
        </w:rPr>
        <w:t>
      При получении и/или переоформлении лицензии заявление в форме электронного документа с перечнем необходимых документов для оказания государственной услуги, удостоверенное электронной цифровой подписью (далее – ЭЦП) услугополучателя, принимается через портал.</w:t>
      </w:r>
    </w:p>
    <w:bookmarkEnd w:id="325"/>
    <w:bookmarkStart w:name="z488" w:id="326"/>
    <w:p>
      <w:pPr>
        <w:spacing w:after="0"/>
        <w:ind w:left="0"/>
        <w:jc w:val="both"/>
      </w:pPr>
      <w:r>
        <w:rPr>
          <w:rFonts w:ascii="Times New Roman"/>
          <w:b w:val="false"/>
          <w:i w:val="false"/>
          <w:color w:val="000000"/>
          <w:sz w:val="28"/>
        </w:rPr>
        <w:t>
      Перечень основных требований к оказанию государственной услуги "Выдача лицензии на производство этилового спирта"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326"/>
    <w:bookmarkStart w:name="z489" w:id="327"/>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327"/>
    <w:bookmarkStart w:name="z490" w:id="328"/>
    <w:p>
      <w:pPr>
        <w:spacing w:after="0"/>
        <w:ind w:left="0"/>
        <w:jc w:val="both"/>
      </w:pPr>
      <w:r>
        <w:rPr>
          <w:rFonts w:ascii="Times New Roman"/>
          <w:b w:val="false"/>
          <w:i w:val="false"/>
          <w:color w:val="000000"/>
          <w:sz w:val="28"/>
        </w:rPr>
        <w:t xml:space="preserve">
      При обращении через портал услугополучателю направляется статус о принятии запроса для оказания государственной услуги. </w:t>
      </w:r>
    </w:p>
    <w:bookmarkEnd w:id="328"/>
    <w:bookmarkStart w:name="z491" w:id="329"/>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329"/>
    <w:bookmarkStart w:name="z492" w:id="330"/>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330"/>
    <w:bookmarkStart w:name="z493" w:id="331"/>
    <w:p>
      <w:pPr>
        <w:spacing w:after="0"/>
        <w:ind w:left="0"/>
        <w:jc w:val="both"/>
      </w:pPr>
      <w:r>
        <w:rPr>
          <w:rFonts w:ascii="Times New Roman"/>
          <w:b w:val="false"/>
          <w:i w:val="false"/>
          <w:color w:val="000000"/>
          <w:sz w:val="28"/>
        </w:rPr>
        <w:t>
      4. Согласно статье 33 Закона о разрешениях лицензия и (или) приложение к лицензии подлежат переоформлению в следующих случаях:</w:t>
      </w:r>
    </w:p>
    <w:bookmarkEnd w:id="331"/>
    <w:bookmarkStart w:name="z494" w:id="332"/>
    <w:p>
      <w:pPr>
        <w:spacing w:after="0"/>
        <w:ind w:left="0"/>
        <w:jc w:val="both"/>
      </w:pPr>
      <w:r>
        <w:rPr>
          <w:rFonts w:ascii="Times New Roman"/>
          <w:b w:val="false"/>
          <w:i w:val="false"/>
          <w:color w:val="000000"/>
          <w:sz w:val="28"/>
        </w:rPr>
        <w:t xml:space="preserve">
      1) изменения фамилии, имени, отчества (при его наличии) физического лица-лицензиата; </w:t>
      </w:r>
    </w:p>
    <w:bookmarkEnd w:id="332"/>
    <w:bookmarkStart w:name="z495" w:id="333"/>
    <w:p>
      <w:pPr>
        <w:spacing w:after="0"/>
        <w:ind w:left="0"/>
        <w:jc w:val="both"/>
      </w:pPr>
      <w:r>
        <w:rPr>
          <w:rFonts w:ascii="Times New Roman"/>
          <w:b w:val="false"/>
          <w:i w:val="false"/>
          <w:color w:val="000000"/>
          <w:sz w:val="28"/>
        </w:rPr>
        <w:t xml:space="preserve">
      2) перерегистрации индивидуального предпринимателя-лицензиата, изменении его наименования или юридического адреса; </w:t>
      </w:r>
    </w:p>
    <w:bookmarkEnd w:id="333"/>
    <w:bookmarkStart w:name="z496" w:id="334"/>
    <w:p>
      <w:pPr>
        <w:spacing w:after="0"/>
        <w:ind w:left="0"/>
        <w:jc w:val="both"/>
      </w:pPr>
      <w:r>
        <w:rPr>
          <w:rFonts w:ascii="Times New Roman"/>
          <w:b w:val="false"/>
          <w:i w:val="false"/>
          <w:color w:val="000000"/>
          <w:sz w:val="28"/>
        </w:rPr>
        <w:t xml:space="preserve">
      3) реорганизации юридического лица-лицензиата в соответствии с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о разрешениях;</w:t>
      </w:r>
    </w:p>
    <w:bookmarkEnd w:id="334"/>
    <w:bookmarkStart w:name="z497" w:id="335"/>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филиала иностранного юридического лица-лицензиата, предметом деятельности которого является оказание финансовых услуг (при указании адреса в лицензии);</w:t>
      </w:r>
    </w:p>
    <w:bookmarkEnd w:id="335"/>
    <w:bookmarkStart w:name="z498" w:id="336"/>
    <w:p>
      <w:pPr>
        <w:spacing w:after="0"/>
        <w:ind w:left="0"/>
        <w:jc w:val="both"/>
      </w:pPr>
      <w:r>
        <w:rPr>
          <w:rFonts w:ascii="Times New Roman"/>
          <w:b w:val="false"/>
          <w:i w:val="false"/>
          <w:color w:val="000000"/>
          <w:sz w:val="28"/>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о разрешениях;</w:t>
      </w:r>
    </w:p>
    <w:bookmarkEnd w:id="336"/>
    <w:bookmarkStart w:name="z499" w:id="337"/>
    <w:p>
      <w:pPr>
        <w:spacing w:after="0"/>
        <w:ind w:left="0"/>
        <w:jc w:val="both"/>
      </w:pPr>
      <w:r>
        <w:rPr>
          <w:rFonts w:ascii="Times New Roman"/>
          <w:b w:val="false"/>
          <w:i w:val="false"/>
          <w:color w:val="000000"/>
          <w:sz w:val="28"/>
        </w:rPr>
        <w:t>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337"/>
    <w:bookmarkStart w:name="z500" w:id="338"/>
    <w:p>
      <w:pPr>
        <w:spacing w:after="0"/>
        <w:ind w:left="0"/>
        <w:jc w:val="both"/>
      </w:pPr>
      <w:r>
        <w:rPr>
          <w:rFonts w:ascii="Times New Roman"/>
          <w:b w:val="false"/>
          <w:i w:val="false"/>
          <w:color w:val="000000"/>
          <w:sz w:val="28"/>
        </w:rPr>
        <w:t>
      7) наличия требования о переоформлении в законах Республики Казахстан.</w:t>
      </w:r>
    </w:p>
    <w:bookmarkEnd w:id="338"/>
    <w:bookmarkStart w:name="z501" w:id="339"/>
    <w:p>
      <w:pPr>
        <w:spacing w:after="0"/>
        <w:ind w:left="0"/>
        <w:jc w:val="both"/>
      </w:pPr>
      <w:r>
        <w:rPr>
          <w:rFonts w:ascii="Times New Roman"/>
          <w:b w:val="false"/>
          <w:i w:val="false"/>
          <w:color w:val="000000"/>
          <w:sz w:val="28"/>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bookmarkEnd w:id="339"/>
    <w:bookmarkStart w:name="z502" w:id="340"/>
    <w:p>
      <w:pPr>
        <w:spacing w:after="0"/>
        <w:ind w:left="0"/>
        <w:jc w:val="both"/>
      </w:pPr>
      <w:r>
        <w:rPr>
          <w:rFonts w:ascii="Times New Roman"/>
          <w:b w:val="false"/>
          <w:i w:val="false"/>
          <w:color w:val="000000"/>
          <w:sz w:val="28"/>
        </w:rPr>
        <w:t>
      При изменении наименования вида и (или) подвида деятельности, для которых введен разрешительный порядок, лицензиат подает заявление о переоформлении лицензии и (или) приложения к лицензии.</w:t>
      </w:r>
    </w:p>
    <w:bookmarkEnd w:id="340"/>
    <w:bookmarkStart w:name="z503" w:id="341"/>
    <w:p>
      <w:pPr>
        <w:spacing w:after="0"/>
        <w:ind w:left="0"/>
        <w:jc w:val="both"/>
      </w:pPr>
      <w:r>
        <w:rPr>
          <w:rFonts w:ascii="Times New Roman"/>
          <w:b w:val="false"/>
          <w:i w:val="false"/>
          <w:color w:val="000000"/>
          <w:sz w:val="28"/>
        </w:rPr>
        <w:t>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bookmarkEnd w:id="341"/>
    <w:bookmarkStart w:name="z504" w:id="342"/>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2</w:t>
      </w:r>
      <w:r>
        <w:rPr>
          <w:rFonts w:ascii="Times New Roman"/>
          <w:b w:val="false"/>
          <w:i w:val="false"/>
          <w:color w:val="000000"/>
          <w:sz w:val="28"/>
        </w:rPr>
        <w:t xml:space="preserve">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оформления лицензии только в электронной форме, а также случаев прекращения действия лицензии и (или) приложения к лицензии по следующим основаниям, предусмотренным подпунктами 6) и 7) пункта 1 статьи 35 Закона:</w:t>
      </w:r>
    </w:p>
    <w:bookmarkEnd w:id="342"/>
    <w:bookmarkStart w:name="z505" w:id="343"/>
    <w:p>
      <w:pPr>
        <w:spacing w:after="0"/>
        <w:ind w:left="0"/>
        <w:jc w:val="both"/>
      </w:pPr>
      <w:r>
        <w:rPr>
          <w:rFonts w:ascii="Times New Roman"/>
          <w:b w:val="false"/>
          <w:i w:val="false"/>
          <w:color w:val="000000"/>
          <w:sz w:val="28"/>
        </w:rPr>
        <w:t xml:space="preserve">
      исключения лицензии или отдельного вида деятельности и (или) подвида деятельности или действия (операции) из приложения 1 к </w:t>
      </w:r>
      <w:r>
        <w:rPr>
          <w:rFonts w:ascii="Times New Roman"/>
          <w:b w:val="false"/>
          <w:i w:val="false"/>
          <w:color w:val="000000"/>
          <w:sz w:val="28"/>
        </w:rPr>
        <w:t>Закону</w:t>
      </w:r>
      <w:r>
        <w:rPr>
          <w:rFonts w:ascii="Times New Roman"/>
          <w:b w:val="false"/>
          <w:i w:val="false"/>
          <w:color w:val="000000"/>
          <w:sz w:val="28"/>
        </w:rPr>
        <w:t>;</w:t>
      </w:r>
    </w:p>
    <w:bookmarkEnd w:id="343"/>
    <w:bookmarkStart w:name="z506" w:id="344"/>
    <w:p>
      <w:pPr>
        <w:spacing w:after="0"/>
        <w:ind w:left="0"/>
        <w:jc w:val="both"/>
      </w:pPr>
      <w:r>
        <w:rPr>
          <w:rFonts w:ascii="Times New Roman"/>
          <w:b w:val="false"/>
          <w:i w:val="false"/>
          <w:color w:val="000000"/>
          <w:sz w:val="28"/>
        </w:rPr>
        <w:t>
      исключения лицензиата из числа лиц, подлежащих лицензированию.</w:t>
      </w:r>
    </w:p>
    <w:bookmarkEnd w:id="344"/>
    <w:bookmarkStart w:name="z507" w:id="345"/>
    <w:p>
      <w:pPr>
        <w:spacing w:after="0"/>
        <w:ind w:left="0"/>
        <w:jc w:val="both"/>
      </w:pPr>
      <w:r>
        <w:rPr>
          <w:rFonts w:ascii="Times New Roman"/>
          <w:b w:val="false"/>
          <w:i w:val="false"/>
          <w:color w:val="000000"/>
          <w:sz w:val="28"/>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345"/>
    <w:bookmarkStart w:name="z508" w:id="346"/>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проверяет полноту представленных документов.</w:t>
      </w:r>
    </w:p>
    <w:bookmarkEnd w:id="346"/>
    <w:bookmarkStart w:name="z509" w:id="347"/>
    <w:p>
      <w:pPr>
        <w:spacing w:after="0"/>
        <w:ind w:left="0"/>
        <w:jc w:val="both"/>
      </w:pPr>
      <w:r>
        <w:rPr>
          <w:rFonts w:ascii="Times New Roman"/>
          <w:b w:val="false"/>
          <w:i w:val="false"/>
          <w:color w:val="000000"/>
          <w:sz w:val="28"/>
        </w:rPr>
        <w:t>
      При установлении факта неполноты представленных документов услугодатель в указанные сроки дает мотивированный отказ в дальнейшем рассмотрении заявления.</w:t>
      </w:r>
    </w:p>
    <w:bookmarkEnd w:id="347"/>
    <w:bookmarkStart w:name="z510" w:id="348"/>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услугодателя, ответственный за оказание государственной услуги, выезжает на объект услугополучателя, по результатам которого составляет акт установления соответствия или несоответствия квалификационным требованиям к деятельности по производству этилового спирта.</w:t>
      </w:r>
    </w:p>
    <w:bookmarkEnd w:id="348"/>
    <w:bookmarkStart w:name="z511" w:id="349"/>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349"/>
    <w:bookmarkStart w:name="z512" w:id="350"/>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350"/>
    <w:bookmarkStart w:name="z513" w:id="351"/>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351"/>
    <w:bookmarkStart w:name="z514" w:id="352"/>
    <w:p>
      <w:pPr>
        <w:spacing w:after="0"/>
        <w:ind w:left="0"/>
        <w:jc w:val="both"/>
      </w:pPr>
      <w:r>
        <w:rPr>
          <w:rFonts w:ascii="Times New Roman"/>
          <w:b w:val="false"/>
          <w:i w:val="false"/>
          <w:color w:val="000000"/>
          <w:sz w:val="28"/>
        </w:rPr>
        <w:t>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bookmarkEnd w:id="352"/>
    <w:bookmarkStart w:name="z515" w:id="353"/>
    <w:p>
      <w:pPr>
        <w:spacing w:after="0"/>
        <w:ind w:left="0"/>
        <w:jc w:val="both"/>
      </w:pPr>
      <w:r>
        <w:rPr>
          <w:rFonts w:ascii="Times New Roman"/>
          <w:b w:val="false"/>
          <w:i w:val="false"/>
          <w:color w:val="000000"/>
          <w:sz w:val="28"/>
        </w:rPr>
        <w:t>
      1) при выдаче лицензии либо мотивированного ответа об отказе в оказании государственной услуги в случаях и по основаниям, указанным в пункте 9 Перечня к оказанию государственной услуги – не позднее 10 (десяти) рабочих дней;</w:t>
      </w:r>
    </w:p>
    <w:bookmarkEnd w:id="353"/>
    <w:bookmarkStart w:name="z516" w:id="354"/>
    <w:p>
      <w:pPr>
        <w:spacing w:after="0"/>
        <w:ind w:left="0"/>
        <w:jc w:val="both"/>
      </w:pPr>
      <w:r>
        <w:rPr>
          <w:rFonts w:ascii="Times New Roman"/>
          <w:b w:val="false"/>
          <w:i w:val="false"/>
          <w:color w:val="000000"/>
          <w:sz w:val="28"/>
        </w:rPr>
        <w:t>
      2) при переоформлении лицензии – в течение 3 (трех) рабочих дней;</w:t>
      </w:r>
    </w:p>
    <w:bookmarkEnd w:id="354"/>
    <w:bookmarkStart w:name="z517" w:id="355"/>
    <w:p>
      <w:pPr>
        <w:spacing w:after="0"/>
        <w:ind w:left="0"/>
        <w:jc w:val="both"/>
      </w:pPr>
      <w:r>
        <w:rPr>
          <w:rFonts w:ascii="Times New Roman"/>
          <w:b w:val="false"/>
          <w:i w:val="false"/>
          <w:color w:val="000000"/>
          <w:sz w:val="28"/>
        </w:rPr>
        <w:t>
      3) при прекращении лицензии – в течение 3 (трех) рабочих дней.</w:t>
      </w:r>
    </w:p>
    <w:bookmarkEnd w:id="355"/>
    <w:bookmarkStart w:name="z518" w:id="356"/>
    <w:p>
      <w:pPr>
        <w:spacing w:after="0"/>
        <w:ind w:left="0"/>
        <w:jc w:val="both"/>
      </w:pPr>
      <w:r>
        <w:rPr>
          <w:rFonts w:ascii="Times New Roman"/>
          <w:b w:val="false"/>
          <w:i w:val="false"/>
          <w:color w:val="000000"/>
          <w:sz w:val="28"/>
        </w:rPr>
        <w:t>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356"/>
    <w:bookmarkStart w:name="z519" w:id="357"/>
    <w:p>
      <w:pPr>
        <w:spacing w:after="0"/>
        <w:ind w:left="0"/>
        <w:jc w:val="both"/>
      </w:pPr>
      <w:r>
        <w:rPr>
          <w:rFonts w:ascii="Times New Roman"/>
          <w:b w:val="false"/>
          <w:i w:val="false"/>
          <w:color w:val="000000"/>
          <w:sz w:val="28"/>
        </w:rPr>
        <w:t>
      7.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Государственной корпорацию, услугодателю.</w:t>
      </w:r>
    </w:p>
    <w:bookmarkEnd w:id="357"/>
    <w:bookmarkStart w:name="z520" w:id="358"/>
    <w:p>
      <w:pPr>
        <w:spacing w:after="0"/>
        <w:ind w:left="0"/>
        <w:jc w:val="both"/>
      </w:pPr>
      <w:r>
        <w:rPr>
          <w:rFonts w:ascii="Times New Roman"/>
          <w:b w:val="false"/>
          <w:i w:val="false"/>
          <w:color w:val="000000"/>
          <w:sz w:val="28"/>
        </w:rPr>
        <w:t>
      8.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358"/>
    <w:bookmarkStart w:name="z521" w:id="359"/>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359"/>
    <w:bookmarkStart w:name="z522" w:id="360"/>
    <w:p>
      <w:pPr>
        <w:spacing w:after="0"/>
        <w:ind w:left="0"/>
        <w:jc w:val="both"/>
      </w:pPr>
      <w:r>
        <w:rPr>
          <w:rFonts w:ascii="Times New Roman"/>
          <w:b w:val="false"/>
          <w:i w:val="false"/>
          <w:color w:val="000000"/>
          <w:sz w:val="28"/>
        </w:rPr>
        <w:t>
      9.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360"/>
    <w:bookmarkStart w:name="z523" w:id="361"/>
    <w:p>
      <w:pPr>
        <w:spacing w:after="0"/>
        <w:ind w:left="0"/>
        <w:jc w:val="both"/>
      </w:pPr>
      <w:r>
        <w:rPr>
          <w:rFonts w:ascii="Times New Roman"/>
          <w:b w:val="false"/>
          <w:i w:val="false"/>
          <w:color w:val="000000"/>
          <w:sz w:val="28"/>
        </w:rPr>
        <w:t>
      на имя руководителя услугодателя;</w:t>
      </w:r>
    </w:p>
    <w:bookmarkEnd w:id="361"/>
    <w:bookmarkStart w:name="z524" w:id="362"/>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362"/>
    <w:bookmarkStart w:name="z525" w:id="363"/>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363"/>
    <w:bookmarkStart w:name="z526" w:id="364"/>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364"/>
    <w:bookmarkStart w:name="z527" w:id="365"/>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365"/>
    <w:bookmarkStart w:name="z528" w:id="36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366"/>
    <w:bookmarkStart w:name="z529" w:id="367"/>
    <w:p>
      <w:pPr>
        <w:spacing w:after="0"/>
        <w:ind w:left="0"/>
        <w:jc w:val="both"/>
      </w:pPr>
      <w:r>
        <w:rPr>
          <w:rFonts w:ascii="Times New Roman"/>
          <w:b w:val="false"/>
          <w:i w:val="false"/>
          <w:color w:val="000000"/>
          <w:sz w:val="28"/>
        </w:rPr>
        <w:t xml:space="preserve">
      10.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w:t>
            </w:r>
            <w:r>
              <w:br/>
            </w:r>
            <w:r>
              <w:rPr>
                <w:rFonts w:ascii="Times New Roman"/>
                <w:b w:val="false"/>
                <w:i w:val="false"/>
                <w:color w:val="000000"/>
                <w:sz w:val="20"/>
              </w:rPr>
              <w:t>спирта"</w:t>
            </w:r>
          </w:p>
        </w:tc>
      </w:tr>
    </w:tbl>
    <w:bookmarkStart w:name="z531" w:id="368"/>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69"/>
          <w:p>
            <w:pPr>
              <w:spacing w:after="20"/>
              <w:ind w:left="20"/>
              <w:jc w:val="both"/>
            </w:pPr>
            <w:r>
              <w:rPr>
                <w:rFonts w:ascii="Times New Roman"/>
                <w:b w:val="false"/>
                <w:i w:val="false"/>
                <w:color w:val="000000"/>
                <w:sz w:val="20"/>
              </w:rPr>
              <w:t>
</w:t>
            </w:r>
            <w:r>
              <w:rPr>
                <w:rFonts w:ascii="Times New Roman"/>
                <w:b/>
                <w:i w:val="false"/>
                <w:color w:val="000000"/>
                <w:sz w:val="20"/>
              </w:rPr>
              <w:t>"Выдача</w:t>
            </w:r>
            <w:r>
              <w:rPr>
                <w:rFonts w:ascii="Times New Roman"/>
                <w:b w:val="false"/>
                <w:i w:val="false"/>
                <w:color w:val="000000"/>
                <w:sz w:val="20"/>
              </w:rPr>
              <w:t xml:space="preserve"> </w:t>
            </w:r>
            <w:r>
              <w:rPr>
                <w:rFonts w:ascii="Times New Roman"/>
                <w:b/>
                <w:i w:val="false"/>
                <w:color w:val="000000"/>
                <w:sz w:val="20"/>
              </w:rPr>
              <w:t>лицензии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производство</w:t>
            </w:r>
            <w:r>
              <w:rPr>
                <w:rFonts w:ascii="Times New Roman"/>
                <w:b w:val="false"/>
                <w:i w:val="false"/>
                <w:color w:val="000000"/>
                <w:sz w:val="20"/>
              </w:rPr>
              <w:t xml:space="preserve"> </w:t>
            </w:r>
            <w:r>
              <w:rPr>
                <w:rFonts w:ascii="Times New Roman"/>
                <w:b/>
                <w:i w:val="false"/>
                <w:color w:val="000000"/>
                <w:sz w:val="20"/>
              </w:rPr>
              <w:t>этилового</w:t>
            </w:r>
            <w:r>
              <w:rPr>
                <w:rFonts w:ascii="Times New Roman"/>
                <w:b w:val="false"/>
                <w:i w:val="false"/>
                <w:color w:val="000000"/>
                <w:sz w:val="20"/>
              </w:rPr>
              <w:t xml:space="preserve"> </w:t>
            </w:r>
            <w:r>
              <w:rPr>
                <w:rFonts w:ascii="Times New Roman"/>
                <w:b/>
                <w:i w:val="false"/>
                <w:color w:val="000000"/>
                <w:sz w:val="20"/>
              </w:rPr>
              <w:t>спирта"</w:t>
            </w:r>
          </w:p>
          <w:bookmarkEnd w:id="369"/>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r>
              <w:rPr>
                <w:rFonts w:ascii="Times New Roman"/>
                <w:b w:val="false"/>
                <w:i w:val="false"/>
                <w:color w:val="000000"/>
                <w:sz w:val="20"/>
              </w:rPr>
              <w:t xml:space="preserve"> </w:t>
            </w:r>
            <w:r>
              <w:rPr>
                <w:rFonts w:ascii="Times New Roman"/>
                <w:b/>
                <w:i w:val="false"/>
                <w:color w:val="000000"/>
                <w:sz w:val="20"/>
              </w:rPr>
              <w:t>подвида</w:t>
            </w:r>
            <w:r>
              <w:rPr>
                <w:rFonts w:ascii="Times New Roman"/>
                <w:b w:val="false"/>
                <w:i w:val="false"/>
                <w:color w:val="000000"/>
                <w:sz w:val="20"/>
              </w:rPr>
              <w:t xml:space="preserve"> </w:t>
            </w:r>
            <w:r>
              <w:rPr>
                <w:rFonts w:ascii="Times New Roman"/>
                <w:b/>
                <w:i w:val="false"/>
                <w:color w:val="000000"/>
                <w:sz w:val="20"/>
              </w:rPr>
              <w:t>государственной</w:t>
            </w:r>
            <w:r>
              <w:rPr>
                <w:rFonts w:ascii="Times New Roman"/>
                <w:b w:val="false"/>
                <w:i w:val="false"/>
                <w:color w:val="000000"/>
                <w:sz w:val="20"/>
              </w:rPr>
              <w:t xml:space="preserve"> </w:t>
            </w:r>
            <w:r>
              <w:rPr>
                <w:rFonts w:ascii="Times New Roman"/>
                <w:b/>
                <w:i w:val="false"/>
                <w:color w:val="000000"/>
                <w:sz w:val="20"/>
              </w:rPr>
              <w:t>услуги:</w:t>
            </w:r>
          </w:p>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Выдача</w:t>
            </w:r>
            <w:r>
              <w:rPr>
                <w:rFonts w:ascii="Times New Roman"/>
                <w:b w:val="false"/>
                <w:i w:val="false"/>
                <w:color w:val="000000"/>
                <w:sz w:val="20"/>
              </w:rPr>
              <w:t xml:space="preserve"> </w:t>
            </w:r>
            <w:r>
              <w:rPr>
                <w:rFonts w:ascii="Times New Roman"/>
                <w:b/>
                <w:i w:val="false"/>
                <w:color w:val="000000"/>
                <w:sz w:val="20"/>
              </w:rPr>
              <w:t>лицензии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производство</w:t>
            </w:r>
            <w:r>
              <w:rPr>
                <w:rFonts w:ascii="Times New Roman"/>
                <w:b w:val="false"/>
                <w:i w:val="false"/>
                <w:color w:val="000000"/>
                <w:sz w:val="20"/>
              </w:rPr>
              <w:t xml:space="preserve"> </w:t>
            </w:r>
            <w:r>
              <w:rPr>
                <w:rFonts w:ascii="Times New Roman"/>
                <w:b/>
                <w:i w:val="false"/>
                <w:color w:val="000000"/>
                <w:sz w:val="20"/>
              </w:rPr>
              <w:t>этилового</w:t>
            </w:r>
            <w:r>
              <w:rPr>
                <w:rFonts w:ascii="Times New Roman"/>
                <w:b w:val="false"/>
                <w:i w:val="false"/>
                <w:color w:val="000000"/>
                <w:sz w:val="20"/>
              </w:rPr>
              <w:t xml:space="preserve"> </w:t>
            </w:r>
            <w:r>
              <w:rPr>
                <w:rFonts w:ascii="Times New Roman"/>
                <w:b/>
                <w:i w:val="false"/>
                <w:color w:val="000000"/>
                <w:sz w:val="20"/>
              </w:rPr>
              <w:t>спирта;</w:t>
            </w:r>
          </w:p>
          <w:p>
            <w:pPr>
              <w:spacing w:after="20"/>
              <w:ind w:left="20"/>
              <w:jc w:val="both"/>
            </w:pPr>
            <w:r>
              <w:rPr>
                <w:rFonts w:ascii="Times New Roman"/>
                <w:b w:val="false"/>
                <w:i w:val="false"/>
                <w:color w:val="000000"/>
                <w:sz w:val="20"/>
              </w:rPr>
              <w:t>
</w:t>
            </w:r>
            <w:r>
              <w:rPr>
                <w:rFonts w:ascii="Times New Roman"/>
                <w:b/>
                <w:i w:val="false"/>
                <w:color w:val="000000"/>
                <w:sz w:val="20"/>
              </w:rPr>
              <w:t>2)</w:t>
            </w:r>
            <w:r>
              <w:rPr>
                <w:rFonts w:ascii="Times New Roman"/>
                <w:b w:val="false"/>
                <w:i w:val="false"/>
                <w:color w:val="000000"/>
                <w:sz w:val="20"/>
              </w:rPr>
              <w:t xml:space="preserve"> </w:t>
            </w:r>
            <w:r>
              <w:rPr>
                <w:rFonts w:ascii="Times New Roman"/>
                <w:b/>
                <w:i w:val="false"/>
                <w:color w:val="000000"/>
                <w:sz w:val="20"/>
              </w:rPr>
              <w:t>Переоформление</w:t>
            </w:r>
            <w:r>
              <w:rPr>
                <w:rFonts w:ascii="Times New Roman"/>
                <w:b w:val="false"/>
                <w:i w:val="false"/>
                <w:color w:val="000000"/>
                <w:sz w:val="20"/>
              </w:rPr>
              <w:t xml:space="preserve"> </w:t>
            </w:r>
            <w:r>
              <w:rPr>
                <w:rFonts w:ascii="Times New Roman"/>
                <w:b/>
                <w:i w:val="false"/>
                <w:color w:val="000000"/>
                <w:sz w:val="20"/>
              </w:rPr>
              <w:t>лицензии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производство</w:t>
            </w:r>
            <w:r>
              <w:rPr>
                <w:rFonts w:ascii="Times New Roman"/>
                <w:b w:val="false"/>
                <w:i w:val="false"/>
                <w:color w:val="000000"/>
                <w:sz w:val="20"/>
              </w:rPr>
              <w:t xml:space="preserve"> </w:t>
            </w:r>
            <w:r>
              <w:rPr>
                <w:rFonts w:ascii="Times New Roman"/>
                <w:b/>
                <w:i w:val="false"/>
                <w:color w:val="000000"/>
                <w:sz w:val="20"/>
              </w:rPr>
              <w:t>этилового</w:t>
            </w:r>
            <w:r>
              <w:rPr>
                <w:rFonts w:ascii="Times New Roman"/>
                <w:b w:val="false"/>
                <w:i w:val="false"/>
                <w:color w:val="000000"/>
                <w:sz w:val="20"/>
              </w:rPr>
              <w:t xml:space="preserve"> </w:t>
            </w:r>
            <w:r>
              <w:rPr>
                <w:rFonts w:ascii="Times New Roman"/>
                <w:b/>
                <w:i w:val="false"/>
                <w:color w:val="000000"/>
                <w:sz w:val="20"/>
              </w:rPr>
              <w:t>спирта;</w:t>
            </w:r>
          </w:p>
          <w:p>
            <w:pPr>
              <w:spacing w:after="20"/>
              <w:ind w:left="20"/>
              <w:jc w:val="both"/>
            </w:pPr>
            <w:r>
              <w:rPr>
                <w:rFonts w:ascii="Times New Roman"/>
                <w:b w:val="false"/>
                <w:i w:val="false"/>
                <w:color w:val="000000"/>
                <w:sz w:val="20"/>
              </w:rPr>
              <w:t>
</w:t>
            </w:r>
            <w:r>
              <w:rPr>
                <w:rFonts w:ascii="Times New Roman"/>
                <w:b/>
                <w:i w:val="false"/>
                <w:color w:val="000000"/>
                <w:sz w:val="20"/>
              </w:rPr>
              <w:t>3)</w:t>
            </w:r>
            <w:r>
              <w:rPr>
                <w:rFonts w:ascii="Times New Roman"/>
                <w:b w:val="false"/>
                <w:i w:val="false"/>
                <w:color w:val="000000"/>
                <w:sz w:val="20"/>
              </w:rPr>
              <w:t xml:space="preserve"> </w:t>
            </w:r>
            <w:r>
              <w:rPr>
                <w:rFonts w:ascii="Times New Roman"/>
                <w:b/>
                <w:i w:val="false"/>
                <w:color w:val="000000"/>
                <w:sz w:val="20"/>
              </w:rPr>
              <w:t>Прекращение</w:t>
            </w:r>
            <w:r>
              <w:rPr>
                <w:rFonts w:ascii="Times New Roman"/>
                <w:b w:val="false"/>
                <w:i w:val="false"/>
                <w:color w:val="000000"/>
                <w:sz w:val="20"/>
              </w:rPr>
              <w:t xml:space="preserve"> </w:t>
            </w:r>
            <w:r>
              <w:rPr>
                <w:rFonts w:ascii="Times New Roman"/>
                <w:b/>
                <w:i w:val="false"/>
                <w:color w:val="000000"/>
                <w:sz w:val="20"/>
              </w:rPr>
              <w:t>лицензии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производство</w:t>
            </w:r>
            <w:r>
              <w:rPr>
                <w:rFonts w:ascii="Times New Roman"/>
                <w:b w:val="false"/>
                <w:i w:val="false"/>
                <w:color w:val="000000"/>
                <w:sz w:val="20"/>
              </w:rPr>
              <w:t xml:space="preserve"> </w:t>
            </w:r>
            <w:r>
              <w:rPr>
                <w:rFonts w:ascii="Times New Roman"/>
                <w:b/>
                <w:i w:val="false"/>
                <w:color w:val="000000"/>
                <w:sz w:val="20"/>
              </w:rPr>
              <w:t>этилового</w:t>
            </w:r>
            <w:r>
              <w:rPr>
                <w:rFonts w:ascii="Times New Roman"/>
                <w:b w:val="false"/>
                <w:i w:val="false"/>
                <w:color w:val="000000"/>
                <w:sz w:val="20"/>
              </w:rPr>
              <w:t xml:space="preserve"> </w:t>
            </w:r>
            <w:r>
              <w:rPr>
                <w:rFonts w:ascii="Times New Roman"/>
                <w:b/>
                <w:i w:val="false"/>
                <w:color w:val="000000"/>
                <w:sz w:val="20"/>
              </w:rPr>
              <w:t>спирта.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70"/>
          <w:p>
            <w:pPr>
              <w:spacing w:after="20"/>
              <w:ind w:left="20"/>
              <w:jc w:val="both"/>
            </w:pPr>
            <w:r>
              <w:rPr>
                <w:rFonts w:ascii="Times New Roman"/>
                <w:b w:val="false"/>
                <w:i w:val="false"/>
                <w:color w:val="000000"/>
                <w:sz w:val="20"/>
              </w:rPr>
              <w:t>
2</w:t>
            </w:r>
          </w:p>
          <w:bookmarkEnd w:id="370"/>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71"/>
          <w:p>
            <w:pPr>
              <w:spacing w:after="20"/>
              <w:ind w:left="20"/>
              <w:jc w:val="both"/>
            </w:pPr>
            <w:r>
              <w:rPr>
                <w:rFonts w:ascii="Times New Roman"/>
                <w:b w:val="false"/>
                <w:i w:val="false"/>
                <w:color w:val="000000"/>
                <w:sz w:val="20"/>
              </w:rPr>
              <w:t>
3</w:t>
            </w:r>
          </w:p>
          <w:bookmarkEnd w:id="371"/>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372"/>
          <w:p>
            <w:pPr>
              <w:spacing w:after="20"/>
              <w:ind w:left="20"/>
              <w:jc w:val="both"/>
            </w:pPr>
            <w:r>
              <w:rPr>
                <w:rFonts w:ascii="Times New Roman"/>
                <w:b w:val="false"/>
                <w:i w:val="false"/>
                <w:color w:val="000000"/>
                <w:sz w:val="20"/>
              </w:rPr>
              <w:t>
1) выдача лицензии либо мотивированный ответ об отказе в оказании государственной услуги в случаях и по основаниям, указанным в пункте 9 настоящего Перечня – не позднее 10 (десяти) рабочих дней;</w:t>
            </w:r>
          </w:p>
          <w:bookmarkEnd w:id="372"/>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 в течение 3 (трех) рабочих дней;</w:t>
            </w:r>
          </w:p>
          <w:p>
            <w:pPr>
              <w:spacing w:after="20"/>
              <w:ind w:left="20"/>
              <w:jc w:val="both"/>
            </w:pPr>
            <w:r>
              <w:rPr>
                <w:rFonts w:ascii="Times New Roman"/>
                <w:b w:val="false"/>
                <w:i w:val="false"/>
                <w:color w:val="000000"/>
                <w:sz w:val="20"/>
              </w:rPr>
              <w:t>
3) прекращение лицензии - в течение 3 (трех)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73"/>
          <w:p>
            <w:pPr>
              <w:spacing w:after="20"/>
              <w:ind w:left="20"/>
              <w:jc w:val="both"/>
            </w:pPr>
            <w:r>
              <w:rPr>
                <w:rFonts w:ascii="Times New Roman"/>
                <w:b w:val="false"/>
                <w:i w:val="false"/>
                <w:color w:val="000000"/>
                <w:sz w:val="20"/>
              </w:rPr>
              <w:t>
4</w:t>
            </w:r>
          </w:p>
          <w:bookmarkEnd w:id="373"/>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374"/>
          <w:p>
            <w:pPr>
              <w:spacing w:after="20"/>
              <w:ind w:left="20"/>
              <w:jc w:val="both"/>
            </w:pPr>
            <w:r>
              <w:rPr>
                <w:rFonts w:ascii="Times New Roman"/>
                <w:b w:val="false"/>
                <w:i w:val="false"/>
                <w:color w:val="000000"/>
                <w:sz w:val="20"/>
              </w:rPr>
              <w:t>
5</w:t>
            </w:r>
          </w:p>
          <w:bookmarkEnd w:id="374"/>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75"/>
          <w:p>
            <w:pPr>
              <w:spacing w:after="20"/>
              <w:ind w:left="20"/>
              <w:jc w:val="both"/>
            </w:pPr>
            <w:r>
              <w:rPr>
                <w:rFonts w:ascii="Times New Roman"/>
                <w:b w:val="false"/>
                <w:i w:val="false"/>
                <w:color w:val="000000"/>
                <w:sz w:val="20"/>
              </w:rPr>
              <w:t>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p>
          <w:bookmarkEnd w:id="375"/>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76"/>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4</w:t>
            </w:r>
            <w:r>
              <w:rPr>
                <w:rFonts w:ascii="Times New Roman"/>
                <w:b w:val="false"/>
                <w:i w:val="false"/>
                <w:color w:val="000000"/>
                <w:sz w:val="20"/>
              </w:rPr>
              <w:t xml:space="preserve"> статьи 554 Кодекса Республики Казахстан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1) при выдаче лицензии – 3000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переоформлении лицензии – 10 % от ставки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pPr>
              <w:spacing w:after="20"/>
              <w:ind w:left="20"/>
              <w:jc w:val="both"/>
            </w:pPr>
            <w:r>
              <w:rPr>
                <w:rFonts w:ascii="Times New Roman"/>
                <w:b w:val="false"/>
                <w:i w:val="false"/>
                <w:color w:val="000000"/>
                <w:sz w:val="20"/>
              </w:rPr>
              <w:t>
При подаче запроса через портал, оплата может осуществляться через платежный шлюз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377"/>
          <w:p>
            <w:pPr>
              <w:spacing w:after="20"/>
              <w:ind w:left="20"/>
              <w:jc w:val="both"/>
            </w:pPr>
            <w:r>
              <w:rPr>
                <w:rFonts w:ascii="Times New Roman"/>
                <w:b w:val="false"/>
                <w:i w:val="false"/>
                <w:color w:val="000000"/>
                <w:sz w:val="20"/>
              </w:rPr>
              <w:t>
7</w:t>
            </w:r>
          </w:p>
          <w:bookmarkEnd w:id="377"/>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378"/>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378"/>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Адреса мест оказания государственной услуги размещены на портале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379"/>
          <w:p>
            <w:pPr>
              <w:spacing w:after="20"/>
              <w:ind w:left="20"/>
              <w:jc w:val="both"/>
            </w:pPr>
            <w:r>
              <w:rPr>
                <w:rFonts w:ascii="Times New Roman"/>
                <w:b w:val="false"/>
                <w:i w:val="false"/>
                <w:color w:val="000000"/>
                <w:sz w:val="20"/>
              </w:rPr>
              <w:t>
8</w:t>
            </w:r>
          </w:p>
          <w:bookmarkEnd w:id="379"/>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380"/>
          <w:p>
            <w:pPr>
              <w:spacing w:after="20"/>
              <w:ind w:left="20"/>
              <w:jc w:val="both"/>
            </w:pPr>
            <w:r>
              <w:rPr>
                <w:rFonts w:ascii="Times New Roman"/>
                <w:b w:val="false"/>
                <w:i w:val="false"/>
                <w:color w:val="000000"/>
                <w:sz w:val="20"/>
              </w:rPr>
              <w:t>
1) для получения лицензии:</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согласно приложениям 2 или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паспорта производства, разработанного и утвержденного производителем этилового спирта;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расчета производственной мощности, произведенного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бухгалтерских (учетных) документов о принятии технологического оборудования на баланс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форма сведений к квалификационным требованиям, для осуществления деятельности в сферах производства этилового спирта в форме электронного документа, согласно приложению 4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переоформления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согласно приложениям 5 или 6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подтверждающая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381"/>
          <w:p>
            <w:pPr>
              <w:spacing w:after="20"/>
              <w:ind w:left="20"/>
              <w:jc w:val="both"/>
            </w:pPr>
            <w:r>
              <w:rPr>
                <w:rFonts w:ascii="Times New Roman"/>
                <w:b w:val="false"/>
                <w:i w:val="false"/>
                <w:color w:val="000000"/>
                <w:sz w:val="20"/>
              </w:rPr>
              <w:t>
9</w:t>
            </w:r>
          </w:p>
          <w:bookmarkEnd w:id="381"/>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382"/>
          <w:p>
            <w:pPr>
              <w:spacing w:after="20"/>
              <w:ind w:left="20"/>
              <w:jc w:val="both"/>
            </w:pPr>
            <w:r>
              <w:rPr>
                <w:rFonts w:ascii="Times New Roman"/>
                <w:b w:val="false"/>
                <w:i w:val="false"/>
                <w:color w:val="000000"/>
                <w:sz w:val="20"/>
              </w:rPr>
              <w:t>
1) занятие видом деятельности запрещено законами Республики Казахстан для данной категории услугополучателей;</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2) не внесен лицензионный сбор;</w:t>
            </w:r>
          </w:p>
          <w:p>
            <w:pPr>
              <w:spacing w:after="20"/>
              <w:ind w:left="20"/>
              <w:jc w:val="both"/>
            </w:pPr>
            <w:r>
              <w:rPr>
                <w:rFonts w:ascii="Times New Roman"/>
                <w:b w:val="false"/>
                <w:i w:val="false"/>
                <w:color w:val="000000"/>
                <w:sz w:val="20"/>
              </w:rPr>
              <w:t>
</w:t>
            </w:r>
            <w:r>
              <w:rPr>
                <w:rFonts w:ascii="Times New Roman"/>
                <w:b w:val="false"/>
                <w:i w:val="false"/>
                <w:color w:val="000000"/>
                <w:sz w:val="20"/>
              </w:rPr>
              <w:t>3)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(приговор) суда о приостановлении или запрета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6) судом на основании представления судебного исполнителя временно запрещено выдавать услугополучателю - должнику лицензию;</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установлена недостоверность документов, представленных заявителем для получения лицензии,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10)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Правилам</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этилового 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73" w:id="383"/>
    <w:p>
      <w:pPr>
        <w:spacing w:after="0"/>
        <w:ind w:left="0"/>
        <w:jc w:val="left"/>
      </w:pPr>
      <w:r>
        <w:rPr>
          <w:rFonts w:ascii="Times New Roman"/>
          <w:b/>
          <w:i w:val="false"/>
          <w:color w:val="000000"/>
        </w:rPr>
        <w:t xml:space="preserve">              Заявление юридического лица для получения лицензии</w:t>
      </w:r>
      <w:r>
        <w:br/>
      </w:r>
      <w:r>
        <w:rPr>
          <w:rFonts w:ascii="Times New Roman"/>
          <w:b/>
          <w:i w:val="false"/>
          <w:color w:val="000000"/>
        </w:rPr>
        <w:t xml:space="preserve">                         и (или) приложения к лицензии</w:t>
      </w:r>
    </w:p>
    <w:bookmarkEnd w:id="383"/>
    <w:p>
      <w:pPr>
        <w:spacing w:after="0"/>
        <w:ind w:left="0"/>
        <w:jc w:val="both"/>
      </w:pPr>
      <w:bookmarkStart w:name="z574" w:id="384"/>
      <w:r>
        <w:rPr>
          <w:rFonts w:ascii="Times New Roman"/>
          <w:b w:val="false"/>
          <w:i w:val="false"/>
          <w:color w:val="000000"/>
          <w:sz w:val="28"/>
        </w:rPr>
        <w:t>
      В_________________________________________________________________________</w:t>
      </w:r>
    </w:p>
    <w:bookmarkEnd w:id="384"/>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идентификационный номер филиала или представительства иностранного юридического</w:t>
      </w:r>
    </w:p>
    <w:p>
      <w:pPr>
        <w:spacing w:after="0"/>
        <w:ind w:left="0"/>
        <w:jc w:val="both"/>
      </w:pPr>
      <w:r>
        <w:rPr>
          <w:rFonts w:ascii="Times New Roman"/>
          <w:b w:val="false"/>
          <w:i w:val="false"/>
          <w:color w:val="000000"/>
          <w:sz w:val="28"/>
        </w:rPr>
        <w:t>лица – в случае отсутствия бизнес-идентификационного номера у головного юридического</w:t>
      </w:r>
    </w:p>
    <w:p>
      <w:pPr>
        <w:spacing w:after="0"/>
        <w:ind w:left="0"/>
        <w:jc w:val="both"/>
      </w:pPr>
      <w:r>
        <w:rPr>
          <w:rFonts w:ascii="Times New Roman"/>
          <w:b w:val="false"/>
          <w:i w:val="false"/>
          <w:color w:val="000000"/>
          <w:sz w:val="28"/>
        </w:rPr>
        <w:t>лица)</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лицензию 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________________________________________________(почтовый</w:t>
      </w:r>
    </w:p>
    <w:p>
      <w:pPr>
        <w:spacing w:after="0"/>
        <w:ind w:left="0"/>
        <w:jc w:val="both"/>
      </w:pPr>
      <w:r>
        <w:rPr>
          <w:rFonts w:ascii="Times New Roman"/>
          <w:b w:val="false"/>
          <w:i w:val="false"/>
          <w:color w:val="000000"/>
          <w:sz w:val="28"/>
        </w:rPr>
        <w:t>индекс, страна (для иностранного юридического лица), область, город, район, населенный</w:t>
      </w:r>
    </w:p>
    <w:p>
      <w:pPr>
        <w:spacing w:after="0"/>
        <w:ind w:left="0"/>
        <w:jc w:val="both"/>
      </w:pPr>
      <w:r>
        <w:rPr>
          <w:rFonts w:ascii="Times New Roman"/>
          <w:b w:val="false"/>
          <w:i w:val="false"/>
          <w:color w:val="000000"/>
          <w:sz w:val="28"/>
        </w:rPr>
        <w:t>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Руководитель _____________ 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w:t>
            </w:r>
            <w:r>
              <w:br/>
            </w:r>
            <w:r>
              <w:rPr>
                <w:rFonts w:ascii="Times New Roman"/>
                <w:b w:val="false"/>
                <w:i w:val="false"/>
                <w:color w:val="000000"/>
                <w:sz w:val="20"/>
              </w:rPr>
              <w:t>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77" w:id="385"/>
    <w:p>
      <w:pPr>
        <w:spacing w:after="0"/>
        <w:ind w:left="0"/>
        <w:jc w:val="left"/>
      </w:pPr>
      <w:r>
        <w:rPr>
          <w:rFonts w:ascii="Times New Roman"/>
          <w:b/>
          <w:i w:val="false"/>
          <w:color w:val="000000"/>
        </w:rPr>
        <w:t xml:space="preserve">                    Заявление физического лица для получения лицензии и</w:t>
      </w:r>
      <w:r>
        <w:br/>
      </w:r>
      <w:r>
        <w:rPr>
          <w:rFonts w:ascii="Times New Roman"/>
          <w:b/>
          <w:i w:val="false"/>
          <w:color w:val="000000"/>
        </w:rPr>
        <w:t xml:space="preserve">                         (или) приложения к лицензии</w:t>
      </w:r>
    </w:p>
    <w:bookmarkEnd w:id="385"/>
    <w:p>
      <w:pPr>
        <w:spacing w:after="0"/>
        <w:ind w:left="0"/>
        <w:jc w:val="both"/>
      </w:pPr>
      <w:bookmarkStart w:name="z578" w:id="386"/>
      <w:r>
        <w:rPr>
          <w:rFonts w:ascii="Times New Roman"/>
          <w:b w:val="false"/>
          <w:i w:val="false"/>
          <w:color w:val="000000"/>
          <w:sz w:val="28"/>
        </w:rPr>
        <w:t>
      В _______________________________________________________________________</w:t>
      </w:r>
    </w:p>
    <w:bookmarkEnd w:id="386"/>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 на</w:t>
      </w:r>
    </w:p>
    <w:p>
      <w:pPr>
        <w:spacing w:after="0"/>
        <w:ind w:left="0"/>
        <w:jc w:val="both"/>
      </w:pPr>
      <w:r>
        <w:rPr>
          <w:rFonts w:ascii="Times New Roman"/>
          <w:b w:val="false"/>
          <w:i w:val="false"/>
          <w:color w:val="000000"/>
          <w:sz w:val="28"/>
        </w:rPr>
        <w:t>бумажном носителе _____(поставить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w:t>
      </w:r>
    </w:p>
    <w:p>
      <w:pPr>
        <w:spacing w:after="0"/>
        <w:ind w:left="0"/>
        <w:jc w:val="both"/>
      </w:pPr>
      <w:r>
        <w:rPr>
          <w:rFonts w:ascii="Times New Roman"/>
          <w:b w:val="false"/>
          <w:i w:val="false"/>
          <w:color w:val="000000"/>
          <w:sz w:val="28"/>
        </w:rPr>
        <w:t>Электронная почта _______________________________________________________________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 (стационарного помещения)</w:t>
      </w:r>
    </w:p>
    <w:p>
      <w:pPr>
        <w:spacing w:after="0"/>
        <w:ind w:left="0"/>
        <w:jc w:val="both"/>
      </w:pPr>
      <w:r>
        <w:rPr>
          <w:rFonts w:ascii="Times New Roman"/>
          <w:b w:val="false"/>
          <w:i w:val="false"/>
          <w:color w:val="000000"/>
          <w:sz w:val="28"/>
        </w:rPr>
        <w:t xml:space="preserve">Прилагается 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__________________________________________________подпись)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w:t>
            </w:r>
            <w:r>
              <w:br/>
            </w:r>
            <w:r>
              <w:rPr>
                <w:rFonts w:ascii="Times New Roman"/>
                <w:b w:val="false"/>
                <w:i w:val="false"/>
                <w:color w:val="000000"/>
                <w:sz w:val="20"/>
              </w:rPr>
              <w:t>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Квалификационным</w:t>
            </w:r>
            <w:r>
              <w:br/>
            </w:r>
            <w:r>
              <w:rPr>
                <w:rFonts w:ascii="Times New Roman"/>
                <w:b w:val="false"/>
                <w:i w:val="false"/>
                <w:color w:val="000000"/>
                <w:sz w:val="20"/>
              </w:rPr>
              <w:t>требованиям и перечню документов,</w:t>
            </w:r>
            <w:r>
              <w:br/>
            </w:r>
            <w:r>
              <w:rPr>
                <w:rFonts w:ascii="Times New Roman"/>
                <w:b w:val="false"/>
                <w:i w:val="false"/>
                <w:color w:val="000000"/>
                <w:sz w:val="20"/>
              </w:rPr>
              <w:t xml:space="preserve">подтверждающих соответствие им, для </w:t>
            </w:r>
            <w:r>
              <w:br/>
            </w:r>
            <w:r>
              <w:rPr>
                <w:rFonts w:ascii="Times New Roman"/>
                <w:b w:val="false"/>
                <w:i w:val="false"/>
                <w:color w:val="000000"/>
                <w:sz w:val="20"/>
              </w:rPr>
              <w:t>осуществления деятельности в сферах</w:t>
            </w:r>
            <w:r>
              <w:br/>
            </w:r>
            <w:r>
              <w:rPr>
                <w:rFonts w:ascii="Times New Roman"/>
                <w:b w:val="false"/>
                <w:i w:val="false"/>
                <w:color w:val="000000"/>
                <w:sz w:val="20"/>
              </w:rPr>
              <w:t>производства этилового спирта, производства</w:t>
            </w:r>
            <w:r>
              <w:br/>
            </w:r>
            <w:r>
              <w:rPr>
                <w:rFonts w:ascii="Times New Roman"/>
                <w:b w:val="false"/>
                <w:i w:val="false"/>
                <w:color w:val="000000"/>
                <w:sz w:val="20"/>
              </w:rPr>
              <w:t>алкогольной продукции, хранения и оптовой</w:t>
            </w:r>
            <w:r>
              <w:br/>
            </w:r>
            <w:r>
              <w:rPr>
                <w:rFonts w:ascii="Times New Roman"/>
                <w:b w:val="false"/>
                <w:i w:val="false"/>
                <w:color w:val="000000"/>
                <w:sz w:val="20"/>
              </w:rPr>
              <w:t>реализации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w:t>
            </w:r>
            <w:r>
              <w:br/>
            </w:r>
            <w:r>
              <w:rPr>
                <w:rFonts w:ascii="Times New Roman"/>
                <w:b w:val="false"/>
                <w:i w:val="false"/>
                <w:color w:val="000000"/>
                <w:sz w:val="20"/>
              </w:rPr>
              <w:t>на территории ее производства, а также</w:t>
            </w:r>
            <w:r>
              <w:br/>
            </w:r>
            <w:r>
              <w:rPr>
                <w:rFonts w:ascii="Times New Roman"/>
                <w:b w:val="false"/>
                <w:i w:val="false"/>
                <w:color w:val="000000"/>
                <w:sz w:val="20"/>
              </w:rPr>
              <w:t>хранения и розничной реализации</w:t>
            </w:r>
            <w:r>
              <w:br/>
            </w:r>
            <w:r>
              <w:rPr>
                <w:rFonts w:ascii="Times New Roman"/>
                <w:b w:val="false"/>
                <w:i w:val="false"/>
                <w:color w:val="000000"/>
                <w:sz w:val="20"/>
              </w:rPr>
              <w:t>алкогольной продукции, за исключением</w:t>
            </w:r>
            <w:r>
              <w:br/>
            </w:r>
            <w:r>
              <w:rPr>
                <w:rFonts w:ascii="Times New Roman"/>
                <w:b w:val="false"/>
                <w:i w:val="false"/>
                <w:color w:val="000000"/>
                <w:sz w:val="20"/>
              </w:rPr>
              <w:t>деятельности по хранению и розничной</w:t>
            </w:r>
            <w:r>
              <w:br/>
            </w:r>
            <w:r>
              <w:rPr>
                <w:rFonts w:ascii="Times New Roman"/>
                <w:b w:val="false"/>
                <w:i w:val="false"/>
                <w:color w:val="000000"/>
                <w:sz w:val="20"/>
              </w:rPr>
              <w:t>реализации алкогольной продукции на</w:t>
            </w:r>
            <w:r>
              <w:br/>
            </w:r>
            <w:r>
              <w:rPr>
                <w:rFonts w:ascii="Times New Roman"/>
                <w:b w:val="false"/>
                <w:i w:val="false"/>
                <w:color w:val="000000"/>
                <w:sz w:val="20"/>
              </w:rPr>
              <w:t>территории ее производства утвержденный</w:t>
            </w:r>
            <w:r>
              <w:br/>
            </w:r>
            <w:r>
              <w:rPr>
                <w:rFonts w:ascii="Times New Roman"/>
                <w:b w:val="false"/>
                <w:i w:val="false"/>
                <w:color w:val="000000"/>
                <w:sz w:val="20"/>
              </w:rPr>
              <w:t>приказом Министра финансов Республики</w:t>
            </w:r>
            <w:r>
              <w:br/>
            </w:r>
            <w:r>
              <w:rPr>
                <w:rFonts w:ascii="Times New Roman"/>
                <w:b w:val="false"/>
                <w:i w:val="false"/>
                <w:color w:val="000000"/>
                <w:sz w:val="20"/>
              </w:rPr>
              <w:t>Казахстан 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82" w:id="387"/>
    <w:p>
      <w:pPr>
        <w:spacing w:after="0"/>
        <w:ind w:left="0"/>
        <w:jc w:val="left"/>
      </w:pPr>
      <w:r>
        <w:rPr>
          <w:rFonts w:ascii="Times New Roman"/>
          <w:b/>
          <w:i w:val="false"/>
          <w:color w:val="000000"/>
        </w:rPr>
        <w:t xml:space="preserve">              Формы сведений к квалификационным требованиям, для осуществления</w:t>
      </w:r>
      <w:r>
        <w:br/>
      </w:r>
      <w:r>
        <w:rPr>
          <w:rFonts w:ascii="Times New Roman"/>
          <w:b/>
          <w:i w:val="false"/>
          <w:color w:val="000000"/>
        </w:rPr>
        <w:t xml:space="preserve">                   деятельности в сферах производства этилового спирта</w:t>
      </w:r>
    </w:p>
    <w:bookmarkEnd w:id="387"/>
    <w:p>
      <w:pPr>
        <w:spacing w:after="0"/>
        <w:ind w:left="0"/>
        <w:jc w:val="both"/>
      </w:pPr>
      <w:bookmarkStart w:name="z583" w:id="388"/>
      <w:r>
        <w:rPr>
          <w:rFonts w:ascii="Times New Roman"/>
          <w:b w:val="false"/>
          <w:i w:val="false"/>
          <w:color w:val="000000"/>
          <w:sz w:val="28"/>
        </w:rPr>
        <w:t>
      1.Для вида деятельности в сфере производства этилового спирта:</w:t>
      </w:r>
    </w:p>
    <w:bookmarkEnd w:id="388"/>
    <w:p>
      <w:pPr>
        <w:spacing w:after="0"/>
        <w:ind w:left="0"/>
        <w:jc w:val="both"/>
      </w:pPr>
      <w:r>
        <w:rPr>
          <w:rFonts w:ascii="Times New Roman"/>
          <w:b w:val="false"/>
          <w:i w:val="false"/>
          <w:color w:val="000000"/>
          <w:sz w:val="28"/>
        </w:rPr>
        <w:t>1.1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этилового спирта: 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___________________________________________________________________ ;</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w:t>
      </w:r>
    </w:p>
    <w:p>
      <w:pPr>
        <w:spacing w:after="0"/>
        <w:ind w:left="0"/>
        <w:jc w:val="both"/>
      </w:pPr>
      <w:r>
        <w:rPr>
          <w:rFonts w:ascii="Times New Roman"/>
          <w:b w:val="false"/>
          <w:i w:val="false"/>
          <w:color w:val="000000"/>
          <w:sz w:val="28"/>
        </w:rPr>
        <w:t>собственности 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1.2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этилового спирта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w:t>
      </w:r>
    </w:p>
    <w:p>
      <w:pPr>
        <w:spacing w:after="0"/>
        <w:ind w:left="0"/>
        <w:jc w:val="both"/>
      </w:pPr>
      <w:r>
        <w:rPr>
          <w:rFonts w:ascii="Times New Roman"/>
          <w:b w:val="false"/>
          <w:i w:val="false"/>
          <w:color w:val="000000"/>
          <w:sz w:val="28"/>
        </w:rPr>
        <w:t>1.3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этилового спирта: 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___________________________________________________________.</w:t>
      </w:r>
    </w:p>
    <w:p>
      <w:pPr>
        <w:spacing w:after="0"/>
        <w:ind w:left="0"/>
        <w:jc w:val="both"/>
      </w:pPr>
      <w:r>
        <w:rPr>
          <w:rFonts w:ascii="Times New Roman"/>
          <w:b w:val="false"/>
          <w:i w:val="false"/>
          <w:color w:val="000000"/>
          <w:sz w:val="28"/>
        </w:rPr>
        <w:t>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2.1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алкогольной продукции: 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кадастровый номер стационарного помещения ____________________________________;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 собственности</w:t>
      </w:r>
    </w:p>
    <w:p>
      <w:pPr>
        <w:spacing w:after="0"/>
        <w:ind w:left="0"/>
        <w:jc w:val="both"/>
      </w:pPr>
      <w:r>
        <w:rPr>
          <w:rFonts w:ascii="Times New Roman"/>
          <w:b w:val="false"/>
          <w:i w:val="false"/>
          <w:color w:val="000000"/>
          <w:sz w:val="28"/>
        </w:rPr>
        <w:t xml:space="preserve"> ______________________________________________________________________________;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__________________________________________;</w:t>
      </w:r>
    </w:p>
    <w:p>
      <w:pPr>
        <w:spacing w:after="0"/>
        <w:ind w:left="0"/>
        <w:jc w:val="both"/>
      </w:pPr>
      <w:r>
        <w:rPr>
          <w:rFonts w:ascii="Times New Roman"/>
          <w:b w:val="false"/>
          <w:i w:val="false"/>
          <w:color w:val="000000"/>
          <w:sz w:val="28"/>
        </w:rPr>
        <w:t>8) год постройки ________________________________________________________________.</w:t>
      </w:r>
    </w:p>
    <w:p>
      <w:pPr>
        <w:spacing w:after="0"/>
        <w:ind w:left="0"/>
        <w:jc w:val="both"/>
      </w:pPr>
      <w:r>
        <w:rPr>
          <w:rFonts w:ascii="Times New Roman"/>
          <w:b w:val="false"/>
          <w:i w:val="false"/>
          <w:color w:val="000000"/>
          <w:sz w:val="28"/>
        </w:rPr>
        <w:t>2.2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алкогольной продукции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 xml:space="preserve"> 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_______________________________________________.</w:t>
      </w:r>
    </w:p>
    <w:p>
      <w:pPr>
        <w:spacing w:after="0"/>
        <w:ind w:left="0"/>
        <w:jc w:val="both"/>
      </w:pPr>
      <w:r>
        <w:rPr>
          <w:rFonts w:ascii="Times New Roman"/>
          <w:b w:val="false"/>
          <w:i w:val="false"/>
          <w:color w:val="000000"/>
          <w:sz w:val="28"/>
        </w:rPr>
        <w:t>2.3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алкогольной продукции: 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______________________________.</w:t>
      </w:r>
    </w:p>
    <w:p>
      <w:pPr>
        <w:spacing w:after="0"/>
        <w:ind w:left="0"/>
        <w:jc w:val="both"/>
      </w:pPr>
      <w:r>
        <w:rPr>
          <w:rFonts w:ascii="Times New Roman"/>
          <w:b w:val="false"/>
          <w:i w:val="false"/>
          <w:color w:val="000000"/>
          <w:sz w:val="28"/>
        </w:rPr>
        <w:t>2.3 Приборы, позволяющие контролировать условия хранения сырья, вспомогательных</w:t>
      </w:r>
    </w:p>
    <w:p>
      <w:pPr>
        <w:spacing w:after="0"/>
        <w:ind w:left="0"/>
        <w:jc w:val="both"/>
      </w:pPr>
      <w:r>
        <w:rPr>
          <w:rFonts w:ascii="Times New Roman"/>
          <w:b w:val="false"/>
          <w:i w:val="false"/>
          <w:color w:val="000000"/>
          <w:sz w:val="28"/>
        </w:rPr>
        <w:t xml:space="preserve"> материалов и алкогольной продукции по температурно- влажностному режиму, поверенные</w:t>
      </w:r>
    </w:p>
    <w:p>
      <w:pPr>
        <w:spacing w:after="0"/>
        <w:ind w:left="0"/>
        <w:jc w:val="both"/>
      </w:pPr>
      <w:r>
        <w:rPr>
          <w:rFonts w:ascii="Times New Roman"/>
          <w:b w:val="false"/>
          <w:i w:val="false"/>
          <w:color w:val="000000"/>
          <w:sz w:val="28"/>
        </w:rPr>
        <w:t>в соответствии с требованиями государственной системы обеспечения единства измерений:</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документа (документов), подтверждающего приобретение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наименование организации, осуществляющей поверку,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3) дату последней и последующей поверок __________________________.</w:t>
      </w:r>
    </w:p>
    <w:p>
      <w:pPr>
        <w:spacing w:after="0"/>
        <w:ind w:left="0"/>
        <w:jc w:val="both"/>
      </w:pPr>
      <w:r>
        <w:rPr>
          <w:rFonts w:ascii="Times New Roman"/>
          <w:b w:val="false"/>
          <w:i w:val="false"/>
          <w:color w:val="000000"/>
          <w:sz w:val="28"/>
        </w:rPr>
        <w:t>3. Для вида деятельности в сфере хранения и оптовой реализации алкогольной продукции, за</w:t>
      </w:r>
    </w:p>
    <w:p>
      <w:pPr>
        <w:spacing w:after="0"/>
        <w:ind w:left="0"/>
        <w:jc w:val="both"/>
      </w:pPr>
      <w:r>
        <w:rPr>
          <w:rFonts w:ascii="Times New Roman"/>
          <w:b w:val="false"/>
          <w:i w:val="false"/>
          <w:color w:val="000000"/>
          <w:sz w:val="28"/>
        </w:rPr>
        <w:t>исключением деятельности по хранению и оптовой реализации алкогольной продукции на</w:t>
      </w:r>
    </w:p>
    <w:p>
      <w:pPr>
        <w:spacing w:after="0"/>
        <w:ind w:left="0"/>
        <w:jc w:val="both"/>
      </w:pPr>
      <w:r>
        <w:rPr>
          <w:rFonts w:ascii="Times New Roman"/>
          <w:b w:val="false"/>
          <w:i w:val="false"/>
          <w:color w:val="000000"/>
          <w:sz w:val="28"/>
        </w:rPr>
        <w:t>территории ее производства:</w:t>
      </w:r>
    </w:p>
    <w:p>
      <w:pPr>
        <w:spacing w:after="0"/>
        <w:ind w:left="0"/>
        <w:jc w:val="both"/>
      </w:pPr>
      <w:r>
        <w:rPr>
          <w:rFonts w:ascii="Times New Roman"/>
          <w:b w:val="false"/>
          <w:i w:val="false"/>
          <w:color w:val="000000"/>
          <w:sz w:val="28"/>
        </w:rPr>
        <w:t>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1) указать номер и дату договора (договоров) _______________________;</w:t>
      </w:r>
    </w:p>
    <w:p>
      <w:pPr>
        <w:spacing w:after="0"/>
        <w:ind w:left="0"/>
        <w:jc w:val="both"/>
      </w:pPr>
      <w:r>
        <w:rPr>
          <w:rFonts w:ascii="Times New Roman"/>
          <w:b w:val="false"/>
          <w:i w:val="false"/>
          <w:color w:val="000000"/>
          <w:sz w:val="28"/>
        </w:rPr>
        <w:t>2) кадастровый номер складского помещения _______________________.</w:t>
      </w:r>
    </w:p>
    <w:p>
      <w:pPr>
        <w:spacing w:after="0"/>
        <w:ind w:left="0"/>
        <w:jc w:val="both"/>
      </w:pPr>
      <w:r>
        <w:rPr>
          <w:rFonts w:ascii="Times New Roman"/>
          <w:b w:val="false"/>
          <w:i w:val="false"/>
          <w:color w:val="000000"/>
          <w:sz w:val="28"/>
        </w:rPr>
        <w:t>3.2 Водоснабжение, электроснабжение и канализация в складском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складского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_______________________________________________.</w:t>
      </w:r>
    </w:p>
    <w:p>
      <w:pPr>
        <w:spacing w:after="0"/>
        <w:ind w:left="0"/>
        <w:jc w:val="both"/>
      </w:pPr>
      <w:r>
        <w:rPr>
          <w:rFonts w:ascii="Times New Roman"/>
          <w:b w:val="false"/>
          <w:i w:val="false"/>
          <w:color w:val="000000"/>
          <w:sz w:val="28"/>
        </w:rPr>
        <w:t>3.3 Сведения о наличии или отсутствии в заявленном складском помещении двух и более</w:t>
      </w:r>
    </w:p>
    <w:p>
      <w:pPr>
        <w:spacing w:after="0"/>
        <w:ind w:left="0"/>
        <w:jc w:val="both"/>
      </w:pPr>
      <w:r>
        <w:rPr>
          <w:rFonts w:ascii="Times New Roman"/>
          <w:b w:val="false"/>
          <w:i w:val="false"/>
          <w:color w:val="000000"/>
          <w:sz w:val="28"/>
        </w:rPr>
        <w:t>лицензиатов, осуществляющих деятельность по хранению и оптовой реализации</w:t>
      </w:r>
    </w:p>
    <w:p>
      <w:pPr>
        <w:spacing w:after="0"/>
        <w:ind w:left="0"/>
        <w:jc w:val="both"/>
      </w:pPr>
      <w:r>
        <w:rPr>
          <w:rFonts w:ascii="Times New Roman"/>
          <w:b w:val="false"/>
          <w:i w:val="false"/>
          <w:color w:val="000000"/>
          <w:sz w:val="28"/>
        </w:rPr>
        <w:t>алкогольной продукции: указать наличие или отсутствие двух и более лицензиатов в одном</w:t>
      </w:r>
    </w:p>
    <w:p>
      <w:pPr>
        <w:spacing w:after="0"/>
        <w:ind w:left="0"/>
        <w:jc w:val="both"/>
      </w:pPr>
      <w:r>
        <w:rPr>
          <w:rFonts w:ascii="Times New Roman"/>
          <w:b w:val="false"/>
          <w:i w:val="false"/>
          <w:color w:val="000000"/>
          <w:sz w:val="28"/>
        </w:rPr>
        <w:t>складском помещении ___________________________________________________________.</w:t>
      </w:r>
    </w:p>
    <w:p>
      <w:pPr>
        <w:spacing w:after="0"/>
        <w:ind w:left="0"/>
        <w:jc w:val="both"/>
      </w:pPr>
      <w:r>
        <w:rPr>
          <w:rFonts w:ascii="Times New Roman"/>
          <w:b w:val="false"/>
          <w:i w:val="false"/>
          <w:color w:val="000000"/>
          <w:sz w:val="28"/>
        </w:rPr>
        <w:t>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контрольно-кассовой</w:t>
      </w:r>
    </w:p>
    <w:p>
      <w:pPr>
        <w:spacing w:after="0"/>
        <w:ind w:left="0"/>
        <w:jc w:val="both"/>
      </w:pPr>
      <w:r>
        <w:rPr>
          <w:rFonts w:ascii="Times New Roman"/>
          <w:b w:val="false"/>
          <w:i w:val="false"/>
          <w:color w:val="000000"/>
          <w:sz w:val="28"/>
        </w:rPr>
        <w:t>машины _________________________________________.</w:t>
      </w:r>
    </w:p>
    <w:p>
      <w:pPr>
        <w:spacing w:after="0"/>
        <w:ind w:left="0"/>
        <w:jc w:val="both"/>
      </w:pPr>
      <w:r>
        <w:rPr>
          <w:rFonts w:ascii="Times New Roman"/>
          <w:b w:val="false"/>
          <w:i w:val="false"/>
          <w:color w:val="000000"/>
          <w:sz w:val="28"/>
        </w:rPr>
        <w:t>4. Для вида деятельности в сфере хранения и розничной реализации алкогольной продукции,</w:t>
      </w:r>
    </w:p>
    <w:p>
      <w:pPr>
        <w:spacing w:after="0"/>
        <w:ind w:left="0"/>
        <w:jc w:val="both"/>
      </w:pPr>
      <w:r>
        <w:rPr>
          <w:rFonts w:ascii="Times New Roman"/>
          <w:b w:val="false"/>
          <w:i w:val="false"/>
          <w:color w:val="000000"/>
          <w:sz w:val="28"/>
        </w:rPr>
        <w:t>за исключением деятельности по хранению и розничной реализации алкогольной продукции</w:t>
      </w:r>
    </w:p>
    <w:p>
      <w:pPr>
        <w:spacing w:after="0"/>
        <w:ind w:left="0"/>
        <w:jc w:val="both"/>
      </w:pPr>
      <w:r>
        <w:rPr>
          <w:rFonts w:ascii="Times New Roman"/>
          <w:b w:val="false"/>
          <w:i w:val="false"/>
          <w:color w:val="000000"/>
          <w:sz w:val="28"/>
        </w:rPr>
        <w:t>на территории ее производства:</w:t>
      </w:r>
    </w:p>
    <w:p>
      <w:pPr>
        <w:spacing w:after="0"/>
        <w:ind w:left="0"/>
        <w:jc w:val="both"/>
      </w:pPr>
      <w:r>
        <w:rPr>
          <w:rFonts w:ascii="Times New Roman"/>
          <w:b w:val="false"/>
          <w:i w:val="false"/>
          <w:color w:val="000000"/>
          <w:sz w:val="28"/>
        </w:rPr>
        <w:t>4.1 Водоснабжение, электроснабжение и канализация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w:t>
      </w:r>
    </w:p>
    <w:p>
      <w:pPr>
        <w:spacing w:after="0"/>
        <w:ind w:left="0"/>
        <w:jc w:val="both"/>
      </w:pPr>
      <w:r>
        <w:rPr>
          <w:rFonts w:ascii="Times New Roman"/>
          <w:b w:val="false"/>
          <w:i w:val="false"/>
          <w:color w:val="000000"/>
          <w:sz w:val="28"/>
        </w:rPr>
        <w:t>3) кадастровый номер стационарного помещения ____________________________________.</w:t>
      </w:r>
    </w:p>
    <w:p>
      <w:pPr>
        <w:spacing w:after="0"/>
        <w:ind w:left="0"/>
        <w:jc w:val="both"/>
      </w:pPr>
      <w:r>
        <w:rPr>
          <w:rFonts w:ascii="Times New Roman"/>
          <w:b w:val="false"/>
          <w:i w:val="false"/>
          <w:color w:val="000000"/>
          <w:sz w:val="28"/>
        </w:rPr>
        <w:t>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контрольно-кассовой</w:t>
      </w:r>
    </w:p>
    <w:p>
      <w:pPr>
        <w:spacing w:after="0"/>
        <w:ind w:left="0"/>
        <w:jc w:val="both"/>
      </w:pPr>
      <w:r>
        <w:rPr>
          <w:rFonts w:ascii="Times New Roman"/>
          <w:b w:val="false"/>
          <w:i w:val="false"/>
          <w:color w:val="000000"/>
          <w:sz w:val="28"/>
        </w:rPr>
        <w:t>машины _______________________________________________________________________.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w:t>
            </w:r>
            <w:r>
              <w:br/>
            </w:r>
            <w:r>
              <w:rPr>
                <w:rFonts w:ascii="Times New Roman"/>
                <w:b w:val="false"/>
                <w:i w:val="false"/>
                <w:color w:val="000000"/>
                <w:sz w:val="20"/>
              </w:rPr>
              <w:t>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86" w:id="389"/>
    <w:p>
      <w:pPr>
        <w:spacing w:after="0"/>
        <w:ind w:left="0"/>
        <w:jc w:val="left"/>
      </w:pPr>
      <w:r>
        <w:rPr>
          <w:rFonts w:ascii="Times New Roman"/>
          <w:b/>
          <w:i w:val="false"/>
          <w:color w:val="000000"/>
        </w:rPr>
        <w:t xml:space="preserve">                    Заявление юридического лица для переоформления лицензии и</w:t>
      </w:r>
      <w:r>
        <w:br/>
      </w:r>
      <w:r>
        <w:rPr>
          <w:rFonts w:ascii="Times New Roman"/>
          <w:b/>
          <w:i w:val="false"/>
          <w:color w:val="000000"/>
        </w:rPr>
        <w:t xml:space="preserve">                               (или) приложения(й) к лицензии</w:t>
      </w:r>
    </w:p>
    <w:bookmarkEnd w:id="389"/>
    <w:p>
      <w:pPr>
        <w:spacing w:after="0"/>
        <w:ind w:left="0"/>
        <w:jc w:val="both"/>
      </w:pPr>
      <w:bookmarkStart w:name="z587" w:id="390"/>
      <w:r>
        <w:rPr>
          <w:rFonts w:ascii="Times New Roman"/>
          <w:b w:val="false"/>
          <w:i w:val="false"/>
          <w:color w:val="000000"/>
          <w:sz w:val="28"/>
        </w:rPr>
        <w:t>
      В ________________________________________________________________________</w:t>
      </w:r>
    </w:p>
    <w:bookmarkEnd w:id="390"/>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 юридического</w:t>
      </w:r>
    </w:p>
    <w:p>
      <w:pPr>
        <w:spacing w:after="0"/>
        <w:ind w:left="0"/>
        <w:jc w:val="both"/>
      </w:pPr>
      <w:r>
        <w:rPr>
          <w:rFonts w:ascii="Times New Roman"/>
          <w:b w:val="false"/>
          <w:i w:val="false"/>
          <w:color w:val="000000"/>
          <w:sz w:val="28"/>
        </w:rPr>
        <w:t>лица (в том числе иностранного юридического лица), бизнес- идентификационный номер</w:t>
      </w:r>
    </w:p>
    <w:p>
      <w:pPr>
        <w:spacing w:after="0"/>
        <w:ind w:left="0"/>
        <w:jc w:val="both"/>
      </w:pPr>
      <w:r>
        <w:rPr>
          <w:rFonts w:ascii="Times New Roman"/>
          <w:b w:val="false"/>
          <w:i w:val="false"/>
          <w:color w:val="000000"/>
          <w:sz w:val="28"/>
        </w:rPr>
        <w:t>филиала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 xml:space="preserve">бизнес-идентификационного номера у головного юридического лица) </w:t>
      </w:r>
    </w:p>
    <w:p>
      <w:pPr>
        <w:spacing w:after="0"/>
        <w:ind w:left="0"/>
        <w:jc w:val="both"/>
      </w:pPr>
      <w:r>
        <w:rPr>
          <w:rFonts w:ascii="Times New Roman"/>
          <w:b w:val="false"/>
          <w:i w:val="false"/>
          <w:color w:val="000000"/>
          <w:sz w:val="28"/>
        </w:rPr>
        <w:t>Прошу переоформить лицензию и (или) приложение (я) к лицензии (нужное подчеркнуть)</w:t>
      </w:r>
    </w:p>
    <w:p>
      <w:pPr>
        <w:spacing w:after="0"/>
        <w:ind w:left="0"/>
        <w:jc w:val="both"/>
      </w:pPr>
      <w:r>
        <w:rPr>
          <w:rFonts w:ascii="Times New Roman"/>
          <w:b w:val="false"/>
          <w:i w:val="false"/>
          <w:color w:val="000000"/>
          <w:sz w:val="28"/>
        </w:rPr>
        <w:t>№__________ от "___"_20___года, выданную(ое) (ых)</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лицензиара, выдавшего лицензию и (или) приложение(я)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 по</w:t>
      </w:r>
    </w:p>
    <w:p>
      <w:pPr>
        <w:spacing w:after="0"/>
        <w:ind w:left="0"/>
        <w:jc w:val="both"/>
      </w:pPr>
      <w:r>
        <w:rPr>
          <w:rFonts w:ascii="Times New Roman"/>
          <w:b w:val="false"/>
          <w:i w:val="false"/>
          <w:color w:val="000000"/>
          <w:sz w:val="28"/>
        </w:rPr>
        <w:t>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 определенным</w:t>
      </w:r>
    </w:p>
    <w:p>
      <w:pPr>
        <w:spacing w:after="0"/>
        <w:ind w:left="0"/>
        <w:jc w:val="both"/>
      </w:pPr>
      <w:r>
        <w:rPr>
          <w:rFonts w:ascii="Times New Roman"/>
          <w:b w:val="false"/>
          <w:i w:val="false"/>
          <w:color w:val="000000"/>
          <w:sz w:val="28"/>
        </w:rPr>
        <w:t xml:space="preserve">статьей 34 Закона Республики Казахстан "О разрешениях и уведомлениях" путем </w:t>
      </w:r>
    </w:p>
    <w:p>
      <w:pPr>
        <w:spacing w:after="0"/>
        <w:ind w:left="0"/>
        <w:jc w:val="both"/>
      </w:pPr>
      <w:r>
        <w:rPr>
          <w:rFonts w:ascii="Times New Roman"/>
          <w:b w:val="false"/>
          <w:i w:val="false"/>
          <w:color w:val="000000"/>
          <w:sz w:val="28"/>
        </w:rPr>
        <w:t>(укажите в соответствующей ячейке Х):</w:t>
      </w:r>
    </w:p>
    <w:p>
      <w:pPr>
        <w:spacing w:after="0"/>
        <w:ind w:left="0"/>
        <w:jc w:val="both"/>
      </w:pPr>
      <w:r>
        <w:rPr>
          <w:rFonts w:ascii="Times New Roman"/>
          <w:b w:val="false"/>
          <w:i w:val="false"/>
          <w:color w:val="000000"/>
          <w:sz w:val="28"/>
        </w:rPr>
        <w:t>а) слияния ______________________________________________________________________</w:t>
      </w:r>
    </w:p>
    <w:p>
      <w:pPr>
        <w:spacing w:after="0"/>
        <w:ind w:left="0"/>
        <w:jc w:val="both"/>
      </w:pPr>
      <w:r>
        <w:rPr>
          <w:rFonts w:ascii="Times New Roman"/>
          <w:b w:val="false"/>
          <w:i w:val="false"/>
          <w:color w:val="000000"/>
          <w:sz w:val="28"/>
        </w:rPr>
        <w:t>б) преобразования _______________________________________________________________</w:t>
      </w:r>
    </w:p>
    <w:p>
      <w:pPr>
        <w:spacing w:after="0"/>
        <w:ind w:left="0"/>
        <w:jc w:val="both"/>
      </w:pPr>
      <w:r>
        <w:rPr>
          <w:rFonts w:ascii="Times New Roman"/>
          <w:b w:val="false"/>
          <w:i w:val="false"/>
          <w:color w:val="000000"/>
          <w:sz w:val="28"/>
        </w:rPr>
        <w:t>в) присоединения ________________________________________________________________</w:t>
      </w:r>
    </w:p>
    <w:p>
      <w:pPr>
        <w:spacing w:after="0"/>
        <w:ind w:left="0"/>
        <w:jc w:val="both"/>
      </w:pPr>
      <w:r>
        <w:rPr>
          <w:rFonts w:ascii="Times New Roman"/>
          <w:b w:val="false"/>
          <w:i w:val="false"/>
          <w:color w:val="000000"/>
          <w:sz w:val="28"/>
        </w:rPr>
        <w:t>г) выделения ____________________________________________________________________</w:t>
      </w:r>
    </w:p>
    <w:p>
      <w:pPr>
        <w:spacing w:after="0"/>
        <w:ind w:left="0"/>
        <w:jc w:val="both"/>
      </w:pPr>
      <w:r>
        <w:rPr>
          <w:rFonts w:ascii="Times New Roman"/>
          <w:b w:val="false"/>
          <w:i w:val="false"/>
          <w:color w:val="000000"/>
          <w:sz w:val="28"/>
        </w:rPr>
        <w:t>д) разделения ___________________________________________________________________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 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уведомлениях" __________________________________________________________________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лицензии с указанием объектов_____________________________________________________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___на бумажном носителе 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___________________________________________________(страна</w:t>
      </w:r>
    </w:p>
    <w:p>
      <w:pPr>
        <w:spacing w:after="0"/>
        <w:ind w:left="0"/>
        <w:jc w:val="both"/>
      </w:pPr>
      <w:r>
        <w:rPr>
          <w:rFonts w:ascii="Times New Roman"/>
          <w:b w:val="false"/>
          <w:i w:val="false"/>
          <w:color w:val="000000"/>
          <w:sz w:val="28"/>
        </w:rPr>
        <w:t xml:space="preserve"> – для иностранного юридического лица, почтовый индекс, область, город, район,</w:t>
      </w:r>
    </w:p>
    <w:p>
      <w:pPr>
        <w:spacing w:after="0"/>
        <w:ind w:left="0"/>
        <w:jc w:val="both"/>
      </w:pPr>
      <w:r>
        <w:rPr>
          <w:rFonts w:ascii="Times New Roman"/>
          <w:b w:val="false"/>
          <w:i w:val="false"/>
          <w:color w:val="000000"/>
          <w:sz w:val="28"/>
        </w:rPr>
        <w:t>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Электронная почта _______________________________________________________________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Руководитель_____________ _________________________________________подпись)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w:t>
            </w:r>
            <w:r>
              <w:br/>
            </w:r>
            <w:r>
              <w:rPr>
                <w:rFonts w:ascii="Times New Roman"/>
                <w:b w:val="false"/>
                <w:i w:val="false"/>
                <w:color w:val="000000"/>
                <w:sz w:val="20"/>
              </w:rPr>
              <w:t>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90" w:id="391"/>
    <w:p>
      <w:pPr>
        <w:spacing w:after="0"/>
        <w:ind w:left="0"/>
        <w:jc w:val="left"/>
      </w:pPr>
      <w:r>
        <w:rPr>
          <w:rFonts w:ascii="Times New Roman"/>
          <w:b/>
          <w:i w:val="false"/>
          <w:color w:val="000000"/>
        </w:rPr>
        <w:t xml:space="preserve">              Заявление физического лица для переоформления лицензии и (или)</w:t>
      </w:r>
      <w:r>
        <w:br/>
      </w:r>
      <w:r>
        <w:rPr>
          <w:rFonts w:ascii="Times New Roman"/>
          <w:b/>
          <w:i w:val="false"/>
          <w:color w:val="000000"/>
        </w:rPr>
        <w:t xml:space="preserve">                               приложения к лицензии</w:t>
      </w:r>
    </w:p>
    <w:bookmarkEnd w:id="391"/>
    <w:p>
      <w:pPr>
        <w:spacing w:after="0"/>
        <w:ind w:left="0"/>
        <w:jc w:val="both"/>
      </w:pPr>
      <w:bookmarkStart w:name="z591" w:id="392"/>
      <w:r>
        <w:rPr>
          <w:rFonts w:ascii="Times New Roman"/>
          <w:b w:val="false"/>
          <w:i w:val="false"/>
          <w:color w:val="000000"/>
          <w:sz w:val="28"/>
        </w:rPr>
        <w:t>
      В_________________________________________________________________________</w:t>
      </w:r>
    </w:p>
    <w:bookmarkEnd w:id="392"/>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 xml:space="preserve">       Прошу переоформить лицензию и (или) приложение к лицензии (нужное</w:t>
      </w:r>
    </w:p>
    <w:p>
      <w:pPr>
        <w:spacing w:after="0"/>
        <w:ind w:left="0"/>
        <w:jc w:val="both"/>
      </w:pPr>
      <w:r>
        <w:rPr>
          <w:rFonts w:ascii="Times New Roman"/>
          <w:b w:val="false"/>
          <w:i w:val="false"/>
          <w:color w:val="000000"/>
          <w:sz w:val="28"/>
        </w:rPr>
        <w:t>подчеркнуть) №____________ от _________ 20___ года, выданную(ое)(ых)</w:t>
      </w:r>
    </w:p>
    <w:p>
      <w:pPr>
        <w:spacing w:after="0"/>
        <w:ind w:left="0"/>
        <w:jc w:val="both"/>
      </w:pPr>
      <w:r>
        <w:rPr>
          <w:rFonts w:ascii="Times New Roman"/>
          <w:b w:val="false"/>
          <w:i w:val="false"/>
          <w:color w:val="000000"/>
          <w:sz w:val="28"/>
        </w:rPr>
        <w:t xml:space="preserve"> ____________________________________________________________________ (номер(а)</w:t>
      </w:r>
    </w:p>
    <w:p>
      <w:pPr>
        <w:spacing w:after="0"/>
        <w:ind w:left="0"/>
        <w:jc w:val="both"/>
      </w:pPr>
      <w:r>
        <w:rPr>
          <w:rFonts w:ascii="Times New Roman"/>
          <w:b w:val="false"/>
          <w:i w:val="false"/>
          <w:color w:val="000000"/>
          <w:sz w:val="28"/>
        </w:rPr>
        <w:t>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выдавшего лицензию и (или) приложение(я)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___________________________________________________________________(полное</w:t>
      </w:r>
    </w:p>
    <w:p>
      <w:pPr>
        <w:spacing w:after="0"/>
        <w:ind w:left="0"/>
        <w:jc w:val="both"/>
      </w:pPr>
      <w:r>
        <w:rPr>
          <w:rFonts w:ascii="Times New Roman"/>
          <w:b w:val="false"/>
          <w:i w:val="false"/>
          <w:color w:val="000000"/>
          <w:sz w:val="28"/>
        </w:rPr>
        <w:t>наименование вида деятельности и (или) подвида(ов) деятельности) по следующему(им)</w:t>
      </w:r>
    </w:p>
    <w:p>
      <w:pPr>
        <w:spacing w:after="0"/>
        <w:ind w:left="0"/>
        <w:jc w:val="both"/>
      </w:pPr>
      <w:r>
        <w:rPr>
          <w:rFonts w:ascii="Times New Roman"/>
          <w:b w:val="false"/>
          <w:i w:val="false"/>
          <w:color w:val="000000"/>
          <w:sz w:val="28"/>
        </w:rPr>
        <w:t>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 лица-лицензиата</w:t>
      </w:r>
    </w:p>
    <w:p>
      <w:pPr>
        <w:spacing w:after="0"/>
        <w:ind w:left="0"/>
        <w:jc w:val="both"/>
      </w:pPr>
      <w:r>
        <w:rPr>
          <w:rFonts w:ascii="Times New Roman"/>
          <w:b w:val="false"/>
          <w:i w:val="false"/>
          <w:color w:val="000000"/>
          <w:sz w:val="28"/>
        </w:rPr>
        <w:t>_____________________________________________________________________________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 наименования</w:t>
      </w:r>
    </w:p>
    <w:p>
      <w:pPr>
        <w:spacing w:after="0"/>
        <w:ind w:left="0"/>
        <w:jc w:val="both"/>
      </w:pPr>
      <w:r>
        <w:rPr>
          <w:rFonts w:ascii="Times New Roman"/>
          <w:b w:val="false"/>
          <w:i w:val="false"/>
          <w:color w:val="000000"/>
          <w:sz w:val="28"/>
        </w:rPr>
        <w:t xml:space="preserve"> _____________________________________________________________________________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 xml:space="preserve"> юридического адреса ___________________________________________________________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предусмотрена приложением 1 к Закону Республики Казахстан "О разрешениях и</w:t>
      </w:r>
    </w:p>
    <w:p>
      <w:pPr>
        <w:spacing w:after="0"/>
        <w:ind w:left="0"/>
        <w:jc w:val="both"/>
      </w:pPr>
      <w:r>
        <w:rPr>
          <w:rFonts w:ascii="Times New Roman"/>
          <w:b w:val="false"/>
          <w:i w:val="false"/>
          <w:color w:val="000000"/>
          <w:sz w:val="28"/>
        </w:rPr>
        <w:t>уведомлениях"________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лицензии с указанием объектов________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8) изменение наименования подвида деятельности _________</w:t>
      </w:r>
    </w:p>
    <w:p>
      <w:pPr>
        <w:spacing w:after="0"/>
        <w:ind w:left="0"/>
        <w:jc w:val="both"/>
      </w:pPr>
      <w:r>
        <w:rPr>
          <w:rFonts w:ascii="Times New Roman"/>
          <w:b w:val="false"/>
          <w:i w:val="false"/>
          <w:color w:val="000000"/>
          <w:sz w:val="28"/>
        </w:rPr>
        <w:t>на бумажном носителе _____(поставить знак Х в случае, если необходимо получить</w:t>
      </w:r>
    </w:p>
    <w:p>
      <w:pPr>
        <w:spacing w:after="0"/>
        <w:ind w:left="0"/>
        <w:jc w:val="both"/>
      </w:pPr>
      <w:r>
        <w:rPr>
          <w:rFonts w:ascii="Times New Roman"/>
          <w:b w:val="false"/>
          <w:i w:val="false"/>
          <w:color w:val="000000"/>
          <w:sz w:val="28"/>
        </w:rPr>
        <w:t>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 ________________________________ (почтовый</w:t>
      </w:r>
    </w:p>
    <w:p>
      <w:pPr>
        <w:spacing w:after="0"/>
        <w:ind w:left="0"/>
        <w:jc w:val="both"/>
      </w:pPr>
      <w:r>
        <w:rPr>
          <w:rFonts w:ascii="Times New Roman"/>
          <w:b w:val="false"/>
          <w:i w:val="false"/>
          <w:color w:val="000000"/>
          <w:sz w:val="28"/>
        </w:rPr>
        <w:t>индекс, область, 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 (стационарного помещения)</w:t>
      </w:r>
    </w:p>
    <w:p>
      <w:pPr>
        <w:spacing w:after="0"/>
        <w:ind w:left="0"/>
        <w:jc w:val="both"/>
      </w:pPr>
      <w:r>
        <w:rPr>
          <w:rFonts w:ascii="Times New Roman"/>
          <w:b w:val="false"/>
          <w:i w:val="false"/>
          <w:color w:val="000000"/>
          <w:sz w:val="28"/>
        </w:rPr>
        <w:t xml:space="preserve">       Прилагается 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в выдаче лицензии и (или) приложения к лицензии; заявителю не запрещено судом заниматься</w:t>
      </w:r>
    </w:p>
    <w:p>
      <w:pPr>
        <w:spacing w:after="0"/>
        <w:ind w:left="0"/>
        <w:jc w:val="both"/>
      </w:pPr>
      <w:r>
        <w:rPr>
          <w:rFonts w:ascii="Times New Roman"/>
          <w:b w:val="false"/>
          <w:i w:val="false"/>
          <w:color w:val="000000"/>
          <w:sz w:val="28"/>
        </w:rPr>
        <w:t>лицензируемым видом и (или) подвидом деятельности; все прилагаемые документы</w:t>
      </w:r>
    </w:p>
    <w:p>
      <w:pPr>
        <w:spacing w:after="0"/>
        <w:ind w:left="0"/>
        <w:jc w:val="both"/>
      </w:pPr>
      <w:r>
        <w:rPr>
          <w:rFonts w:ascii="Times New Roman"/>
          <w:b w:val="false"/>
          <w:i w:val="false"/>
          <w:color w:val="000000"/>
          <w:sz w:val="28"/>
        </w:rPr>
        <w:t>соответствуют действительности и являются действительными; заявитель согласен на</w:t>
      </w:r>
    </w:p>
    <w:p>
      <w:pPr>
        <w:spacing w:after="0"/>
        <w:ind w:left="0"/>
        <w:jc w:val="both"/>
      </w:pPr>
      <w:r>
        <w:rPr>
          <w:rFonts w:ascii="Times New Roman"/>
          <w:b w:val="false"/>
          <w:i w:val="false"/>
          <w:color w:val="000000"/>
          <w:sz w:val="28"/>
        </w:rPr>
        <w:t>использование персональных данных ограниченного доступа, составляющих охраняемую</w:t>
      </w:r>
    </w:p>
    <w:p>
      <w:pPr>
        <w:spacing w:after="0"/>
        <w:ind w:left="0"/>
        <w:jc w:val="both"/>
      </w:pPr>
      <w:r>
        <w:rPr>
          <w:rFonts w:ascii="Times New Roman"/>
          <w:b w:val="false"/>
          <w:i w:val="false"/>
          <w:color w:val="000000"/>
          <w:sz w:val="28"/>
        </w:rPr>
        <w:t>законом тайну,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приложения к лицензии; заявитель согласен на удостоверение заявления электронной</w:t>
      </w:r>
    </w:p>
    <w:p>
      <w:pPr>
        <w:spacing w:after="0"/>
        <w:ind w:left="0"/>
        <w:jc w:val="both"/>
      </w:pPr>
      <w:r>
        <w:rPr>
          <w:rFonts w:ascii="Times New Roman"/>
          <w:b w:val="false"/>
          <w:i w:val="false"/>
          <w:color w:val="000000"/>
          <w:sz w:val="28"/>
        </w:rPr>
        <w:t>цифровой подписью работника центра обслуживания населения (в случае обращения через</w:t>
      </w:r>
    </w:p>
    <w:p>
      <w:pPr>
        <w:spacing w:after="0"/>
        <w:ind w:left="0"/>
        <w:jc w:val="both"/>
      </w:pPr>
      <w:r>
        <w:rPr>
          <w:rFonts w:ascii="Times New Roman"/>
          <w:b w:val="false"/>
          <w:i w:val="false"/>
          <w:color w:val="000000"/>
          <w:sz w:val="28"/>
        </w:rPr>
        <w:t>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 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594" w:id="393"/>
    <w:p>
      <w:pPr>
        <w:spacing w:after="0"/>
        <w:ind w:left="0"/>
        <w:jc w:val="left"/>
      </w:pPr>
      <w:r>
        <w:rPr>
          <w:rFonts w:ascii="Times New Roman"/>
          <w:b/>
          <w:i w:val="false"/>
          <w:color w:val="000000"/>
        </w:rPr>
        <w:t xml:space="preserve"> Правила оказания государственной услуги "Выдача лицензии на производство алкогольной продукции"</w:t>
      </w:r>
    </w:p>
    <w:bookmarkEnd w:id="393"/>
    <w:bookmarkStart w:name="z595" w:id="394"/>
    <w:p>
      <w:pPr>
        <w:spacing w:after="0"/>
        <w:ind w:left="0"/>
        <w:jc w:val="left"/>
      </w:pPr>
      <w:r>
        <w:rPr>
          <w:rFonts w:ascii="Times New Roman"/>
          <w:b/>
          <w:i w:val="false"/>
          <w:color w:val="000000"/>
        </w:rPr>
        <w:t xml:space="preserve"> Глава 1. Общие положения</w:t>
      </w:r>
    </w:p>
    <w:bookmarkEnd w:id="394"/>
    <w:bookmarkStart w:name="z596" w:id="395"/>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производство алкогольной продукции"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лицензии на производство алкогольной продукции" (далее – Государственная услуга) Комитетом государственных доходов Министерства финансов Республики Казахстан (далее – услугодатель).</w:t>
      </w:r>
    </w:p>
    <w:bookmarkEnd w:id="395"/>
    <w:bookmarkStart w:name="z597" w:id="396"/>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396"/>
    <w:bookmarkStart w:name="z598" w:id="397"/>
    <w:p>
      <w:pPr>
        <w:spacing w:after="0"/>
        <w:ind w:left="0"/>
        <w:jc w:val="left"/>
      </w:pPr>
      <w:r>
        <w:rPr>
          <w:rFonts w:ascii="Times New Roman"/>
          <w:b/>
          <w:i w:val="false"/>
          <w:color w:val="000000"/>
        </w:rPr>
        <w:t xml:space="preserve"> Глава 2. Порядок оказания государственной услуги</w:t>
      </w:r>
    </w:p>
    <w:bookmarkEnd w:id="397"/>
    <w:bookmarkStart w:name="z599" w:id="398"/>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 посредством веб-портала "электронного правительства" www.egov.kz (далее – портал).</w:t>
      </w:r>
    </w:p>
    <w:bookmarkEnd w:id="398"/>
    <w:bookmarkStart w:name="z600" w:id="399"/>
    <w:p>
      <w:pPr>
        <w:spacing w:after="0"/>
        <w:ind w:left="0"/>
        <w:jc w:val="both"/>
      </w:pPr>
      <w:r>
        <w:rPr>
          <w:rFonts w:ascii="Times New Roman"/>
          <w:b w:val="false"/>
          <w:i w:val="false"/>
          <w:color w:val="000000"/>
          <w:sz w:val="28"/>
        </w:rPr>
        <w:t xml:space="preserve">
      При получении и/или переоформлении лицензии заявление в форме электронного документа с перечнем необходимых документов для оказания государственной услуги, удостоверенное электронной цифровой подписью (далее – ЭЦП) услугополучателя, принимается через портал. </w:t>
      </w:r>
    </w:p>
    <w:bookmarkEnd w:id="399"/>
    <w:bookmarkStart w:name="z601" w:id="400"/>
    <w:p>
      <w:pPr>
        <w:spacing w:after="0"/>
        <w:ind w:left="0"/>
        <w:jc w:val="both"/>
      </w:pPr>
      <w:r>
        <w:rPr>
          <w:rFonts w:ascii="Times New Roman"/>
          <w:b w:val="false"/>
          <w:i w:val="false"/>
          <w:color w:val="000000"/>
          <w:sz w:val="28"/>
        </w:rPr>
        <w:t>
      Перечень основных требований к оказанию государственной услуги "Выдача лицензии на производство алкогольной продукции"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400"/>
    <w:bookmarkStart w:name="z602" w:id="401"/>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401"/>
    <w:bookmarkStart w:name="z603" w:id="402"/>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402"/>
    <w:bookmarkStart w:name="z604" w:id="403"/>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403"/>
    <w:bookmarkStart w:name="z605" w:id="404"/>
    <w:p>
      <w:pPr>
        <w:spacing w:after="0"/>
        <w:ind w:left="0"/>
        <w:jc w:val="both"/>
      </w:pPr>
      <w:r>
        <w:rPr>
          <w:rFonts w:ascii="Times New Roman"/>
          <w:b w:val="false"/>
          <w:i w:val="false"/>
          <w:color w:val="000000"/>
          <w:sz w:val="28"/>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 </w:t>
      </w:r>
    </w:p>
    <w:bookmarkEnd w:id="404"/>
    <w:bookmarkStart w:name="z606" w:id="405"/>
    <w:p>
      <w:pPr>
        <w:spacing w:after="0"/>
        <w:ind w:left="0"/>
        <w:jc w:val="both"/>
      </w:pPr>
      <w:r>
        <w:rPr>
          <w:rFonts w:ascii="Times New Roman"/>
          <w:b w:val="false"/>
          <w:i w:val="false"/>
          <w:color w:val="000000"/>
          <w:sz w:val="28"/>
        </w:rPr>
        <w:t>
      4. Согласно статье 33 Закона о разрешениях лицензия и (или) приложение к лицензии подлежат переоформлению в следующих случаях:</w:t>
      </w:r>
    </w:p>
    <w:bookmarkEnd w:id="405"/>
    <w:bookmarkStart w:name="z607" w:id="406"/>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406"/>
    <w:bookmarkStart w:name="z608" w:id="407"/>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407"/>
    <w:bookmarkStart w:name="z609" w:id="408"/>
    <w:p>
      <w:pPr>
        <w:spacing w:after="0"/>
        <w:ind w:left="0"/>
        <w:jc w:val="both"/>
      </w:pPr>
      <w:r>
        <w:rPr>
          <w:rFonts w:ascii="Times New Roman"/>
          <w:b w:val="false"/>
          <w:i w:val="false"/>
          <w:color w:val="000000"/>
          <w:sz w:val="28"/>
        </w:rPr>
        <w:t xml:space="preserve">
      3) реорганизации юридического лица-лицензиата в соответствии с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о разрешениях;</w:t>
      </w:r>
    </w:p>
    <w:bookmarkEnd w:id="408"/>
    <w:bookmarkStart w:name="z610" w:id="409"/>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филиала иностранного юридического лица-лицензиата, предметом деятельности которого является оказание финансовых услуг (при указании адреса в лицензии);</w:t>
      </w:r>
    </w:p>
    <w:bookmarkEnd w:id="409"/>
    <w:bookmarkStart w:name="z611" w:id="410"/>
    <w:p>
      <w:pPr>
        <w:spacing w:after="0"/>
        <w:ind w:left="0"/>
        <w:jc w:val="both"/>
      </w:pPr>
      <w:r>
        <w:rPr>
          <w:rFonts w:ascii="Times New Roman"/>
          <w:b w:val="false"/>
          <w:i w:val="false"/>
          <w:color w:val="000000"/>
          <w:sz w:val="28"/>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о разрешениях;</w:t>
      </w:r>
    </w:p>
    <w:bookmarkEnd w:id="410"/>
    <w:bookmarkStart w:name="z612" w:id="411"/>
    <w:p>
      <w:pPr>
        <w:spacing w:after="0"/>
        <w:ind w:left="0"/>
        <w:jc w:val="both"/>
      </w:pPr>
      <w:r>
        <w:rPr>
          <w:rFonts w:ascii="Times New Roman"/>
          <w:b w:val="false"/>
          <w:i w:val="false"/>
          <w:color w:val="000000"/>
          <w:sz w:val="28"/>
        </w:rPr>
        <w:t>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411"/>
    <w:bookmarkStart w:name="z613" w:id="412"/>
    <w:p>
      <w:pPr>
        <w:spacing w:after="0"/>
        <w:ind w:left="0"/>
        <w:jc w:val="both"/>
      </w:pPr>
      <w:r>
        <w:rPr>
          <w:rFonts w:ascii="Times New Roman"/>
          <w:b w:val="false"/>
          <w:i w:val="false"/>
          <w:color w:val="000000"/>
          <w:sz w:val="28"/>
        </w:rPr>
        <w:t>
      7) наличия требования о переоформлении в законах Республики Казахстан.</w:t>
      </w:r>
    </w:p>
    <w:bookmarkEnd w:id="412"/>
    <w:bookmarkStart w:name="z614" w:id="413"/>
    <w:p>
      <w:pPr>
        <w:spacing w:after="0"/>
        <w:ind w:left="0"/>
        <w:jc w:val="both"/>
      </w:pPr>
      <w:r>
        <w:rPr>
          <w:rFonts w:ascii="Times New Roman"/>
          <w:b w:val="false"/>
          <w:i w:val="false"/>
          <w:color w:val="000000"/>
          <w:sz w:val="28"/>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bookmarkEnd w:id="413"/>
    <w:bookmarkStart w:name="z615" w:id="414"/>
    <w:p>
      <w:pPr>
        <w:spacing w:after="0"/>
        <w:ind w:left="0"/>
        <w:jc w:val="both"/>
      </w:pPr>
      <w:r>
        <w:rPr>
          <w:rFonts w:ascii="Times New Roman"/>
          <w:b w:val="false"/>
          <w:i w:val="false"/>
          <w:color w:val="000000"/>
          <w:sz w:val="28"/>
        </w:rPr>
        <w:t>
      При изменении наименования вида и (или) подвида деятельности, для которых введен разрешительный порядок, лицензиат подает заявление о переоформлении лицензии и (или) приложения к лицензии.</w:t>
      </w:r>
    </w:p>
    <w:bookmarkEnd w:id="414"/>
    <w:bookmarkStart w:name="z616" w:id="415"/>
    <w:p>
      <w:pPr>
        <w:spacing w:after="0"/>
        <w:ind w:left="0"/>
        <w:jc w:val="both"/>
      </w:pPr>
      <w:r>
        <w:rPr>
          <w:rFonts w:ascii="Times New Roman"/>
          <w:b w:val="false"/>
          <w:i w:val="false"/>
          <w:color w:val="000000"/>
          <w:sz w:val="28"/>
        </w:rPr>
        <w:t>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bookmarkEnd w:id="415"/>
    <w:bookmarkStart w:name="z617" w:id="416"/>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2</w:t>
      </w:r>
      <w:r>
        <w:rPr>
          <w:rFonts w:ascii="Times New Roman"/>
          <w:b w:val="false"/>
          <w:i w:val="false"/>
          <w:color w:val="000000"/>
          <w:sz w:val="28"/>
        </w:rPr>
        <w:t xml:space="preserve">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оформления лицензии только в электронной форме, а также случаев прекращения действия лицензии и (или) приложения к лицензии по следующим основаниям, предусмотренным подпунктами 6) и 7) пункта 1 статьи 35 Закона:</w:t>
      </w:r>
    </w:p>
    <w:bookmarkEnd w:id="416"/>
    <w:bookmarkStart w:name="z618" w:id="417"/>
    <w:p>
      <w:pPr>
        <w:spacing w:after="0"/>
        <w:ind w:left="0"/>
        <w:jc w:val="both"/>
      </w:pPr>
      <w:r>
        <w:rPr>
          <w:rFonts w:ascii="Times New Roman"/>
          <w:b w:val="false"/>
          <w:i w:val="false"/>
          <w:color w:val="000000"/>
          <w:sz w:val="28"/>
        </w:rPr>
        <w:t xml:space="preserve">
      исключения лицензии или отдельного вида деятельности и (или) подвида деятельности или действия (операции) из приложения 1 к </w:t>
      </w:r>
      <w:r>
        <w:rPr>
          <w:rFonts w:ascii="Times New Roman"/>
          <w:b w:val="false"/>
          <w:i w:val="false"/>
          <w:color w:val="000000"/>
          <w:sz w:val="28"/>
        </w:rPr>
        <w:t>Закону</w:t>
      </w:r>
      <w:r>
        <w:rPr>
          <w:rFonts w:ascii="Times New Roman"/>
          <w:b w:val="false"/>
          <w:i w:val="false"/>
          <w:color w:val="000000"/>
          <w:sz w:val="28"/>
        </w:rPr>
        <w:t>;</w:t>
      </w:r>
    </w:p>
    <w:bookmarkEnd w:id="417"/>
    <w:bookmarkStart w:name="z619" w:id="418"/>
    <w:p>
      <w:pPr>
        <w:spacing w:after="0"/>
        <w:ind w:left="0"/>
        <w:jc w:val="both"/>
      </w:pPr>
      <w:r>
        <w:rPr>
          <w:rFonts w:ascii="Times New Roman"/>
          <w:b w:val="false"/>
          <w:i w:val="false"/>
          <w:color w:val="000000"/>
          <w:sz w:val="28"/>
        </w:rPr>
        <w:t>
      исключения лицензиата из числа лиц, подлежащих лицензированию.</w:t>
      </w:r>
    </w:p>
    <w:bookmarkEnd w:id="418"/>
    <w:bookmarkStart w:name="z620" w:id="419"/>
    <w:p>
      <w:pPr>
        <w:spacing w:after="0"/>
        <w:ind w:left="0"/>
        <w:jc w:val="both"/>
      </w:pPr>
      <w:r>
        <w:rPr>
          <w:rFonts w:ascii="Times New Roman"/>
          <w:b w:val="false"/>
          <w:i w:val="false"/>
          <w:color w:val="000000"/>
          <w:sz w:val="28"/>
        </w:rPr>
        <w:t xml:space="preserve">
      5. Ответственное структурное подразделение услугодателя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419"/>
    <w:bookmarkStart w:name="z621" w:id="420"/>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проверяет полноту представленных документов.</w:t>
      </w:r>
    </w:p>
    <w:bookmarkEnd w:id="420"/>
    <w:bookmarkStart w:name="z622" w:id="421"/>
    <w:p>
      <w:pPr>
        <w:spacing w:after="0"/>
        <w:ind w:left="0"/>
        <w:jc w:val="both"/>
      </w:pPr>
      <w:r>
        <w:rPr>
          <w:rFonts w:ascii="Times New Roman"/>
          <w:b w:val="false"/>
          <w:i w:val="false"/>
          <w:color w:val="000000"/>
          <w:sz w:val="28"/>
        </w:rPr>
        <w:t>
      При установлении факта неполноты представленных документов услугодатель в указанные сроки дает мотивированный отказ в дальнейшем рассмотрении заявления.</w:t>
      </w:r>
    </w:p>
    <w:bookmarkEnd w:id="421"/>
    <w:bookmarkStart w:name="z623" w:id="422"/>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услугодателя, ответственный за оказание государственной услуги направляет запрос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w:t>
      </w:r>
    </w:p>
    <w:bookmarkEnd w:id="422"/>
    <w:bookmarkStart w:name="z624" w:id="423"/>
    <w:p>
      <w:pPr>
        <w:spacing w:after="0"/>
        <w:ind w:left="0"/>
        <w:jc w:val="both"/>
      </w:pPr>
      <w:r>
        <w:rPr>
          <w:rFonts w:ascii="Times New Roman"/>
          <w:b w:val="false"/>
          <w:i w:val="false"/>
          <w:color w:val="000000"/>
          <w:sz w:val="28"/>
        </w:rPr>
        <w:t>
      При получении услугодателем ответа от соответствующего согласующего государственного органа о несоответствии услугополучателя предъявляемым при лицензировании требованиям, услугополучателю направляется мотивированный отказ в дальнейшем рассмотрении заявления.</w:t>
      </w:r>
    </w:p>
    <w:bookmarkEnd w:id="423"/>
    <w:bookmarkStart w:name="z625" w:id="424"/>
    <w:p>
      <w:pPr>
        <w:spacing w:after="0"/>
        <w:ind w:left="0"/>
        <w:jc w:val="both"/>
      </w:pPr>
      <w:r>
        <w:rPr>
          <w:rFonts w:ascii="Times New Roman"/>
          <w:b w:val="false"/>
          <w:i w:val="false"/>
          <w:color w:val="000000"/>
          <w:sz w:val="28"/>
        </w:rPr>
        <w:t xml:space="preserve">
      При получении услугодателем ответа от соответствующего согласующего государственного органа о соответствии услугополучателя предъявляемым при лицензировании требованиям, работник услугодателя, ответственный за оказание государственной услуги, выезжает на объект услугополучателя, по результатам которого составляет акт установления соответствия или несоответствия квалификационным требованиям к деятельности по производству алкогольной продукции. </w:t>
      </w:r>
    </w:p>
    <w:bookmarkEnd w:id="424"/>
    <w:bookmarkStart w:name="z626" w:id="425"/>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425"/>
    <w:bookmarkStart w:name="z627" w:id="426"/>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26"/>
    <w:bookmarkStart w:name="z628" w:id="427"/>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427"/>
    <w:bookmarkStart w:name="z629" w:id="428"/>
    <w:p>
      <w:pPr>
        <w:spacing w:after="0"/>
        <w:ind w:left="0"/>
        <w:jc w:val="both"/>
      </w:pPr>
      <w:r>
        <w:rPr>
          <w:rFonts w:ascii="Times New Roman"/>
          <w:b w:val="false"/>
          <w:i w:val="false"/>
          <w:color w:val="000000"/>
          <w:sz w:val="28"/>
        </w:rPr>
        <w:t>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bookmarkEnd w:id="428"/>
    <w:bookmarkStart w:name="z630" w:id="429"/>
    <w:p>
      <w:pPr>
        <w:spacing w:after="0"/>
        <w:ind w:left="0"/>
        <w:jc w:val="both"/>
      </w:pPr>
      <w:r>
        <w:rPr>
          <w:rFonts w:ascii="Times New Roman"/>
          <w:b w:val="false"/>
          <w:i w:val="false"/>
          <w:color w:val="000000"/>
          <w:sz w:val="28"/>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9 Перечня к оказанию государственной услуги – не позднее 12 (двенадцати) рабочих дней; </w:t>
      </w:r>
    </w:p>
    <w:bookmarkEnd w:id="429"/>
    <w:bookmarkStart w:name="z631" w:id="430"/>
    <w:p>
      <w:pPr>
        <w:spacing w:after="0"/>
        <w:ind w:left="0"/>
        <w:jc w:val="both"/>
      </w:pPr>
      <w:r>
        <w:rPr>
          <w:rFonts w:ascii="Times New Roman"/>
          <w:b w:val="false"/>
          <w:i w:val="false"/>
          <w:color w:val="000000"/>
          <w:sz w:val="28"/>
        </w:rPr>
        <w:t>
      2) при переоформлении лицензии – в течение 3 (трех) рабочих дней;</w:t>
      </w:r>
    </w:p>
    <w:bookmarkEnd w:id="430"/>
    <w:bookmarkStart w:name="z632" w:id="431"/>
    <w:p>
      <w:pPr>
        <w:spacing w:after="0"/>
        <w:ind w:left="0"/>
        <w:jc w:val="both"/>
      </w:pPr>
      <w:r>
        <w:rPr>
          <w:rFonts w:ascii="Times New Roman"/>
          <w:b w:val="false"/>
          <w:i w:val="false"/>
          <w:color w:val="000000"/>
          <w:sz w:val="28"/>
        </w:rPr>
        <w:t>
      3) при прекращении лицензии – в течение 3 (трех) рабочих дней.</w:t>
      </w:r>
    </w:p>
    <w:bookmarkEnd w:id="431"/>
    <w:bookmarkStart w:name="z633" w:id="432"/>
    <w:p>
      <w:pPr>
        <w:spacing w:after="0"/>
        <w:ind w:left="0"/>
        <w:jc w:val="both"/>
      </w:pPr>
      <w:r>
        <w:rPr>
          <w:rFonts w:ascii="Times New Roman"/>
          <w:b w:val="false"/>
          <w:i w:val="false"/>
          <w:color w:val="000000"/>
          <w:sz w:val="28"/>
        </w:rPr>
        <w:t>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432"/>
    <w:bookmarkStart w:name="z634" w:id="433"/>
    <w:p>
      <w:pPr>
        <w:spacing w:after="0"/>
        <w:ind w:left="0"/>
        <w:jc w:val="both"/>
      </w:pPr>
      <w:r>
        <w:rPr>
          <w:rFonts w:ascii="Times New Roman"/>
          <w:b w:val="false"/>
          <w:i w:val="false"/>
          <w:color w:val="000000"/>
          <w:sz w:val="28"/>
        </w:rPr>
        <w:t>
      7.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Государственной корпорацию, услугодателю.</w:t>
      </w:r>
    </w:p>
    <w:bookmarkEnd w:id="433"/>
    <w:bookmarkStart w:name="z635" w:id="434"/>
    <w:p>
      <w:pPr>
        <w:spacing w:after="0"/>
        <w:ind w:left="0"/>
        <w:jc w:val="both"/>
      </w:pPr>
      <w:r>
        <w:rPr>
          <w:rFonts w:ascii="Times New Roman"/>
          <w:b w:val="false"/>
          <w:i w:val="false"/>
          <w:color w:val="000000"/>
          <w:sz w:val="28"/>
        </w:rPr>
        <w:t xml:space="preserve">
      8.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 </w:t>
      </w:r>
    </w:p>
    <w:bookmarkEnd w:id="434"/>
    <w:bookmarkStart w:name="z636" w:id="435"/>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435"/>
    <w:bookmarkStart w:name="z637" w:id="436"/>
    <w:p>
      <w:pPr>
        <w:spacing w:after="0"/>
        <w:ind w:left="0"/>
        <w:jc w:val="both"/>
      </w:pPr>
      <w:r>
        <w:rPr>
          <w:rFonts w:ascii="Times New Roman"/>
          <w:b w:val="false"/>
          <w:i w:val="false"/>
          <w:color w:val="000000"/>
          <w:sz w:val="28"/>
        </w:rPr>
        <w:t>
      9.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436"/>
    <w:bookmarkStart w:name="z638" w:id="437"/>
    <w:p>
      <w:pPr>
        <w:spacing w:after="0"/>
        <w:ind w:left="0"/>
        <w:jc w:val="both"/>
      </w:pPr>
      <w:r>
        <w:rPr>
          <w:rFonts w:ascii="Times New Roman"/>
          <w:b w:val="false"/>
          <w:i w:val="false"/>
          <w:color w:val="000000"/>
          <w:sz w:val="28"/>
        </w:rPr>
        <w:t>
      на имя руководителя услугодателя;</w:t>
      </w:r>
    </w:p>
    <w:bookmarkEnd w:id="437"/>
    <w:bookmarkStart w:name="z639" w:id="438"/>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438"/>
    <w:bookmarkStart w:name="z640" w:id="439"/>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439"/>
    <w:bookmarkStart w:name="z641" w:id="440"/>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440"/>
    <w:bookmarkStart w:name="z642" w:id="441"/>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441"/>
    <w:bookmarkStart w:name="z643" w:id="442"/>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442"/>
    <w:bookmarkStart w:name="z644" w:id="443"/>
    <w:p>
      <w:pPr>
        <w:spacing w:after="0"/>
        <w:ind w:left="0"/>
        <w:jc w:val="both"/>
      </w:pPr>
      <w:r>
        <w:rPr>
          <w:rFonts w:ascii="Times New Roman"/>
          <w:b w:val="false"/>
          <w:i w:val="false"/>
          <w:color w:val="000000"/>
          <w:sz w:val="28"/>
        </w:rPr>
        <w:t xml:space="preserve">
      10.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443"/>
    <w:bookmarkStart w:name="z645" w:id="44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bl>
    <w:bookmarkStart w:name="z647" w:id="445"/>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"Выдача</w:t>
            </w:r>
            <w:r>
              <w:rPr>
                <w:rFonts w:ascii="Times New Roman"/>
                <w:b w:val="false"/>
                <w:i w:val="false"/>
                <w:color w:val="000000"/>
                <w:sz w:val="20"/>
              </w:rPr>
              <w:t xml:space="preserve"> </w:t>
            </w:r>
            <w:r>
              <w:rPr>
                <w:rFonts w:ascii="Times New Roman"/>
                <w:b/>
                <w:i w:val="false"/>
                <w:color w:val="000000"/>
                <w:sz w:val="20"/>
              </w:rPr>
              <w:t>лицензии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производство</w:t>
            </w:r>
            <w:r>
              <w:rPr>
                <w:rFonts w:ascii="Times New Roman"/>
                <w:b w:val="false"/>
                <w:i w:val="false"/>
                <w:color w:val="000000"/>
                <w:sz w:val="20"/>
              </w:rPr>
              <w:t xml:space="preserve"> </w:t>
            </w:r>
            <w:r>
              <w:rPr>
                <w:rFonts w:ascii="Times New Roman"/>
                <w:b/>
                <w:i w:val="false"/>
                <w:color w:val="000000"/>
                <w:sz w:val="20"/>
              </w:rPr>
              <w:t>алкогольной</w:t>
            </w:r>
            <w:r>
              <w:rPr>
                <w:rFonts w:ascii="Times New Roman"/>
                <w:b w:val="false"/>
                <w:i w:val="false"/>
                <w:color w:val="000000"/>
                <w:sz w:val="20"/>
              </w:rPr>
              <w:t xml:space="preserve"> </w:t>
            </w:r>
            <w:r>
              <w:rPr>
                <w:rFonts w:ascii="Times New Roman"/>
                <w:b/>
                <w:i w:val="false"/>
                <w:color w:val="000000"/>
                <w:sz w:val="20"/>
              </w:rPr>
              <w:t>продукции"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46"/>
          <w:p>
            <w:pPr>
              <w:spacing w:after="20"/>
              <w:ind w:left="20"/>
              <w:jc w:val="both"/>
            </w:pPr>
            <w:r>
              <w:rPr>
                <w:rFonts w:ascii="Times New Roman"/>
                <w:b w:val="false"/>
                <w:i w:val="false"/>
                <w:color w:val="000000"/>
                <w:sz w:val="20"/>
              </w:rPr>
              <w:t>
Наименование подвида государственной услуги:</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1. Выдача лицензии на производство алкогольной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на производство алкогольной продукции;</w:t>
            </w:r>
          </w:p>
          <w:p>
            <w:pPr>
              <w:spacing w:after="20"/>
              <w:ind w:left="20"/>
              <w:jc w:val="both"/>
            </w:pPr>
            <w:r>
              <w:rPr>
                <w:rFonts w:ascii="Times New Roman"/>
                <w:b w:val="false"/>
                <w:i w:val="false"/>
                <w:color w:val="000000"/>
                <w:sz w:val="20"/>
              </w:rPr>
              <w:t>
3. Прекращение лицензии на производство алкогольной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47"/>
          <w:p>
            <w:pPr>
              <w:spacing w:after="20"/>
              <w:ind w:left="20"/>
              <w:jc w:val="both"/>
            </w:pPr>
            <w:r>
              <w:rPr>
                <w:rFonts w:ascii="Times New Roman"/>
                <w:b w:val="false"/>
                <w:i w:val="false"/>
                <w:color w:val="000000"/>
                <w:sz w:val="20"/>
              </w:rPr>
              <w:t>
1</w:t>
            </w:r>
          </w:p>
          <w:bookmarkEnd w:id="447"/>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 www.egov.kz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48"/>
          <w:p>
            <w:pPr>
              <w:spacing w:after="20"/>
              <w:ind w:left="20"/>
              <w:jc w:val="both"/>
            </w:pPr>
            <w:r>
              <w:rPr>
                <w:rFonts w:ascii="Times New Roman"/>
                <w:b w:val="false"/>
                <w:i w:val="false"/>
                <w:color w:val="000000"/>
                <w:sz w:val="20"/>
              </w:rPr>
              <w:t>
1) выдача лицензии либо мотивированный ответ об отказе в оказании государственной услуги в случаях и по основаниям, указанным в пункте 9 настоящего Перечня – не позднее 12 (двенадцати) рабочих дней;</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 в течение 3 (трех) рабочих дней;</w:t>
            </w:r>
          </w:p>
          <w:p>
            <w:pPr>
              <w:spacing w:after="20"/>
              <w:ind w:left="20"/>
              <w:jc w:val="both"/>
            </w:pPr>
            <w:r>
              <w:rPr>
                <w:rFonts w:ascii="Times New Roman"/>
                <w:b w:val="false"/>
                <w:i w:val="false"/>
                <w:color w:val="000000"/>
                <w:sz w:val="20"/>
              </w:rPr>
              <w:t>
3) прекращение лицензии - в течение 3 (трех)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49"/>
          <w:p>
            <w:pPr>
              <w:spacing w:after="20"/>
              <w:ind w:left="20"/>
              <w:jc w:val="both"/>
            </w:pPr>
            <w:r>
              <w:rPr>
                <w:rFonts w:ascii="Times New Roman"/>
                <w:b w:val="false"/>
                <w:i w:val="false"/>
                <w:color w:val="000000"/>
                <w:sz w:val="20"/>
              </w:rPr>
              <w:t>
4</w:t>
            </w:r>
          </w:p>
          <w:bookmarkEnd w:id="449"/>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50"/>
          <w:p>
            <w:pPr>
              <w:spacing w:after="20"/>
              <w:ind w:left="20"/>
              <w:jc w:val="both"/>
            </w:pPr>
            <w:r>
              <w:rPr>
                <w:rFonts w:ascii="Times New Roman"/>
                <w:b w:val="false"/>
                <w:i w:val="false"/>
                <w:color w:val="000000"/>
                <w:sz w:val="20"/>
              </w:rPr>
              <w:t>
5</w:t>
            </w:r>
          </w:p>
          <w:bookmarkEnd w:id="450"/>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451"/>
          <w:p>
            <w:pPr>
              <w:spacing w:after="20"/>
              <w:ind w:left="20"/>
              <w:jc w:val="both"/>
            </w:pPr>
            <w:r>
              <w:rPr>
                <w:rFonts w:ascii="Times New Roman"/>
                <w:b w:val="false"/>
                <w:i w:val="false"/>
                <w:color w:val="000000"/>
                <w:sz w:val="20"/>
              </w:rPr>
              <w:t>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p>
          <w:bookmarkEnd w:id="451"/>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52"/>
          <w:p>
            <w:pPr>
              <w:spacing w:after="20"/>
              <w:ind w:left="20"/>
              <w:jc w:val="both"/>
            </w:pPr>
            <w:r>
              <w:rPr>
                <w:rFonts w:ascii="Times New Roman"/>
                <w:b w:val="false"/>
                <w:i w:val="false"/>
                <w:color w:val="000000"/>
                <w:sz w:val="20"/>
              </w:rPr>
              <w:t>
6</w:t>
            </w:r>
          </w:p>
          <w:bookmarkEnd w:id="452"/>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53"/>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4</w:t>
            </w:r>
            <w:r>
              <w:rPr>
                <w:rFonts w:ascii="Times New Roman"/>
                <w:b w:val="false"/>
                <w:i w:val="false"/>
                <w:color w:val="000000"/>
                <w:sz w:val="20"/>
              </w:rPr>
              <w:t xml:space="preserve"> статьи 554 Кодекса Республики Казахстан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1) на производство алкогольной продукции, кроме пивоваренной продукции – 3000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производство пивоваренной продукции – 2000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переоформлении лицензии – 10 % от ставки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pPr>
              <w:spacing w:after="20"/>
              <w:ind w:left="20"/>
              <w:jc w:val="both"/>
            </w:pPr>
            <w:r>
              <w:rPr>
                <w:rFonts w:ascii="Times New Roman"/>
                <w:b w:val="false"/>
                <w:i w:val="false"/>
                <w:color w:val="000000"/>
                <w:sz w:val="20"/>
              </w:rPr>
              <w:t>
При подаче запроса через портал, оплата может осуществляться через платежный шлюз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54"/>
          <w:p>
            <w:pPr>
              <w:spacing w:after="20"/>
              <w:ind w:left="20"/>
              <w:jc w:val="both"/>
            </w:pPr>
            <w:r>
              <w:rPr>
                <w:rFonts w:ascii="Times New Roman"/>
                <w:b w:val="false"/>
                <w:i w:val="false"/>
                <w:color w:val="000000"/>
                <w:sz w:val="20"/>
              </w:rPr>
              <w:t>
7</w:t>
            </w:r>
          </w:p>
          <w:bookmarkEnd w:id="454"/>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55"/>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Адреса мест оказания государственной услуги размещены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56"/>
          <w:p>
            <w:pPr>
              <w:spacing w:after="20"/>
              <w:ind w:left="20"/>
              <w:jc w:val="both"/>
            </w:pPr>
            <w:r>
              <w:rPr>
                <w:rFonts w:ascii="Times New Roman"/>
                <w:b w:val="false"/>
                <w:i w:val="false"/>
                <w:color w:val="000000"/>
                <w:sz w:val="20"/>
              </w:rPr>
              <w:t>
1) для получения лицензии:</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согласно приложениям 2 или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подтверждающий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паспорта производства, разработанного и заполненного производителем табачных изделий;</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аренды или безвозмездного пользования в случае заключения данных договоров на срок менее одного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форма сведений к квалификационным требованиям для осуществления деятельности по производству табачных изделий в форме электронного документа согласно приложению 4 к настоящим Правилам; для получения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согласно приложениям 2 или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паспорта производства, разработанного и утвержденного производителем алкогольной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водок особых, водок с защищенным наименованием места происхождения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бухгалтерских (учетных) документов о принятии технологического оборудования на баланс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форма сведений к квалификационным требованиям, для осуществления деятельности в сферах производства алкогольной продукции, в форме электронного документа согласно приложению 4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переоформления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согласно приложениям 5 или 6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57"/>
          <w:p>
            <w:pPr>
              <w:spacing w:after="20"/>
              <w:ind w:left="20"/>
              <w:jc w:val="both"/>
            </w:pPr>
            <w:r>
              <w:rPr>
                <w:rFonts w:ascii="Times New Roman"/>
                <w:b w:val="false"/>
                <w:i w:val="false"/>
                <w:color w:val="000000"/>
                <w:sz w:val="20"/>
              </w:rPr>
              <w:t>
9</w:t>
            </w:r>
          </w:p>
          <w:bookmarkEnd w:id="457"/>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458"/>
          <w:p>
            <w:pPr>
              <w:spacing w:after="20"/>
              <w:ind w:left="20"/>
              <w:jc w:val="both"/>
            </w:pPr>
            <w:r>
              <w:rPr>
                <w:rFonts w:ascii="Times New Roman"/>
                <w:b w:val="false"/>
                <w:i w:val="false"/>
                <w:color w:val="000000"/>
                <w:sz w:val="20"/>
              </w:rPr>
              <w:t>
1) занятие видом деятельности запрещено законами Республики Казахстан для данной категории услугополучателей;</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2) не внесен лицензионный сбор;</w:t>
            </w:r>
          </w:p>
          <w:p>
            <w:pPr>
              <w:spacing w:after="20"/>
              <w:ind w:left="20"/>
              <w:jc w:val="both"/>
            </w:pPr>
            <w:r>
              <w:rPr>
                <w:rFonts w:ascii="Times New Roman"/>
                <w:b w:val="false"/>
                <w:i w:val="false"/>
                <w:color w:val="000000"/>
                <w:sz w:val="20"/>
              </w:rPr>
              <w:t>
</w:t>
            </w:r>
            <w:r>
              <w:rPr>
                <w:rFonts w:ascii="Times New Roman"/>
                <w:b w:val="false"/>
                <w:i w:val="false"/>
                <w:color w:val="000000"/>
                <w:sz w:val="20"/>
              </w:rPr>
              <w:t>3)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(приговор) суда о приостановлении или запрета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6) судом на основании представления судебного исполнителя временно запрещено выдавать услугополучателю - должнику лицензию;</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установлена недостоверность документов, представленных заявителем для получения лицензии,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10) отсутствие согласия услугополучателя, предоставляемого в соответствии со статьей 8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459"/>
          <w:p>
            <w:pPr>
              <w:spacing w:after="20"/>
              <w:ind w:left="20"/>
              <w:jc w:val="both"/>
            </w:pPr>
            <w:r>
              <w:rPr>
                <w:rFonts w:ascii="Times New Roman"/>
                <w:b w:val="false"/>
                <w:i w:val="false"/>
                <w:color w:val="000000"/>
                <w:sz w:val="20"/>
              </w:rPr>
              <w:t>
Иные требования с учетом особенностей оказания</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государственной услуги, в том числе оказываемой в электронной</w:t>
            </w:r>
          </w:p>
          <w:p>
            <w:pPr>
              <w:spacing w:after="20"/>
              <w:ind w:left="20"/>
              <w:jc w:val="both"/>
            </w:pPr>
            <w:r>
              <w:rPr>
                <w:rFonts w:ascii="Times New Roman"/>
                <w:b w:val="false"/>
                <w:i w:val="false"/>
                <w:color w:val="000000"/>
                <w:sz w:val="20"/>
              </w:rPr>
              <w:t>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96" w:id="460"/>
    <w:p>
      <w:pPr>
        <w:spacing w:after="0"/>
        <w:ind w:left="0"/>
        <w:jc w:val="left"/>
      </w:pPr>
      <w:r>
        <w:rPr>
          <w:rFonts w:ascii="Times New Roman"/>
          <w:b/>
          <w:i w:val="false"/>
          <w:color w:val="000000"/>
        </w:rPr>
        <w:t xml:space="preserve">                    Заявление юридического лица для получения лицензии и</w:t>
      </w:r>
      <w:r>
        <w:br/>
      </w:r>
      <w:r>
        <w:rPr>
          <w:rFonts w:ascii="Times New Roman"/>
          <w:b/>
          <w:i w:val="false"/>
          <w:color w:val="000000"/>
        </w:rPr>
        <w:t xml:space="preserve">                               (или) приложения к лицензии</w:t>
      </w:r>
    </w:p>
    <w:bookmarkEnd w:id="460"/>
    <w:p>
      <w:pPr>
        <w:spacing w:after="0"/>
        <w:ind w:left="0"/>
        <w:jc w:val="both"/>
      </w:pPr>
      <w:bookmarkStart w:name="z697" w:id="461"/>
      <w:r>
        <w:rPr>
          <w:rFonts w:ascii="Times New Roman"/>
          <w:b w:val="false"/>
          <w:i w:val="false"/>
          <w:color w:val="000000"/>
          <w:sz w:val="28"/>
        </w:rPr>
        <w:t>
      В_________________________________________________________________________</w:t>
      </w:r>
    </w:p>
    <w:bookmarkEnd w:id="461"/>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xml:space="preserve">юридического лица (в том числе иностранного юридического лица), бизнес- </w:t>
      </w:r>
    </w:p>
    <w:p>
      <w:pPr>
        <w:spacing w:after="0"/>
        <w:ind w:left="0"/>
        <w:jc w:val="both"/>
      </w:pPr>
      <w:r>
        <w:rPr>
          <w:rFonts w:ascii="Times New Roman"/>
          <w:b w:val="false"/>
          <w:i w:val="false"/>
          <w:color w:val="000000"/>
          <w:sz w:val="28"/>
        </w:rPr>
        <w:t>идентификационный номер филиала или представительства иностранного юридического</w:t>
      </w:r>
    </w:p>
    <w:p>
      <w:pPr>
        <w:spacing w:after="0"/>
        <w:ind w:left="0"/>
        <w:jc w:val="both"/>
      </w:pPr>
      <w:r>
        <w:rPr>
          <w:rFonts w:ascii="Times New Roman"/>
          <w:b w:val="false"/>
          <w:i w:val="false"/>
          <w:color w:val="000000"/>
          <w:sz w:val="28"/>
        </w:rPr>
        <w:t xml:space="preserve"> лица – в случае отсутствия бизнес-идентификационного номера у головного юридического</w:t>
      </w:r>
    </w:p>
    <w:p>
      <w:pPr>
        <w:spacing w:after="0"/>
        <w:ind w:left="0"/>
        <w:jc w:val="both"/>
      </w:pPr>
      <w:r>
        <w:rPr>
          <w:rFonts w:ascii="Times New Roman"/>
          <w:b w:val="false"/>
          <w:i w:val="false"/>
          <w:color w:val="000000"/>
          <w:sz w:val="28"/>
        </w:rPr>
        <w:t xml:space="preserve"> лица)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 xml:space="preserve"> 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 xml:space="preserve"> лицензию 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 район,</w:t>
      </w:r>
    </w:p>
    <w:p>
      <w:pPr>
        <w:spacing w:after="0"/>
        <w:ind w:left="0"/>
        <w:jc w:val="both"/>
      </w:pPr>
      <w:r>
        <w:rPr>
          <w:rFonts w:ascii="Times New Roman"/>
          <w:b w:val="false"/>
          <w:i w:val="false"/>
          <w:color w:val="000000"/>
          <w:sz w:val="28"/>
        </w:rPr>
        <w:t xml:space="preserve">населенный пункт, наименование улицы, номер дома/здания (стационарного помещения) </w:t>
      </w:r>
    </w:p>
    <w:p>
      <w:pPr>
        <w:spacing w:after="0"/>
        <w:ind w:left="0"/>
        <w:jc w:val="both"/>
      </w:pPr>
      <w:r>
        <w:rPr>
          <w:rFonts w:ascii="Times New Roman"/>
          <w:b w:val="false"/>
          <w:i w:val="false"/>
          <w:color w:val="000000"/>
          <w:sz w:val="28"/>
        </w:rPr>
        <w:t>Электронная почта 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xml:space="preserve">дома/здания (стационарного помещения) </w:t>
      </w:r>
    </w:p>
    <w:p>
      <w:pPr>
        <w:spacing w:after="0"/>
        <w:ind w:left="0"/>
        <w:jc w:val="both"/>
      </w:pPr>
      <w:r>
        <w:rPr>
          <w:rFonts w:ascii="Times New Roman"/>
          <w:b w:val="false"/>
          <w:i w:val="false"/>
          <w:color w:val="000000"/>
          <w:sz w:val="28"/>
        </w:rPr>
        <w:t xml:space="preserve">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_______________________________________________(подпись)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0" w:id="462"/>
    <w:p>
      <w:pPr>
        <w:spacing w:after="0"/>
        <w:ind w:left="0"/>
        <w:jc w:val="left"/>
      </w:pPr>
      <w:r>
        <w:rPr>
          <w:rFonts w:ascii="Times New Roman"/>
          <w:b/>
          <w:i w:val="false"/>
          <w:color w:val="000000"/>
        </w:rPr>
        <w:t xml:space="preserve">                    Заявление физического лица для получения лицензии и</w:t>
      </w:r>
      <w:r>
        <w:br/>
      </w:r>
      <w:r>
        <w:rPr>
          <w:rFonts w:ascii="Times New Roman"/>
          <w:b/>
          <w:i w:val="false"/>
          <w:color w:val="000000"/>
        </w:rPr>
        <w:t xml:space="preserve">                               (или) приложения к лицензии</w:t>
      </w:r>
    </w:p>
    <w:bookmarkEnd w:id="462"/>
    <w:p>
      <w:pPr>
        <w:spacing w:after="0"/>
        <w:ind w:left="0"/>
        <w:jc w:val="both"/>
      </w:pPr>
      <w:bookmarkStart w:name="z701" w:id="463"/>
      <w:r>
        <w:rPr>
          <w:rFonts w:ascii="Times New Roman"/>
          <w:b w:val="false"/>
          <w:i w:val="false"/>
          <w:color w:val="000000"/>
          <w:sz w:val="28"/>
        </w:rPr>
        <w:t>
      В ___________________________________________________________________</w:t>
      </w:r>
    </w:p>
    <w:bookmarkEnd w:id="463"/>
    <w:p>
      <w:pPr>
        <w:spacing w:after="0"/>
        <w:ind w:left="0"/>
        <w:jc w:val="both"/>
      </w:pPr>
      <w:r>
        <w:rPr>
          <w:rFonts w:ascii="Times New Roman"/>
          <w:b w:val="false"/>
          <w:i w:val="false"/>
          <w:color w:val="000000"/>
          <w:sz w:val="28"/>
        </w:rPr>
        <w:t xml:space="preserve"> (полное наименование лицензиара) от</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xml:space="preserve"> дома/здания)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 xml:space="preserve">Телефоны ___________________________________________________________ </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 </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 (почтовый</w:t>
      </w:r>
    </w:p>
    <w:p>
      <w:pPr>
        <w:spacing w:after="0"/>
        <w:ind w:left="0"/>
        <w:jc w:val="both"/>
      </w:pPr>
      <w:r>
        <w:rPr>
          <w:rFonts w:ascii="Times New Roman"/>
          <w:b w:val="false"/>
          <w:i w:val="false"/>
          <w:color w:val="000000"/>
          <w:sz w:val="28"/>
        </w:rPr>
        <w:t>индекс, область, 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 xml:space="preserve">(стационарного помещения) </w:t>
      </w:r>
    </w:p>
    <w:p>
      <w:pPr>
        <w:spacing w:after="0"/>
        <w:ind w:left="0"/>
        <w:jc w:val="both"/>
      </w:pPr>
      <w:r>
        <w:rPr>
          <w:rFonts w:ascii="Times New Roman"/>
          <w:b w:val="false"/>
          <w:i w:val="false"/>
          <w:color w:val="000000"/>
          <w:sz w:val="28"/>
        </w:rPr>
        <w:t xml:space="preserve">       Прилагается 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Физическое лицо ______________ 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Квалификационным</w:t>
            </w:r>
            <w:r>
              <w:br/>
            </w:r>
            <w:r>
              <w:rPr>
                <w:rFonts w:ascii="Times New Roman"/>
                <w:b w:val="false"/>
                <w:i w:val="false"/>
                <w:color w:val="000000"/>
                <w:sz w:val="20"/>
              </w:rPr>
              <w:t>требованиям и перечню документов,</w:t>
            </w:r>
            <w:r>
              <w:br/>
            </w:r>
            <w:r>
              <w:rPr>
                <w:rFonts w:ascii="Times New Roman"/>
                <w:b w:val="false"/>
                <w:i w:val="false"/>
                <w:color w:val="000000"/>
                <w:sz w:val="20"/>
              </w:rPr>
              <w:t>подтверждающих соответствие им, для</w:t>
            </w:r>
            <w:r>
              <w:br/>
            </w:r>
            <w:r>
              <w:rPr>
                <w:rFonts w:ascii="Times New Roman"/>
                <w:b w:val="false"/>
                <w:i w:val="false"/>
                <w:color w:val="000000"/>
                <w:sz w:val="20"/>
              </w:rPr>
              <w:t>осуществления деятельности в сферах</w:t>
            </w:r>
            <w:r>
              <w:br/>
            </w:r>
            <w:r>
              <w:rPr>
                <w:rFonts w:ascii="Times New Roman"/>
                <w:b w:val="false"/>
                <w:i w:val="false"/>
                <w:color w:val="000000"/>
                <w:sz w:val="20"/>
              </w:rPr>
              <w:t>производства этилового спирта, производства алкогольной</w:t>
            </w:r>
            <w:r>
              <w:br/>
            </w:r>
            <w:r>
              <w:rPr>
                <w:rFonts w:ascii="Times New Roman"/>
                <w:b w:val="false"/>
                <w:i w:val="false"/>
                <w:color w:val="000000"/>
                <w:sz w:val="20"/>
              </w:rPr>
              <w:t>продукции, хранения и оптовой</w:t>
            </w:r>
            <w:r>
              <w:br/>
            </w:r>
            <w:r>
              <w:rPr>
                <w:rFonts w:ascii="Times New Roman"/>
                <w:b w:val="false"/>
                <w:i w:val="false"/>
                <w:color w:val="000000"/>
                <w:sz w:val="20"/>
              </w:rPr>
              <w:t>реализации алкогольной продукции,</w:t>
            </w:r>
            <w:r>
              <w:br/>
            </w:r>
            <w:r>
              <w:rPr>
                <w:rFonts w:ascii="Times New Roman"/>
                <w:b w:val="false"/>
                <w:i w:val="false"/>
                <w:color w:val="000000"/>
                <w:sz w:val="20"/>
              </w:rPr>
              <w:t>за исключением деятельности по хранению и</w:t>
            </w:r>
            <w:r>
              <w:br/>
            </w:r>
            <w:r>
              <w:rPr>
                <w:rFonts w:ascii="Times New Roman"/>
                <w:b w:val="false"/>
                <w:i w:val="false"/>
                <w:color w:val="000000"/>
                <w:sz w:val="20"/>
              </w:rPr>
              <w:t>оптовой реализации алкогольной продукции</w:t>
            </w:r>
            <w:r>
              <w:br/>
            </w:r>
            <w:r>
              <w:rPr>
                <w:rFonts w:ascii="Times New Roman"/>
                <w:b w:val="false"/>
                <w:i w:val="false"/>
                <w:color w:val="000000"/>
                <w:sz w:val="20"/>
              </w:rPr>
              <w:t xml:space="preserve">на территории ее производства, а также </w:t>
            </w:r>
            <w:r>
              <w:br/>
            </w:r>
            <w:r>
              <w:rPr>
                <w:rFonts w:ascii="Times New Roman"/>
                <w:b w:val="false"/>
                <w:i w:val="false"/>
                <w:color w:val="000000"/>
                <w:sz w:val="20"/>
              </w:rPr>
              <w:t>хранения и розничной реализации</w:t>
            </w:r>
            <w:r>
              <w:br/>
            </w:r>
            <w:r>
              <w:rPr>
                <w:rFonts w:ascii="Times New Roman"/>
                <w:b w:val="false"/>
                <w:i w:val="false"/>
                <w:color w:val="000000"/>
                <w:sz w:val="20"/>
              </w:rPr>
              <w:t>алкогольной продукции, за исключением</w:t>
            </w:r>
            <w:r>
              <w:br/>
            </w:r>
            <w:r>
              <w:rPr>
                <w:rFonts w:ascii="Times New Roman"/>
                <w:b w:val="false"/>
                <w:i w:val="false"/>
                <w:color w:val="000000"/>
                <w:sz w:val="20"/>
              </w:rPr>
              <w:t>деятельности по хранению и розничной</w:t>
            </w:r>
            <w:r>
              <w:br/>
            </w:r>
            <w:r>
              <w:rPr>
                <w:rFonts w:ascii="Times New Roman"/>
                <w:b w:val="false"/>
                <w:i w:val="false"/>
                <w:color w:val="000000"/>
                <w:sz w:val="20"/>
              </w:rPr>
              <w:t>реализации алкогольной продукции на</w:t>
            </w:r>
            <w:r>
              <w:br/>
            </w:r>
            <w:r>
              <w:rPr>
                <w:rFonts w:ascii="Times New Roman"/>
                <w:b w:val="false"/>
                <w:i w:val="false"/>
                <w:color w:val="000000"/>
                <w:sz w:val="20"/>
              </w:rPr>
              <w:t>территории ее производства утвержденный</w:t>
            </w:r>
            <w:r>
              <w:br/>
            </w:r>
            <w:r>
              <w:rPr>
                <w:rFonts w:ascii="Times New Roman"/>
                <w:b w:val="false"/>
                <w:i w:val="false"/>
                <w:color w:val="000000"/>
                <w:sz w:val="20"/>
              </w:rPr>
              <w:t>приказом Министра финансов Республики</w:t>
            </w:r>
            <w:r>
              <w:br/>
            </w:r>
            <w:r>
              <w:rPr>
                <w:rFonts w:ascii="Times New Roman"/>
                <w:b w:val="false"/>
                <w:i w:val="false"/>
                <w:color w:val="000000"/>
                <w:sz w:val="20"/>
              </w:rPr>
              <w:t>Казахстан 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5" w:id="464"/>
    <w:p>
      <w:pPr>
        <w:spacing w:after="0"/>
        <w:ind w:left="0"/>
        <w:jc w:val="left"/>
      </w:pPr>
      <w:r>
        <w:rPr>
          <w:rFonts w:ascii="Times New Roman"/>
          <w:b/>
          <w:i w:val="false"/>
          <w:color w:val="000000"/>
        </w:rPr>
        <w:t xml:space="preserve">              Формы сведений к квалификационным требованиям, для осуществления</w:t>
      </w:r>
      <w:r>
        <w:br/>
      </w:r>
      <w:r>
        <w:rPr>
          <w:rFonts w:ascii="Times New Roman"/>
          <w:b/>
          <w:i w:val="false"/>
          <w:color w:val="000000"/>
        </w:rPr>
        <w:t xml:space="preserve">                   деятельности в сферах производства алкогольной продукции</w:t>
      </w:r>
    </w:p>
    <w:bookmarkEnd w:id="464"/>
    <w:p>
      <w:pPr>
        <w:spacing w:after="0"/>
        <w:ind w:left="0"/>
        <w:jc w:val="both"/>
      </w:pPr>
      <w:bookmarkStart w:name="z706" w:id="465"/>
      <w:r>
        <w:rPr>
          <w:rFonts w:ascii="Times New Roman"/>
          <w:b w:val="false"/>
          <w:i w:val="false"/>
          <w:color w:val="000000"/>
          <w:sz w:val="28"/>
        </w:rPr>
        <w:t>
      1. Для вида деятельности в сфере производства этилового спирта:</w:t>
      </w:r>
    </w:p>
    <w:bookmarkEnd w:id="465"/>
    <w:p>
      <w:pPr>
        <w:spacing w:after="0"/>
        <w:ind w:left="0"/>
        <w:jc w:val="both"/>
      </w:pPr>
      <w:r>
        <w:rPr>
          <w:rFonts w:ascii="Times New Roman"/>
          <w:b w:val="false"/>
          <w:i w:val="false"/>
          <w:color w:val="000000"/>
          <w:sz w:val="28"/>
        </w:rPr>
        <w:t>1.1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этилового спирта:</w:t>
      </w:r>
    </w:p>
    <w:p>
      <w:pPr>
        <w:spacing w:after="0"/>
        <w:ind w:left="0"/>
        <w:jc w:val="both"/>
      </w:pPr>
      <w:r>
        <w:rPr>
          <w:rFonts w:ascii="Times New Roman"/>
          <w:b w:val="false"/>
          <w:i w:val="false"/>
          <w:color w:val="000000"/>
          <w:sz w:val="28"/>
        </w:rPr>
        <w:t xml:space="preserve"> 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__________________________________________________________________ ; </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w:t>
      </w:r>
    </w:p>
    <w:p>
      <w:pPr>
        <w:spacing w:after="0"/>
        <w:ind w:left="0"/>
        <w:jc w:val="both"/>
      </w:pPr>
      <w:r>
        <w:rPr>
          <w:rFonts w:ascii="Times New Roman"/>
          <w:b w:val="false"/>
          <w:i w:val="false"/>
          <w:color w:val="000000"/>
          <w:sz w:val="28"/>
        </w:rPr>
        <w:t>собственности 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1.2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этилового спирта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1.3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 xml:space="preserve">производства этилового спирта: </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тавтоматизированную</w:t>
      </w:r>
    </w:p>
    <w:p>
      <w:pPr>
        <w:spacing w:after="0"/>
        <w:ind w:left="0"/>
        <w:jc w:val="both"/>
      </w:pPr>
      <w:r>
        <w:rPr>
          <w:rFonts w:ascii="Times New Roman"/>
          <w:b w:val="false"/>
          <w:i w:val="false"/>
          <w:color w:val="000000"/>
          <w:sz w:val="28"/>
        </w:rPr>
        <w:t>передачу информации ____________________________________________________________.</w:t>
      </w:r>
    </w:p>
    <w:p>
      <w:pPr>
        <w:spacing w:after="0"/>
        <w:ind w:left="0"/>
        <w:jc w:val="both"/>
      </w:pPr>
      <w:r>
        <w:rPr>
          <w:rFonts w:ascii="Times New Roman"/>
          <w:b w:val="false"/>
          <w:i w:val="false"/>
          <w:color w:val="000000"/>
          <w:sz w:val="28"/>
        </w:rPr>
        <w:t>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2.1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алкогольной продукции: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___________________________________________________________________ ;</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 собственности</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w:t>
      </w:r>
    </w:p>
    <w:p>
      <w:pPr>
        <w:spacing w:after="0"/>
        <w:ind w:left="0"/>
        <w:jc w:val="both"/>
      </w:pPr>
      <w:r>
        <w:rPr>
          <w:rFonts w:ascii="Times New Roman"/>
          <w:b w:val="false"/>
          <w:i w:val="false"/>
          <w:color w:val="000000"/>
          <w:sz w:val="28"/>
        </w:rPr>
        <w:t>7) общую площадь складского помещения 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2.2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 xml:space="preserve">алкогольной продукции в стационарном помещении: </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w:t>
      </w:r>
    </w:p>
    <w:p>
      <w:pPr>
        <w:spacing w:after="0"/>
        <w:ind w:left="0"/>
        <w:jc w:val="both"/>
      </w:pPr>
      <w:r>
        <w:rPr>
          <w:rFonts w:ascii="Times New Roman"/>
          <w:b w:val="false"/>
          <w:i w:val="false"/>
          <w:color w:val="000000"/>
          <w:sz w:val="28"/>
        </w:rPr>
        <w:t>2.3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алкогольной продукции: 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 xml:space="preserve">__________________________________________________; </w:t>
      </w:r>
    </w:p>
    <w:p>
      <w:pPr>
        <w:spacing w:after="0"/>
        <w:ind w:left="0"/>
        <w:jc w:val="both"/>
      </w:pPr>
      <w:r>
        <w:rPr>
          <w:rFonts w:ascii="Times New Roman"/>
          <w:b w:val="false"/>
          <w:i w:val="false"/>
          <w:color w:val="000000"/>
          <w:sz w:val="28"/>
        </w:rPr>
        <w:t>2) количество приборов 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w:t>
      </w:r>
    </w:p>
    <w:p>
      <w:pPr>
        <w:spacing w:after="0"/>
        <w:ind w:left="0"/>
        <w:jc w:val="both"/>
      </w:pPr>
      <w:r>
        <w:rPr>
          <w:rFonts w:ascii="Times New Roman"/>
          <w:b w:val="false"/>
          <w:i w:val="false"/>
          <w:color w:val="000000"/>
          <w:sz w:val="28"/>
        </w:rPr>
        <w:t>3. Для вида деятельности в сфере хранения и оптовой реализации алкогольной</w:t>
      </w:r>
    </w:p>
    <w:p>
      <w:pPr>
        <w:spacing w:after="0"/>
        <w:ind w:left="0"/>
        <w:jc w:val="both"/>
      </w:pPr>
      <w:r>
        <w:rPr>
          <w:rFonts w:ascii="Times New Roman"/>
          <w:b w:val="false"/>
          <w:i w:val="false"/>
          <w:color w:val="000000"/>
          <w:sz w:val="28"/>
        </w:rPr>
        <w:t>продукции, за исключением деятельности по хранению и оптовой реализации алкогольной</w:t>
      </w:r>
    </w:p>
    <w:p>
      <w:pPr>
        <w:spacing w:after="0"/>
        <w:ind w:left="0"/>
        <w:jc w:val="both"/>
      </w:pPr>
      <w:r>
        <w:rPr>
          <w:rFonts w:ascii="Times New Roman"/>
          <w:b w:val="false"/>
          <w:i w:val="false"/>
          <w:color w:val="000000"/>
          <w:sz w:val="28"/>
        </w:rPr>
        <w:t>продукции на территории ее производства:</w:t>
      </w:r>
    </w:p>
    <w:p>
      <w:pPr>
        <w:spacing w:after="0"/>
        <w:ind w:left="0"/>
        <w:jc w:val="both"/>
      </w:pPr>
      <w:r>
        <w:rPr>
          <w:rFonts w:ascii="Times New Roman"/>
          <w:b w:val="false"/>
          <w:i w:val="false"/>
          <w:color w:val="000000"/>
          <w:sz w:val="28"/>
        </w:rPr>
        <w:t>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1) указать номер и дату договора (договоров) _______________________;</w:t>
      </w:r>
    </w:p>
    <w:p>
      <w:pPr>
        <w:spacing w:after="0"/>
        <w:ind w:left="0"/>
        <w:jc w:val="both"/>
      </w:pPr>
      <w:r>
        <w:rPr>
          <w:rFonts w:ascii="Times New Roman"/>
          <w:b w:val="false"/>
          <w:i w:val="false"/>
          <w:color w:val="000000"/>
          <w:sz w:val="28"/>
        </w:rPr>
        <w:t>2) кадастровый номер складского помещения _______________________.</w:t>
      </w:r>
    </w:p>
    <w:p>
      <w:pPr>
        <w:spacing w:after="0"/>
        <w:ind w:left="0"/>
        <w:jc w:val="both"/>
      </w:pPr>
      <w:r>
        <w:rPr>
          <w:rFonts w:ascii="Times New Roman"/>
          <w:b w:val="false"/>
          <w:i w:val="false"/>
          <w:color w:val="000000"/>
          <w:sz w:val="28"/>
        </w:rPr>
        <w:t>3.2 Водоснабжение, электроснабжение и канализация в складском помещении: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складского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3.3 Сведения о наличии или отсутствии в заявленном складском помещении двух и более</w:t>
      </w:r>
    </w:p>
    <w:p>
      <w:pPr>
        <w:spacing w:after="0"/>
        <w:ind w:left="0"/>
        <w:jc w:val="both"/>
      </w:pPr>
      <w:r>
        <w:rPr>
          <w:rFonts w:ascii="Times New Roman"/>
          <w:b w:val="false"/>
          <w:i w:val="false"/>
          <w:color w:val="000000"/>
          <w:sz w:val="28"/>
        </w:rPr>
        <w:t>лицензиатов, осуществляющих деятельность по хранению и оптовой реализации</w:t>
      </w:r>
    </w:p>
    <w:p>
      <w:pPr>
        <w:spacing w:after="0"/>
        <w:ind w:left="0"/>
        <w:jc w:val="both"/>
      </w:pPr>
      <w:r>
        <w:rPr>
          <w:rFonts w:ascii="Times New Roman"/>
          <w:b w:val="false"/>
          <w:i w:val="false"/>
          <w:color w:val="000000"/>
          <w:sz w:val="28"/>
        </w:rPr>
        <w:t>алкогольной продукции: указать наличие или отсутствие двух и более лицензиатов в одном</w:t>
      </w:r>
    </w:p>
    <w:p>
      <w:pPr>
        <w:spacing w:after="0"/>
        <w:ind w:left="0"/>
        <w:jc w:val="both"/>
      </w:pPr>
      <w:r>
        <w:rPr>
          <w:rFonts w:ascii="Times New Roman"/>
          <w:b w:val="false"/>
          <w:i w:val="false"/>
          <w:color w:val="000000"/>
          <w:sz w:val="28"/>
        </w:rPr>
        <w:t>складском помещении _______________________________________________.</w:t>
      </w:r>
    </w:p>
    <w:p>
      <w:pPr>
        <w:spacing w:after="0"/>
        <w:ind w:left="0"/>
        <w:jc w:val="both"/>
      </w:pPr>
      <w:r>
        <w:rPr>
          <w:rFonts w:ascii="Times New Roman"/>
          <w:b w:val="false"/>
          <w:i w:val="false"/>
          <w:color w:val="000000"/>
          <w:sz w:val="28"/>
        </w:rPr>
        <w:t>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контрольно-кассовой</w:t>
      </w:r>
    </w:p>
    <w:p>
      <w:pPr>
        <w:spacing w:after="0"/>
        <w:ind w:left="0"/>
        <w:jc w:val="both"/>
      </w:pPr>
      <w:r>
        <w:rPr>
          <w:rFonts w:ascii="Times New Roman"/>
          <w:b w:val="false"/>
          <w:i w:val="false"/>
          <w:color w:val="000000"/>
          <w:sz w:val="28"/>
        </w:rPr>
        <w:t xml:space="preserve">машины _________________________________________. </w:t>
      </w:r>
    </w:p>
    <w:p>
      <w:pPr>
        <w:spacing w:after="0"/>
        <w:ind w:left="0"/>
        <w:jc w:val="both"/>
      </w:pPr>
      <w:r>
        <w:rPr>
          <w:rFonts w:ascii="Times New Roman"/>
          <w:b w:val="false"/>
          <w:i w:val="false"/>
          <w:color w:val="000000"/>
          <w:sz w:val="28"/>
        </w:rPr>
        <w:t>4. Для вида деятельности в сфере хранения и розничной реализации алкогольной продукции,</w:t>
      </w:r>
    </w:p>
    <w:p>
      <w:pPr>
        <w:spacing w:after="0"/>
        <w:ind w:left="0"/>
        <w:jc w:val="both"/>
      </w:pPr>
      <w:r>
        <w:rPr>
          <w:rFonts w:ascii="Times New Roman"/>
          <w:b w:val="false"/>
          <w:i w:val="false"/>
          <w:color w:val="000000"/>
          <w:sz w:val="28"/>
        </w:rPr>
        <w:t>за исключением деятельности по хранению и розничной реализации алкогольной продукции</w:t>
      </w:r>
    </w:p>
    <w:p>
      <w:pPr>
        <w:spacing w:after="0"/>
        <w:ind w:left="0"/>
        <w:jc w:val="both"/>
      </w:pPr>
      <w:r>
        <w:rPr>
          <w:rFonts w:ascii="Times New Roman"/>
          <w:b w:val="false"/>
          <w:i w:val="false"/>
          <w:color w:val="000000"/>
          <w:sz w:val="28"/>
        </w:rPr>
        <w:t>на территории ее производства:</w:t>
      </w:r>
    </w:p>
    <w:p>
      <w:pPr>
        <w:spacing w:after="0"/>
        <w:ind w:left="0"/>
        <w:jc w:val="both"/>
      </w:pPr>
      <w:r>
        <w:rPr>
          <w:rFonts w:ascii="Times New Roman"/>
          <w:b w:val="false"/>
          <w:i w:val="false"/>
          <w:color w:val="000000"/>
          <w:sz w:val="28"/>
        </w:rPr>
        <w:t xml:space="preserve">4.1 Водоснабжение, электроснабжение и канализация в стационарном помещении: </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_______________________________________________;</w:t>
      </w:r>
    </w:p>
    <w:p>
      <w:pPr>
        <w:spacing w:after="0"/>
        <w:ind w:left="0"/>
        <w:jc w:val="both"/>
      </w:pPr>
      <w:r>
        <w:rPr>
          <w:rFonts w:ascii="Times New Roman"/>
          <w:b w:val="false"/>
          <w:i w:val="false"/>
          <w:color w:val="000000"/>
          <w:sz w:val="28"/>
        </w:rPr>
        <w:t>3) кадастровый номер стационарного помещения ____________________.</w:t>
      </w:r>
    </w:p>
    <w:p>
      <w:pPr>
        <w:spacing w:after="0"/>
        <w:ind w:left="0"/>
        <w:jc w:val="both"/>
      </w:pPr>
      <w:r>
        <w:rPr>
          <w:rFonts w:ascii="Times New Roman"/>
          <w:b w:val="false"/>
          <w:i w:val="false"/>
          <w:color w:val="000000"/>
          <w:sz w:val="28"/>
        </w:rPr>
        <w:t>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 кассовой</w:t>
      </w:r>
    </w:p>
    <w:p>
      <w:pPr>
        <w:spacing w:after="0"/>
        <w:ind w:left="0"/>
        <w:jc w:val="both"/>
      </w:pPr>
      <w:r>
        <w:rPr>
          <w:rFonts w:ascii="Times New Roman"/>
          <w:b w:val="false"/>
          <w:i w:val="false"/>
          <w:color w:val="000000"/>
          <w:sz w:val="28"/>
        </w:rPr>
        <w:t>машины</w:t>
      </w:r>
    </w:p>
    <w:p>
      <w:pPr>
        <w:spacing w:after="0"/>
        <w:ind w:left="0"/>
        <w:jc w:val="both"/>
      </w:pPr>
      <w:r>
        <w:rPr>
          <w:rFonts w:ascii="Times New Roman"/>
          <w:b w:val="false"/>
          <w:i w:val="false"/>
          <w:color w:val="000000"/>
          <w:sz w:val="28"/>
        </w:rPr>
        <w:t>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9" w:id="466"/>
    <w:p>
      <w:pPr>
        <w:spacing w:after="0"/>
        <w:ind w:left="0"/>
        <w:jc w:val="left"/>
      </w:pPr>
      <w:r>
        <w:rPr>
          <w:rFonts w:ascii="Times New Roman"/>
          <w:b/>
          <w:i w:val="false"/>
          <w:color w:val="000000"/>
        </w:rPr>
        <w:t xml:space="preserve">              Заявление юридического лица для переоформления лицензии и</w:t>
      </w:r>
      <w:r>
        <w:br/>
      </w:r>
      <w:r>
        <w:rPr>
          <w:rFonts w:ascii="Times New Roman"/>
          <w:b/>
          <w:i w:val="false"/>
          <w:color w:val="000000"/>
        </w:rPr>
        <w:t xml:space="preserve">                         (или) приложения(й) к лицензии</w:t>
      </w:r>
    </w:p>
    <w:bookmarkEnd w:id="466"/>
    <w:p>
      <w:pPr>
        <w:spacing w:after="0"/>
        <w:ind w:left="0"/>
        <w:jc w:val="both"/>
      </w:pPr>
      <w:bookmarkStart w:name="z710" w:id="467"/>
      <w:r>
        <w:rPr>
          <w:rFonts w:ascii="Times New Roman"/>
          <w:b w:val="false"/>
          <w:i w:val="false"/>
          <w:color w:val="000000"/>
          <w:sz w:val="28"/>
        </w:rPr>
        <w:t>
      В ________________________________________________________________________</w:t>
      </w:r>
    </w:p>
    <w:bookmarkEnd w:id="467"/>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 юридического</w:t>
      </w:r>
    </w:p>
    <w:p>
      <w:pPr>
        <w:spacing w:after="0"/>
        <w:ind w:left="0"/>
        <w:jc w:val="both"/>
      </w:pPr>
      <w:r>
        <w:rPr>
          <w:rFonts w:ascii="Times New Roman"/>
          <w:b w:val="false"/>
          <w:i w:val="false"/>
          <w:color w:val="000000"/>
          <w:sz w:val="28"/>
        </w:rPr>
        <w:t>лица (в том числе иностранного юридического лица), бизнес- идентификационный номер</w:t>
      </w:r>
    </w:p>
    <w:p>
      <w:pPr>
        <w:spacing w:after="0"/>
        <w:ind w:left="0"/>
        <w:jc w:val="both"/>
      </w:pPr>
      <w:r>
        <w:rPr>
          <w:rFonts w:ascii="Times New Roman"/>
          <w:b w:val="false"/>
          <w:i w:val="false"/>
          <w:color w:val="000000"/>
          <w:sz w:val="28"/>
        </w:rPr>
        <w:t>филиала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 xml:space="preserve">бизнес-идентификационного номера у головного юридического лица) </w:t>
      </w:r>
    </w:p>
    <w:p>
      <w:pPr>
        <w:spacing w:after="0"/>
        <w:ind w:left="0"/>
        <w:jc w:val="both"/>
      </w:pPr>
      <w:r>
        <w:rPr>
          <w:rFonts w:ascii="Times New Roman"/>
          <w:b w:val="false"/>
          <w:i w:val="false"/>
          <w:color w:val="000000"/>
          <w:sz w:val="28"/>
        </w:rPr>
        <w:t xml:space="preserve">       Прошу переоформить лицензию и (или) приложение(я) к лицензии </w:t>
      </w:r>
    </w:p>
    <w:p>
      <w:pPr>
        <w:spacing w:after="0"/>
        <w:ind w:left="0"/>
        <w:jc w:val="both"/>
      </w:pPr>
      <w:r>
        <w:rPr>
          <w:rFonts w:ascii="Times New Roman"/>
          <w:b w:val="false"/>
          <w:i w:val="false"/>
          <w:color w:val="000000"/>
          <w:sz w:val="28"/>
        </w:rPr>
        <w:t>(нужное подчеркнуть) №__________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 (номер(а)</w:t>
      </w:r>
    </w:p>
    <w:p>
      <w:pPr>
        <w:spacing w:after="0"/>
        <w:ind w:left="0"/>
        <w:jc w:val="both"/>
      </w:pPr>
      <w:r>
        <w:rPr>
          <w:rFonts w:ascii="Times New Roman"/>
          <w:b w:val="false"/>
          <w:i w:val="false"/>
          <w:color w:val="000000"/>
          <w:sz w:val="28"/>
        </w:rPr>
        <w:t>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выдавшего лицензию и (или) приложение(я)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 (полное</w:t>
      </w:r>
    </w:p>
    <w:p>
      <w:pPr>
        <w:spacing w:after="0"/>
        <w:ind w:left="0"/>
        <w:jc w:val="both"/>
      </w:pPr>
      <w:r>
        <w:rPr>
          <w:rFonts w:ascii="Times New Roman"/>
          <w:b w:val="false"/>
          <w:i w:val="false"/>
          <w:color w:val="000000"/>
          <w:sz w:val="28"/>
        </w:rPr>
        <w:t>наименование вида деятельности и (или) подвида(ов) деятельности) по следующему(им)</w:t>
      </w:r>
    </w:p>
    <w:p>
      <w:pPr>
        <w:spacing w:after="0"/>
        <w:ind w:left="0"/>
        <w:jc w:val="both"/>
      </w:pPr>
      <w:r>
        <w:rPr>
          <w:rFonts w:ascii="Times New Roman"/>
          <w:b w:val="false"/>
          <w:i w:val="false"/>
          <w:color w:val="000000"/>
          <w:sz w:val="28"/>
        </w:rPr>
        <w:t xml:space="preserve">основанию(ям) (укажите в соответствующей ячейке Х): </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 определенным</w:t>
      </w:r>
    </w:p>
    <w:p>
      <w:pPr>
        <w:spacing w:after="0"/>
        <w:ind w:left="0"/>
        <w:jc w:val="both"/>
      </w:pP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 и уведомлениях" путем (укажите в</w:t>
      </w:r>
    </w:p>
    <w:p>
      <w:pPr>
        <w:spacing w:after="0"/>
        <w:ind w:left="0"/>
        <w:jc w:val="both"/>
      </w:pPr>
      <w:r>
        <w:rPr>
          <w:rFonts w:ascii="Times New Roman"/>
          <w:b w:val="false"/>
          <w:i w:val="false"/>
          <w:color w:val="000000"/>
          <w:sz w:val="28"/>
        </w:rPr>
        <w:t>соответствующей ячейке Х):</w:t>
      </w:r>
    </w:p>
    <w:p>
      <w:pPr>
        <w:spacing w:after="0"/>
        <w:ind w:left="0"/>
        <w:jc w:val="both"/>
      </w:pPr>
      <w:r>
        <w:rPr>
          <w:rFonts w:ascii="Times New Roman"/>
          <w:b w:val="false"/>
          <w:i w:val="false"/>
          <w:color w:val="000000"/>
          <w:sz w:val="28"/>
        </w:rPr>
        <w:t>а) слияния ____</w:t>
      </w:r>
    </w:p>
    <w:p>
      <w:pPr>
        <w:spacing w:after="0"/>
        <w:ind w:left="0"/>
        <w:jc w:val="both"/>
      </w:pPr>
      <w:r>
        <w:rPr>
          <w:rFonts w:ascii="Times New Roman"/>
          <w:b w:val="false"/>
          <w:i w:val="false"/>
          <w:color w:val="000000"/>
          <w:sz w:val="28"/>
        </w:rPr>
        <w:t>б) преобразования ____</w:t>
      </w:r>
    </w:p>
    <w:p>
      <w:pPr>
        <w:spacing w:after="0"/>
        <w:ind w:left="0"/>
        <w:jc w:val="both"/>
      </w:pPr>
      <w:r>
        <w:rPr>
          <w:rFonts w:ascii="Times New Roman"/>
          <w:b w:val="false"/>
          <w:i w:val="false"/>
          <w:color w:val="000000"/>
          <w:sz w:val="28"/>
        </w:rPr>
        <w:t>в) присоединения ____</w:t>
      </w:r>
    </w:p>
    <w:p>
      <w:pPr>
        <w:spacing w:after="0"/>
        <w:ind w:left="0"/>
        <w:jc w:val="both"/>
      </w:pPr>
      <w:r>
        <w:rPr>
          <w:rFonts w:ascii="Times New Roman"/>
          <w:b w:val="false"/>
          <w:i w:val="false"/>
          <w:color w:val="000000"/>
          <w:sz w:val="28"/>
        </w:rPr>
        <w:t>г) выделения ____</w:t>
      </w:r>
    </w:p>
    <w:p>
      <w:pPr>
        <w:spacing w:after="0"/>
        <w:ind w:left="0"/>
        <w:jc w:val="both"/>
      </w:pPr>
      <w:r>
        <w:rPr>
          <w:rFonts w:ascii="Times New Roman"/>
          <w:b w:val="false"/>
          <w:i w:val="false"/>
          <w:color w:val="000000"/>
          <w:sz w:val="28"/>
        </w:rPr>
        <w:t>д) разделения ____</w:t>
      </w:r>
    </w:p>
    <w:p>
      <w:pPr>
        <w:spacing w:after="0"/>
        <w:ind w:left="0"/>
        <w:jc w:val="both"/>
      </w:pPr>
      <w:r>
        <w:rPr>
          <w:rFonts w:ascii="Times New Roman"/>
          <w:b w:val="false"/>
          <w:i w:val="false"/>
          <w:color w:val="000000"/>
          <w:sz w:val="28"/>
        </w:rPr>
        <w:t>2) изменение наименования юридического лица-лицензиата ________</w:t>
      </w:r>
    </w:p>
    <w:p>
      <w:pPr>
        <w:spacing w:after="0"/>
        <w:ind w:left="0"/>
        <w:jc w:val="both"/>
      </w:pPr>
      <w:r>
        <w:rPr>
          <w:rFonts w:ascii="Times New Roman"/>
          <w:b w:val="false"/>
          <w:i w:val="false"/>
          <w:color w:val="000000"/>
          <w:sz w:val="28"/>
        </w:rPr>
        <w:t xml:space="preserve">3) изменение места нахождения юридического лица-лицензиата ________ </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 xml:space="preserve">уведомлениях" ________ </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 xml:space="preserve">лицензии с указанием объектов________ </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8) изменение наименования подвида деятельности _________ на бумажном носителе 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 (страна – для</w:t>
      </w:r>
    </w:p>
    <w:p>
      <w:pPr>
        <w:spacing w:after="0"/>
        <w:ind w:left="0"/>
        <w:jc w:val="both"/>
      </w:pPr>
      <w:r>
        <w:rPr>
          <w:rFonts w:ascii="Times New Roman"/>
          <w:b w:val="false"/>
          <w:i w:val="false"/>
          <w:color w:val="000000"/>
          <w:sz w:val="28"/>
        </w:rPr>
        <w:t>иностранного юридического лица, почтовый индекс, область, город, район, населенный</w:t>
      </w:r>
    </w:p>
    <w:p>
      <w:pPr>
        <w:spacing w:after="0"/>
        <w:ind w:left="0"/>
        <w:jc w:val="both"/>
      </w:pPr>
      <w:r>
        <w:rPr>
          <w:rFonts w:ascii="Times New Roman"/>
          <w:b w:val="false"/>
          <w:i w:val="false"/>
          <w:color w:val="000000"/>
          <w:sz w:val="28"/>
        </w:rPr>
        <w:t>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 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3" w:id="468"/>
    <w:p>
      <w:pPr>
        <w:spacing w:after="0"/>
        <w:ind w:left="0"/>
        <w:jc w:val="left"/>
      </w:pPr>
      <w:r>
        <w:rPr>
          <w:rFonts w:ascii="Times New Roman"/>
          <w:b/>
          <w:i w:val="false"/>
          <w:color w:val="000000"/>
        </w:rPr>
        <w:t xml:space="preserve">                    Заявление физического лица для переоформления</w:t>
      </w:r>
      <w:r>
        <w:br/>
      </w:r>
      <w:r>
        <w:rPr>
          <w:rFonts w:ascii="Times New Roman"/>
          <w:b/>
          <w:i w:val="false"/>
          <w:color w:val="000000"/>
        </w:rPr>
        <w:t xml:space="preserve">                         лицензии и (или) приложения к лицензии</w:t>
      </w:r>
    </w:p>
    <w:bookmarkEnd w:id="468"/>
    <w:p>
      <w:pPr>
        <w:spacing w:after="0"/>
        <w:ind w:left="0"/>
        <w:jc w:val="both"/>
      </w:pPr>
      <w:bookmarkStart w:name="z714" w:id="469"/>
      <w:r>
        <w:rPr>
          <w:rFonts w:ascii="Times New Roman"/>
          <w:b w:val="false"/>
          <w:i w:val="false"/>
          <w:color w:val="000000"/>
          <w:sz w:val="28"/>
        </w:rPr>
        <w:t>
      В_________________________________________________________________________</w:t>
      </w:r>
    </w:p>
    <w:bookmarkEnd w:id="469"/>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 </w:t>
      </w:r>
    </w:p>
    <w:p>
      <w:pPr>
        <w:spacing w:after="0"/>
        <w:ind w:left="0"/>
        <w:jc w:val="both"/>
      </w:pPr>
      <w:r>
        <w:rPr>
          <w:rFonts w:ascii="Times New Roman"/>
          <w:b w:val="false"/>
          <w:i w:val="false"/>
          <w:color w:val="000000"/>
          <w:sz w:val="28"/>
        </w:rPr>
        <w:t xml:space="preserve">       Прошу переоформить лицензию и (или) приложение к лицензии (нужное подчеркнуть)</w:t>
      </w:r>
    </w:p>
    <w:p>
      <w:pPr>
        <w:spacing w:after="0"/>
        <w:ind w:left="0"/>
        <w:jc w:val="both"/>
      </w:pPr>
      <w:r>
        <w:rPr>
          <w:rFonts w:ascii="Times New Roman"/>
          <w:b w:val="false"/>
          <w:i w:val="false"/>
          <w:color w:val="000000"/>
          <w:sz w:val="28"/>
        </w:rPr>
        <w:t xml:space="preserve"> №____________ от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 (номер(а) 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выдавшего____________________________________________________________________</w:t>
      </w:r>
    </w:p>
    <w:p>
      <w:pPr>
        <w:spacing w:after="0"/>
        <w:ind w:left="0"/>
        <w:jc w:val="both"/>
      </w:pPr>
      <w:r>
        <w:rPr>
          <w:rFonts w:ascii="Times New Roman"/>
          <w:b w:val="false"/>
          <w:i w:val="false"/>
          <w:color w:val="000000"/>
          <w:sz w:val="28"/>
        </w:rPr>
        <w:t>лицензию и (или) приложение(я) к лицензии) на осуществление</w:t>
      </w:r>
    </w:p>
    <w:p>
      <w:pPr>
        <w:spacing w:after="0"/>
        <w:ind w:left="0"/>
        <w:jc w:val="both"/>
      </w:pPr>
      <w:r>
        <w:rPr>
          <w:rFonts w:ascii="Times New Roman"/>
          <w:b w:val="false"/>
          <w:i w:val="false"/>
          <w:color w:val="000000"/>
          <w:sz w:val="28"/>
        </w:rPr>
        <w:t xml:space="preserve"> _____________________________________________________________________________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 по</w:t>
      </w:r>
    </w:p>
    <w:p>
      <w:pPr>
        <w:spacing w:after="0"/>
        <w:ind w:left="0"/>
        <w:jc w:val="both"/>
      </w:pPr>
      <w:r>
        <w:rPr>
          <w:rFonts w:ascii="Times New Roman"/>
          <w:b w:val="false"/>
          <w:i w:val="false"/>
          <w:color w:val="000000"/>
          <w:sz w:val="28"/>
        </w:rPr>
        <w:t>следующему(им) основанию(ям) (укажите в соответствующей ячейке Х):</w:t>
      </w:r>
    </w:p>
    <w:p>
      <w:pPr>
        <w:spacing w:after="0"/>
        <w:ind w:left="0"/>
        <w:jc w:val="both"/>
      </w:pPr>
      <w:r>
        <w:rPr>
          <w:rFonts w:ascii="Times New Roman"/>
          <w:b w:val="false"/>
          <w:i w:val="false"/>
          <w:color w:val="000000"/>
          <w:sz w:val="28"/>
        </w:rPr>
        <w:t xml:space="preserve">1) изменения фамилии, имени, отчества (при его наличии) физического лица-лицензиата </w:t>
      </w:r>
    </w:p>
    <w:p>
      <w:pPr>
        <w:spacing w:after="0"/>
        <w:ind w:left="0"/>
        <w:jc w:val="both"/>
      </w:pPr>
      <w:r>
        <w:rPr>
          <w:rFonts w:ascii="Times New Roman"/>
          <w:b w:val="false"/>
          <w:i w:val="false"/>
          <w:color w:val="000000"/>
          <w:sz w:val="28"/>
        </w:rPr>
        <w:t xml:space="preserve">_______ </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 xml:space="preserve">наименования ________ </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 юридического</w:t>
      </w:r>
    </w:p>
    <w:p>
      <w:pPr>
        <w:spacing w:after="0"/>
        <w:ind w:left="0"/>
        <w:jc w:val="both"/>
      </w:pPr>
      <w:r>
        <w:rPr>
          <w:rFonts w:ascii="Times New Roman"/>
          <w:b w:val="false"/>
          <w:i w:val="false"/>
          <w:color w:val="000000"/>
          <w:sz w:val="28"/>
        </w:rPr>
        <w:t xml:space="preserve">адреса ________ </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 xml:space="preserve"> 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 уведомлениях"</w:t>
      </w:r>
    </w:p>
    <w:p>
      <w:pPr>
        <w:spacing w:after="0"/>
        <w:ind w:left="0"/>
        <w:jc w:val="both"/>
      </w:pPr>
      <w:r>
        <w:rPr>
          <w:rFonts w:ascii="Times New Roman"/>
          <w:b w:val="false"/>
          <w:i w:val="false"/>
          <w:color w:val="000000"/>
          <w:sz w:val="28"/>
        </w:rPr>
        <w:t xml:space="preserve"> 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 xml:space="preserve">лицензии с указанием объектов________ </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 xml:space="preserve">8) изменение наименования подвида деятельности _________на бумажном носителе _____ </w:t>
      </w:r>
    </w:p>
    <w:p>
      <w:pPr>
        <w:spacing w:after="0"/>
        <w:ind w:left="0"/>
        <w:jc w:val="both"/>
      </w:pPr>
      <w:r>
        <w:rPr>
          <w:rFonts w:ascii="Times New Roman"/>
          <w:b w:val="false"/>
          <w:i w:val="false"/>
          <w:color w:val="000000"/>
          <w:sz w:val="28"/>
        </w:rPr>
        <w:t xml:space="preserve">(поставить знак Х в случае, если необходимо получить лицензию на бумажном носителе) </w:t>
      </w:r>
    </w:p>
    <w:p>
      <w:pPr>
        <w:spacing w:after="0"/>
        <w:ind w:left="0"/>
        <w:jc w:val="both"/>
      </w:pPr>
      <w:r>
        <w:rPr>
          <w:rFonts w:ascii="Times New Roman"/>
          <w:b w:val="false"/>
          <w:i w:val="false"/>
          <w:color w:val="000000"/>
          <w:sz w:val="28"/>
        </w:rPr>
        <w:t>Адрес местожительства физического лица ________________________________ (почтовый</w:t>
      </w:r>
    </w:p>
    <w:p>
      <w:pPr>
        <w:spacing w:after="0"/>
        <w:ind w:left="0"/>
        <w:jc w:val="both"/>
      </w:pPr>
      <w:r>
        <w:rPr>
          <w:rFonts w:ascii="Times New Roman"/>
          <w:b w:val="false"/>
          <w:i w:val="false"/>
          <w:color w:val="000000"/>
          <w:sz w:val="28"/>
        </w:rPr>
        <w:t>индекс, область, 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xml:space="preserve">дома/здания (стационарного помещения) </w:t>
      </w:r>
    </w:p>
    <w:p>
      <w:pPr>
        <w:spacing w:after="0"/>
        <w:ind w:left="0"/>
        <w:jc w:val="both"/>
      </w:pPr>
      <w:r>
        <w:rPr>
          <w:rFonts w:ascii="Times New Roman"/>
          <w:b w:val="false"/>
          <w:i w:val="false"/>
          <w:color w:val="000000"/>
          <w:sz w:val="28"/>
        </w:rPr>
        <w:t xml:space="preserve">       Прилагается 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отказа в выдаче лицензии и (или) приложения к лицензии; заявителю не запрещено судом </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 xml:space="preserve">документы соответствуют действительности и являются действительными; заявитель </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 xml:space="preserve"> 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 xml:space="preserve"> лицензии и (или) приложения к лицензии; заявитель согласен на удостоверение заявления </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 обращения через центр обслуживания населения). </w:t>
      </w:r>
    </w:p>
    <w:p>
      <w:pPr>
        <w:spacing w:after="0"/>
        <w:ind w:left="0"/>
        <w:jc w:val="both"/>
      </w:pPr>
      <w:r>
        <w:rPr>
          <w:rFonts w:ascii="Times New Roman"/>
          <w:b w:val="false"/>
          <w:i w:val="false"/>
          <w:color w:val="000000"/>
          <w:sz w:val="28"/>
        </w:rPr>
        <w:t xml:space="preserve">       Физическое лицо ______________ 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717" w:id="470"/>
    <w:p>
      <w:pPr>
        <w:spacing w:after="0"/>
        <w:ind w:left="0"/>
        <w:jc w:val="left"/>
      </w:pPr>
      <w:r>
        <w:rPr>
          <w:rFonts w:ascii="Times New Roman"/>
          <w:b/>
          <w:i w:val="false"/>
          <w:color w:val="000000"/>
        </w:rPr>
        <w:t xml:space="preserve"> Правила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bookmarkEnd w:id="470"/>
    <w:bookmarkStart w:name="z718" w:id="471"/>
    <w:p>
      <w:pPr>
        <w:spacing w:after="0"/>
        <w:ind w:left="0"/>
        <w:jc w:val="left"/>
      </w:pPr>
      <w:r>
        <w:rPr>
          <w:rFonts w:ascii="Times New Roman"/>
          <w:b/>
          <w:i w:val="false"/>
          <w:color w:val="000000"/>
        </w:rPr>
        <w:t xml:space="preserve"> Глава 1. Общие положения</w:t>
      </w:r>
    </w:p>
    <w:bookmarkEnd w:id="471"/>
    <w:bookmarkStart w:name="z719" w:id="472"/>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472"/>
    <w:bookmarkStart w:name="z720" w:id="473"/>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 (далее – услугополучатель).</w:t>
      </w:r>
    </w:p>
    <w:bookmarkEnd w:id="473"/>
    <w:bookmarkStart w:name="z721" w:id="474"/>
    <w:p>
      <w:pPr>
        <w:spacing w:after="0"/>
        <w:ind w:left="0"/>
        <w:jc w:val="left"/>
      </w:pPr>
      <w:r>
        <w:rPr>
          <w:rFonts w:ascii="Times New Roman"/>
          <w:b/>
          <w:i w:val="false"/>
          <w:color w:val="000000"/>
        </w:rPr>
        <w:t xml:space="preserve"> Глава 2. Порядок оказания государственной услуги</w:t>
      </w:r>
    </w:p>
    <w:bookmarkEnd w:id="474"/>
    <w:bookmarkStart w:name="z722" w:id="475"/>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 посредством веб-портала "электронного правительства" www.egov.kz (далее – портал).</w:t>
      </w:r>
    </w:p>
    <w:bookmarkEnd w:id="475"/>
    <w:bookmarkStart w:name="z723" w:id="476"/>
    <w:p>
      <w:pPr>
        <w:spacing w:after="0"/>
        <w:ind w:left="0"/>
        <w:jc w:val="both"/>
      </w:pPr>
      <w:r>
        <w:rPr>
          <w:rFonts w:ascii="Times New Roman"/>
          <w:b w:val="false"/>
          <w:i w:val="false"/>
          <w:color w:val="000000"/>
          <w:sz w:val="28"/>
        </w:rPr>
        <w:t>
      При получении и/или переоформлении лицензии заявление в форме электронного документа с перечнем необходимых документов для оказания государственной услуги, удостоверенное электронной цифровой подписью (далее – ЭЦП) услугополучателя, принимается через портал.</w:t>
      </w:r>
    </w:p>
    <w:bookmarkEnd w:id="476"/>
    <w:bookmarkStart w:name="z724" w:id="477"/>
    <w:p>
      <w:pPr>
        <w:spacing w:after="0"/>
        <w:ind w:left="0"/>
        <w:jc w:val="both"/>
      </w:pPr>
      <w:r>
        <w:rPr>
          <w:rFonts w:ascii="Times New Roman"/>
          <w:b w:val="false"/>
          <w:i w:val="false"/>
          <w:color w:val="000000"/>
          <w:sz w:val="28"/>
        </w:rPr>
        <w:t>
      Перечень основных требований к оказанию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477"/>
    <w:bookmarkStart w:name="z725" w:id="478"/>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478"/>
    <w:bookmarkStart w:name="z726" w:id="479"/>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479"/>
    <w:bookmarkStart w:name="z727" w:id="480"/>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480"/>
    <w:bookmarkStart w:name="z728" w:id="481"/>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481"/>
    <w:bookmarkStart w:name="z729" w:id="482"/>
    <w:p>
      <w:pPr>
        <w:spacing w:after="0"/>
        <w:ind w:left="0"/>
        <w:jc w:val="both"/>
      </w:pPr>
      <w:r>
        <w:rPr>
          <w:rFonts w:ascii="Times New Roman"/>
          <w:b w:val="false"/>
          <w:i w:val="false"/>
          <w:color w:val="000000"/>
          <w:sz w:val="28"/>
        </w:rPr>
        <w:t>
      4. Согласно статье 33 Закона о разрешениях лицензия и (или) приложение к лицензии подлежат переоформлению в следующих случаях:</w:t>
      </w:r>
    </w:p>
    <w:bookmarkEnd w:id="482"/>
    <w:bookmarkStart w:name="z730" w:id="483"/>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483"/>
    <w:bookmarkStart w:name="z731" w:id="484"/>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484"/>
    <w:bookmarkStart w:name="z732" w:id="485"/>
    <w:p>
      <w:pPr>
        <w:spacing w:after="0"/>
        <w:ind w:left="0"/>
        <w:jc w:val="both"/>
      </w:pPr>
      <w:r>
        <w:rPr>
          <w:rFonts w:ascii="Times New Roman"/>
          <w:b w:val="false"/>
          <w:i w:val="false"/>
          <w:color w:val="000000"/>
          <w:sz w:val="28"/>
        </w:rPr>
        <w:t>
      3) реорганизации юридического лица-лицензиата в соответствии с порядком, определенным статьей 34 Закона о разрешениях;</w:t>
      </w:r>
    </w:p>
    <w:bookmarkEnd w:id="485"/>
    <w:bookmarkStart w:name="z733" w:id="486"/>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филиала иностранного юридического лица-лицензиата, предметом деятельности которого является оказание финансовых услуг (при указании адреса в лицензии);</w:t>
      </w:r>
    </w:p>
    <w:bookmarkEnd w:id="486"/>
    <w:bookmarkStart w:name="z734" w:id="487"/>
    <w:p>
      <w:pPr>
        <w:spacing w:after="0"/>
        <w:ind w:left="0"/>
        <w:jc w:val="both"/>
      </w:pPr>
      <w:r>
        <w:rPr>
          <w:rFonts w:ascii="Times New Roman"/>
          <w:b w:val="false"/>
          <w:i w:val="false"/>
          <w:color w:val="000000"/>
          <w:sz w:val="28"/>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о разрешениях;</w:t>
      </w:r>
    </w:p>
    <w:bookmarkEnd w:id="487"/>
    <w:bookmarkStart w:name="z735" w:id="488"/>
    <w:p>
      <w:pPr>
        <w:spacing w:after="0"/>
        <w:ind w:left="0"/>
        <w:jc w:val="both"/>
      </w:pPr>
      <w:r>
        <w:rPr>
          <w:rFonts w:ascii="Times New Roman"/>
          <w:b w:val="false"/>
          <w:i w:val="false"/>
          <w:color w:val="000000"/>
          <w:sz w:val="28"/>
        </w:rPr>
        <w:t>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488"/>
    <w:bookmarkStart w:name="z736" w:id="489"/>
    <w:p>
      <w:pPr>
        <w:spacing w:after="0"/>
        <w:ind w:left="0"/>
        <w:jc w:val="both"/>
      </w:pPr>
      <w:r>
        <w:rPr>
          <w:rFonts w:ascii="Times New Roman"/>
          <w:b w:val="false"/>
          <w:i w:val="false"/>
          <w:color w:val="000000"/>
          <w:sz w:val="28"/>
        </w:rPr>
        <w:t>
      7) наличия требования о переоформлении в законах Республики Казахстан.</w:t>
      </w:r>
    </w:p>
    <w:bookmarkEnd w:id="489"/>
    <w:bookmarkStart w:name="z737" w:id="490"/>
    <w:p>
      <w:pPr>
        <w:spacing w:after="0"/>
        <w:ind w:left="0"/>
        <w:jc w:val="both"/>
      </w:pPr>
      <w:r>
        <w:rPr>
          <w:rFonts w:ascii="Times New Roman"/>
          <w:b w:val="false"/>
          <w:i w:val="false"/>
          <w:color w:val="000000"/>
          <w:sz w:val="28"/>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bookmarkEnd w:id="490"/>
    <w:bookmarkStart w:name="z738" w:id="491"/>
    <w:p>
      <w:pPr>
        <w:spacing w:after="0"/>
        <w:ind w:left="0"/>
        <w:jc w:val="both"/>
      </w:pPr>
      <w:r>
        <w:rPr>
          <w:rFonts w:ascii="Times New Roman"/>
          <w:b w:val="false"/>
          <w:i w:val="false"/>
          <w:color w:val="000000"/>
          <w:sz w:val="28"/>
        </w:rPr>
        <w:t>
      При изменении наименования вида и (или) подвида деятельности, для которых введен разрешительный порядок, лицензиат подает заявление о переоформлении лицензии и (или) приложения к лицензии.</w:t>
      </w:r>
    </w:p>
    <w:bookmarkEnd w:id="491"/>
    <w:bookmarkStart w:name="z739" w:id="492"/>
    <w:p>
      <w:pPr>
        <w:spacing w:after="0"/>
        <w:ind w:left="0"/>
        <w:jc w:val="both"/>
      </w:pPr>
      <w:r>
        <w:rPr>
          <w:rFonts w:ascii="Times New Roman"/>
          <w:b w:val="false"/>
          <w:i w:val="false"/>
          <w:color w:val="000000"/>
          <w:sz w:val="28"/>
        </w:rPr>
        <w:t>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bookmarkEnd w:id="492"/>
    <w:bookmarkStart w:name="z740" w:id="493"/>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2</w:t>
      </w:r>
      <w:r>
        <w:rPr>
          <w:rFonts w:ascii="Times New Roman"/>
          <w:b w:val="false"/>
          <w:i w:val="false"/>
          <w:color w:val="000000"/>
          <w:sz w:val="28"/>
        </w:rPr>
        <w:t xml:space="preserve">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оформления лицензии только в электронной форме, а также случаев прекращения действия лицензии и (или) приложения к лицензии по следующим основаниям, предусмотренным подпунктами 6) и 7) пункта 1 статьи 35 Закона:</w:t>
      </w:r>
    </w:p>
    <w:bookmarkEnd w:id="493"/>
    <w:bookmarkStart w:name="z741" w:id="494"/>
    <w:p>
      <w:pPr>
        <w:spacing w:after="0"/>
        <w:ind w:left="0"/>
        <w:jc w:val="both"/>
      </w:pPr>
      <w:r>
        <w:rPr>
          <w:rFonts w:ascii="Times New Roman"/>
          <w:b w:val="false"/>
          <w:i w:val="false"/>
          <w:color w:val="000000"/>
          <w:sz w:val="28"/>
        </w:rPr>
        <w:t xml:space="preserve">
      исключения лицензии или отдельного вида деятельности и (или) подвида деятельности или действия (операции) из приложения 1 к </w:t>
      </w:r>
      <w:r>
        <w:rPr>
          <w:rFonts w:ascii="Times New Roman"/>
          <w:b w:val="false"/>
          <w:i w:val="false"/>
          <w:color w:val="000000"/>
          <w:sz w:val="28"/>
        </w:rPr>
        <w:t>Закону</w:t>
      </w:r>
      <w:r>
        <w:rPr>
          <w:rFonts w:ascii="Times New Roman"/>
          <w:b w:val="false"/>
          <w:i w:val="false"/>
          <w:color w:val="000000"/>
          <w:sz w:val="28"/>
        </w:rPr>
        <w:t>;</w:t>
      </w:r>
    </w:p>
    <w:bookmarkEnd w:id="494"/>
    <w:bookmarkStart w:name="z742" w:id="495"/>
    <w:p>
      <w:pPr>
        <w:spacing w:after="0"/>
        <w:ind w:left="0"/>
        <w:jc w:val="both"/>
      </w:pPr>
      <w:r>
        <w:rPr>
          <w:rFonts w:ascii="Times New Roman"/>
          <w:b w:val="false"/>
          <w:i w:val="false"/>
          <w:color w:val="000000"/>
          <w:sz w:val="28"/>
        </w:rPr>
        <w:t>
      исключения лицензиата из числа лиц, подлежащих лицензированию.</w:t>
      </w:r>
    </w:p>
    <w:bookmarkEnd w:id="495"/>
    <w:bookmarkStart w:name="z743" w:id="496"/>
    <w:p>
      <w:pPr>
        <w:spacing w:after="0"/>
        <w:ind w:left="0"/>
        <w:jc w:val="both"/>
      </w:pPr>
      <w:r>
        <w:rPr>
          <w:rFonts w:ascii="Times New Roman"/>
          <w:b w:val="false"/>
          <w:i w:val="false"/>
          <w:color w:val="000000"/>
          <w:sz w:val="28"/>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496"/>
    <w:bookmarkStart w:name="z744" w:id="497"/>
    <w:p>
      <w:pPr>
        <w:spacing w:after="0"/>
        <w:ind w:left="0"/>
        <w:jc w:val="both"/>
      </w:pPr>
      <w:r>
        <w:rPr>
          <w:rFonts w:ascii="Times New Roman"/>
          <w:b w:val="false"/>
          <w:i w:val="false"/>
          <w:color w:val="000000"/>
          <w:sz w:val="28"/>
        </w:rPr>
        <w:t>
      Услугодатель в течение 1 (одного) рабочего дня с момента получения документов услугополучателя проверяет полноту представленных документов.</w:t>
      </w:r>
    </w:p>
    <w:bookmarkEnd w:id="497"/>
    <w:bookmarkStart w:name="z745" w:id="498"/>
    <w:p>
      <w:pPr>
        <w:spacing w:after="0"/>
        <w:ind w:left="0"/>
        <w:jc w:val="both"/>
      </w:pPr>
      <w:r>
        <w:rPr>
          <w:rFonts w:ascii="Times New Roman"/>
          <w:b w:val="false"/>
          <w:i w:val="false"/>
          <w:color w:val="000000"/>
          <w:sz w:val="28"/>
        </w:rPr>
        <w:t>
      При установлении факта неполноты представленных документов услугодатель в указанные сроки дает мотивированный отказ в дальнейшем рассмотрении заявления.</w:t>
      </w:r>
    </w:p>
    <w:bookmarkEnd w:id="498"/>
    <w:bookmarkStart w:name="z746" w:id="499"/>
    <w:p>
      <w:pPr>
        <w:spacing w:after="0"/>
        <w:ind w:left="0"/>
        <w:jc w:val="both"/>
      </w:pPr>
      <w:r>
        <w:rPr>
          <w:rFonts w:ascii="Times New Roman"/>
          <w:b w:val="false"/>
          <w:i w:val="false"/>
          <w:color w:val="000000"/>
          <w:sz w:val="28"/>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 </w:t>
      </w:r>
    </w:p>
    <w:bookmarkEnd w:id="499"/>
    <w:bookmarkStart w:name="z747" w:id="500"/>
    <w:p>
      <w:pPr>
        <w:spacing w:after="0"/>
        <w:ind w:left="0"/>
        <w:jc w:val="both"/>
      </w:pPr>
      <w:r>
        <w:rPr>
          <w:rFonts w:ascii="Times New Roman"/>
          <w:b w:val="false"/>
          <w:i w:val="false"/>
          <w:color w:val="000000"/>
          <w:sz w:val="28"/>
        </w:rPr>
        <w:t xml:space="preserve">
      1) при выдаче лицензии либо мотивированного ответа об отказе в оказании государственной услуги в случаях и по основаниям,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 Закона о разрешениях – не позднее 1 (одного) рабочего дня, следующего за днем регистрации указанного заявления;</w:t>
      </w:r>
    </w:p>
    <w:bookmarkEnd w:id="500"/>
    <w:bookmarkStart w:name="z748" w:id="501"/>
    <w:p>
      <w:pPr>
        <w:spacing w:after="0"/>
        <w:ind w:left="0"/>
        <w:jc w:val="both"/>
      </w:pPr>
      <w:r>
        <w:rPr>
          <w:rFonts w:ascii="Times New Roman"/>
          <w:b w:val="false"/>
          <w:i w:val="false"/>
          <w:color w:val="000000"/>
          <w:sz w:val="28"/>
        </w:rPr>
        <w:t>
      2) при переоформлении лицензии – не позднее 1 (одного) рабочего дня, следующего за днем регистрации указанного заявления;</w:t>
      </w:r>
    </w:p>
    <w:bookmarkEnd w:id="501"/>
    <w:bookmarkStart w:name="z749" w:id="502"/>
    <w:p>
      <w:pPr>
        <w:spacing w:after="0"/>
        <w:ind w:left="0"/>
        <w:jc w:val="both"/>
      </w:pPr>
      <w:r>
        <w:rPr>
          <w:rFonts w:ascii="Times New Roman"/>
          <w:b w:val="false"/>
          <w:i w:val="false"/>
          <w:color w:val="000000"/>
          <w:sz w:val="28"/>
        </w:rPr>
        <w:t>
      3) при прекращении лицензии – не позднее 1 (одного) рабочего дня, следующего за днем регистрации указанного заявления.</w:t>
      </w:r>
    </w:p>
    <w:bookmarkEnd w:id="502"/>
    <w:bookmarkStart w:name="z750" w:id="503"/>
    <w:p>
      <w:pPr>
        <w:spacing w:after="0"/>
        <w:ind w:left="0"/>
        <w:jc w:val="both"/>
      </w:pPr>
      <w:r>
        <w:rPr>
          <w:rFonts w:ascii="Times New Roman"/>
          <w:b w:val="false"/>
          <w:i w:val="false"/>
          <w:color w:val="000000"/>
          <w:sz w:val="28"/>
        </w:rPr>
        <w:t>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503"/>
    <w:bookmarkStart w:name="z751" w:id="504"/>
    <w:p>
      <w:pPr>
        <w:spacing w:after="0"/>
        <w:ind w:left="0"/>
        <w:jc w:val="both"/>
      </w:pPr>
      <w:r>
        <w:rPr>
          <w:rFonts w:ascii="Times New Roman"/>
          <w:b w:val="false"/>
          <w:i w:val="false"/>
          <w:color w:val="000000"/>
          <w:sz w:val="28"/>
        </w:rPr>
        <w:t>
      7.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504"/>
    <w:bookmarkStart w:name="z752" w:id="505"/>
    <w:p>
      <w:pPr>
        <w:spacing w:after="0"/>
        <w:ind w:left="0"/>
        <w:jc w:val="both"/>
      </w:pPr>
      <w:r>
        <w:rPr>
          <w:rFonts w:ascii="Times New Roman"/>
          <w:b w:val="false"/>
          <w:i w:val="false"/>
          <w:color w:val="000000"/>
          <w:sz w:val="28"/>
        </w:rPr>
        <w:t>
      8.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505"/>
    <w:bookmarkStart w:name="z753" w:id="506"/>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506"/>
    <w:bookmarkStart w:name="z754" w:id="507"/>
    <w:p>
      <w:pPr>
        <w:spacing w:after="0"/>
        <w:ind w:left="0"/>
        <w:jc w:val="both"/>
      </w:pPr>
      <w:r>
        <w:rPr>
          <w:rFonts w:ascii="Times New Roman"/>
          <w:b w:val="false"/>
          <w:i w:val="false"/>
          <w:color w:val="000000"/>
          <w:sz w:val="28"/>
        </w:rPr>
        <w:t>
      9.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507"/>
    <w:bookmarkStart w:name="z755" w:id="508"/>
    <w:p>
      <w:pPr>
        <w:spacing w:after="0"/>
        <w:ind w:left="0"/>
        <w:jc w:val="both"/>
      </w:pPr>
      <w:r>
        <w:rPr>
          <w:rFonts w:ascii="Times New Roman"/>
          <w:b w:val="false"/>
          <w:i w:val="false"/>
          <w:color w:val="000000"/>
          <w:sz w:val="28"/>
        </w:rPr>
        <w:t>
      на имя руководителя услугодателя;</w:t>
      </w:r>
    </w:p>
    <w:bookmarkEnd w:id="508"/>
    <w:bookmarkStart w:name="z756" w:id="509"/>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509"/>
    <w:bookmarkStart w:name="z757" w:id="510"/>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510"/>
    <w:bookmarkStart w:name="z758" w:id="511"/>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511"/>
    <w:bookmarkStart w:name="z759" w:id="512"/>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512"/>
    <w:bookmarkStart w:name="z760" w:id="513"/>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513"/>
    <w:bookmarkStart w:name="z761" w:id="514"/>
    <w:p>
      <w:pPr>
        <w:spacing w:after="0"/>
        <w:ind w:left="0"/>
        <w:jc w:val="both"/>
      </w:pPr>
      <w:r>
        <w:rPr>
          <w:rFonts w:ascii="Times New Roman"/>
          <w:b w:val="false"/>
          <w:i w:val="false"/>
          <w:color w:val="000000"/>
          <w:sz w:val="28"/>
        </w:rPr>
        <w:t xml:space="preserve">
      10.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514"/>
    <w:bookmarkStart w:name="z762" w:id="515"/>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5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хранение и оптовую</w:t>
            </w:r>
            <w:r>
              <w:br/>
            </w:r>
            <w:r>
              <w:rPr>
                <w:rFonts w:ascii="Times New Roman"/>
                <w:b w:val="false"/>
                <w:i w:val="false"/>
                <w:color w:val="000000"/>
                <w:sz w:val="20"/>
              </w:rPr>
              <w:t>реализацию алкогольной</w:t>
            </w:r>
            <w:r>
              <w:br/>
            </w:r>
            <w:r>
              <w:rPr>
                <w:rFonts w:ascii="Times New Roman"/>
                <w:b w:val="false"/>
                <w:i w:val="false"/>
                <w:color w:val="000000"/>
                <w:sz w:val="20"/>
              </w:rPr>
              <w:t>продукции, за исключением</w:t>
            </w:r>
            <w:r>
              <w:br/>
            </w:r>
            <w:r>
              <w:rPr>
                <w:rFonts w:ascii="Times New Roman"/>
                <w:b w:val="false"/>
                <w:i w:val="false"/>
                <w:color w:val="000000"/>
                <w:sz w:val="20"/>
              </w:rPr>
              <w:t>деятельности по хранению и</w:t>
            </w:r>
            <w:r>
              <w:br/>
            </w:r>
            <w:r>
              <w:rPr>
                <w:rFonts w:ascii="Times New Roman"/>
                <w:b w:val="false"/>
                <w:i w:val="false"/>
                <w:color w:val="000000"/>
                <w:sz w:val="20"/>
              </w:rPr>
              <w:t>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bl>
    <w:bookmarkStart w:name="z764" w:id="516"/>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"Выдача</w:t>
            </w:r>
            <w:r>
              <w:rPr>
                <w:rFonts w:ascii="Times New Roman"/>
                <w:b w:val="false"/>
                <w:i w:val="false"/>
                <w:color w:val="000000"/>
                <w:sz w:val="20"/>
              </w:rPr>
              <w:t xml:space="preserve"> </w:t>
            </w:r>
            <w:r>
              <w:rPr>
                <w:rFonts w:ascii="Times New Roman"/>
                <w:b/>
                <w:i w:val="false"/>
                <w:color w:val="000000"/>
                <w:sz w:val="20"/>
              </w:rPr>
              <w:t>лицензии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хранение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оптовую</w:t>
            </w:r>
            <w:r>
              <w:rPr>
                <w:rFonts w:ascii="Times New Roman"/>
                <w:b w:val="false"/>
                <w:i w:val="false"/>
                <w:color w:val="000000"/>
                <w:sz w:val="20"/>
              </w:rPr>
              <w:t xml:space="preserve"> </w:t>
            </w:r>
            <w:r>
              <w:rPr>
                <w:rFonts w:ascii="Times New Roman"/>
                <w:b/>
                <w:i w:val="false"/>
                <w:color w:val="000000"/>
                <w:sz w:val="20"/>
              </w:rPr>
              <w:t>реализацию</w:t>
            </w:r>
            <w:r>
              <w:rPr>
                <w:rFonts w:ascii="Times New Roman"/>
                <w:b w:val="false"/>
                <w:i w:val="false"/>
                <w:color w:val="000000"/>
                <w:sz w:val="20"/>
              </w:rPr>
              <w:t xml:space="preserve"> </w:t>
            </w:r>
            <w:r>
              <w:rPr>
                <w:rFonts w:ascii="Times New Roman"/>
                <w:b/>
                <w:i w:val="false"/>
                <w:color w:val="000000"/>
                <w:sz w:val="20"/>
              </w:rPr>
              <w:t>алкогольной</w:t>
            </w:r>
            <w:r>
              <w:rPr>
                <w:rFonts w:ascii="Times New Roman"/>
                <w:b w:val="false"/>
                <w:i w:val="false"/>
                <w:color w:val="000000"/>
                <w:sz w:val="20"/>
              </w:rPr>
              <w:t xml:space="preserve"> </w:t>
            </w:r>
            <w:r>
              <w:rPr>
                <w:rFonts w:ascii="Times New Roman"/>
                <w:b/>
                <w:i w:val="false"/>
                <w:color w:val="000000"/>
                <w:sz w:val="20"/>
              </w:rPr>
              <w:t>продукции,</w:t>
            </w:r>
            <w:r>
              <w:rPr>
                <w:rFonts w:ascii="Times New Roman"/>
                <w:b w:val="false"/>
                <w:i w:val="false"/>
                <w:color w:val="000000"/>
                <w:sz w:val="20"/>
              </w:rPr>
              <w:t xml:space="preserve"> </w:t>
            </w:r>
            <w:r>
              <w:rPr>
                <w:rFonts w:ascii="Times New Roman"/>
                <w:b/>
                <w:i w:val="false"/>
                <w:color w:val="000000"/>
                <w:sz w:val="20"/>
              </w:rPr>
              <w:t>за</w:t>
            </w:r>
            <w:r>
              <w:rPr>
                <w:rFonts w:ascii="Times New Roman"/>
                <w:b w:val="false"/>
                <w:i w:val="false"/>
                <w:color w:val="000000"/>
                <w:sz w:val="20"/>
              </w:rPr>
              <w:t xml:space="preserve"> </w:t>
            </w:r>
            <w:r>
              <w:rPr>
                <w:rFonts w:ascii="Times New Roman"/>
                <w:b/>
                <w:i w:val="false"/>
                <w:color w:val="000000"/>
                <w:sz w:val="20"/>
              </w:rPr>
              <w:t>исключением</w:t>
            </w:r>
            <w:r>
              <w:rPr>
                <w:rFonts w:ascii="Times New Roman"/>
                <w:b w:val="false"/>
                <w:i w:val="false"/>
                <w:color w:val="000000"/>
                <w:sz w:val="20"/>
              </w:rPr>
              <w:t xml:space="preserve"> </w:t>
            </w:r>
            <w:r>
              <w:rPr>
                <w:rFonts w:ascii="Times New Roman"/>
                <w:b/>
                <w:i w:val="false"/>
                <w:color w:val="000000"/>
                <w:sz w:val="20"/>
              </w:rPr>
              <w:t>деятельности</w:t>
            </w:r>
            <w:r>
              <w:rPr>
                <w:rFonts w:ascii="Times New Roman"/>
                <w:b w:val="false"/>
                <w:i w:val="false"/>
                <w:color w:val="000000"/>
                <w:sz w:val="20"/>
              </w:rPr>
              <w:t xml:space="preserve"> </w:t>
            </w:r>
            <w:r>
              <w:rPr>
                <w:rFonts w:ascii="Times New Roman"/>
                <w:b/>
                <w:i w:val="false"/>
                <w:color w:val="000000"/>
                <w:sz w:val="20"/>
              </w:rPr>
              <w:t>по</w:t>
            </w:r>
            <w:r>
              <w:rPr>
                <w:rFonts w:ascii="Times New Roman"/>
                <w:b w:val="false"/>
                <w:i w:val="false"/>
                <w:color w:val="000000"/>
                <w:sz w:val="20"/>
              </w:rPr>
              <w:t xml:space="preserve"> </w:t>
            </w:r>
            <w:r>
              <w:rPr>
                <w:rFonts w:ascii="Times New Roman"/>
                <w:b/>
                <w:i w:val="false"/>
                <w:color w:val="000000"/>
                <w:sz w:val="20"/>
              </w:rPr>
              <w:t>хранению</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оптовой</w:t>
            </w:r>
            <w:r>
              <w:rPr>
                <w:rFonts w:ascii="Times New Roman"/>
                <w:b w:val="false"/>
                <w:i w:val="false"/>
                <w:color w:val="000000"/>
                <w:sz w:val="20"/>
              </w:rPr>
              <w:t xml:space="preserve"> </w:t>
            </w:r>
            <w:r>
              <w:rPr>
                <w:rFonts w:ascii="Times New Roman"/>
                <w:b/>
                <w:i w:val="false"/>
                <w:color w:val="000000"/>
                <w:sz w:val="20"/>
              </w:rPr>
              <w:t>реализации</w:t>
            </w:r>
            <w:r>
              <w:rPr>
                <w:rFonts w:ascii="Times New Roman"/>
                <w:b w:val="false"/>
                <w:i w:val="false"/>
                <w:color w:val="000000"/>
                <w:sz w:val="20"/>
              </w:rPr>
              <w:t xml:space="preserve"> </w:t>
            </w:r>
            <w:r>
              <w:rPr>
                <w:rFonts w:ascii="Times New Roman"/>
                <w:b/>
                <w:i w:val="false"/>
                <w:color w:val="000000"/>
                <w:sz w:val="20"/>
              </w:rPr>
              <w:t>алкогольной</w:t>
            </w:r>
            <w:r>
              <w:rPr>
                <w:rFonts w:ascii="Times New Roman"/>
                <w:b w:val="false"/>
                <w:i w:val="false"/>
                <w:color w:val="000000"/>
                <w:sz w:val="20"/>
              </w:rPr>
              <w:t xml:space="preserve"> </w:t>
            </w:r>
            <w:r>
              <w:rPr>
                <w:rFonts w:ascii="Times New Roman"/>
                <w:b/>
                <w:i w:val="false"/>
                <w:color w:val="000000"/>
                <w:sz w:val="20"/>
              </w:rPr>
              <w:t>продукции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территории</w:t>
            </w:r>
            <w:r>
              <w:rPr>
                <w:rFonts w:ascii="Times New Roman"/>
                <w:b w:val="false"/>
                <w:i w:val="false"/>
                <w:color w:val="000000"/>
                <w:sz w:val="20"/>
              </w:rPr>
              <w:t xml:space="preserve"> </w:t>
            </w:r>
            <w:r>
              <w:rPr>
                <w:rFonts w:ascii="Times New Roman"/>
                <w:b/>
                <w:i w:val="false"/>
                <w:color w:val="000000"/>
                <w:sz w:val="20"/>
              </w:rPr>
              <w:t>ее</w:t>
            </w:r>
            <w:r>
              <w:rPr>
                <w:rFonts w:ascii="Times New Roman"/>
                <w:b w:val="false"/>
                <w:i w:val="false"/>
                <w:color w:val="000000"/>
                <w:sz w:val="20"/>
              </w:rPr>
              <w:t xml:space="preserve"> </w:t>
            </w:r>
            <w:r>
              <w:rPr>
                <w:rFonts w:ascii="Times New Roman"/>
                <w:b/>
                <w:i w:val="false"/>
                <w:color w:val="000000"/>
                <w:sz w:val="20"/>
              </w:rPr>
              <w:t>производства"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17"/>
          <w:p>
            <w:pPr>
              <w:spacing w:after="20"/>
              <w:ind w:left="20"/>
              <w:jc w:val="both"/>
            </w:pPr>
            <w:r>
              <w:rPr>
                <w:rFonts w:ascii="Times New Roman"/>
                <w:b w:val="false"/>
                <w:i w:val="false"/>
                <w:color w:val="000000"/>
                <w:sz w:val="20"/>
              </w:rPr>
              <w:t>
Наименование подвида государственной услуги:</w:t>
            </w:r>
          </w:p>
          <w:bookmarkEnd w:id="517"/>
          <w:p>
            <w:pPr>
              <w:spacing w:after="20"/>
              <w:ind w:left="20"/>
              <w:jc w:val="both"/>
            </w:pPr>
            <w:r>
              <w:rPr>
                <w:rFonts w:ascii="Times New Roman"/>
                <w:b w:val="false"/>
                <w:i w:val="false"/>
                <w:color w:val="000000"/>
                <w:sz w:val="20"/>
              </w:rPr>
              <w:t>
</w:t>
            </w:r>
            <w:r>
              <w:rPr>
                <w:rFonts w:ascii="Times New Roman"/>
                <w:b w:val="false"/>
                <w:i w:val="false"/>
                <w:color w:val="000000"/>
                <w:sz w:val="20"/>
              </w:rPr>
              <w:t>1.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p>
            <w:pPr>
              <w:spacing w:after="20"/>
              <w:ind w:left="20"/>
              <w:jc w:val="both"/>
            </w:pPr>
            <w:r>
              <w:rPr>
                <w:rFonts w:ascii="Times New Roman"/>
                <w:b w:val="false"/>
                <w:i w:val="false"/>
                <w:color w:val="000000"/>
                <w:sz w:val="20"/>
              </w:rPr>
              <w:t>
3. Прекращение действия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18"/>
          <w:p>
            <w:pPr>
              <w:spacing w:after="20"/>
              <w:ind w:left="20"/>
              <w:jc w:val="both"/>
            </w:pPr>
            <w:r>
              <w:rPr>
                <w:rFonts w:ascii="Times New Roman"/>
                <w:b w:val="false"/>
                <w:i w:val="false"/>
                <w:color w:val="000000"/>
                <w:sz w:val="20"/>
              </w:rPr>
              <w:t>
1) выдача лицензии либо мотивированный ответ об отказе в оказании государственной услуги в случаях и по основаниям указанным в пункте 9 настоящего Перечня – не позднее 1 (одного) рабочего дня, следующего за днем регистрации указанного заявления;</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 не позднее 1 (одного) рабочего дня, следующего за днем регистрации указанного заявления;</w:t>
            </w:r>
          </w:p>
          <w:p>
            <w:pPr>
              <w:spacing w:after="20"/>
              <w:ind w:left="20"/>
              <w:jc w:val="both"/>
            </w:pPr>
            <w:r>
              <w:rPr>
                <w:rFonts w:ascii="Times New Roman"/>
                <w:b w:val="false"/>
                <w:i w:val="false"/>
                <w:color w:val="000000"/>
                <w:sz w:val="20"/>
              </w:rPr>
              <w:t>
3) прекращение лицензии – не позднее 1 (одного) рабочего дня, следующего за днем регистрации указанного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19"/>
          <w:p>
            <w:pPr>
              <w:spacing w:after="20"/>
              <w:ind w:left="20"/>
              <w:jc w:val="both"/>
            </w:pPr>
            <w:r>
              <w:rPr>
                <w:rFonts w:ascii="Times New Roman"/>
                <w:b w:val="false"/>
                <w:i w:val="false"/>
                <w:color w:val="000000"/>
                <w:sz w:val="20"/>
              </w:rPr>
              <w:t>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p>
          <w:bookmarkEnd w:id="519"/>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20"/>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4</w:t>
            </w:r>
            <w:r>
              <w:rPr>
                <w:rFonts w:ascii="Times New Roman"/>
                <w:b w:val="false"/>
                <w:i w:val="false"/>
                <w:color w:val="000000"/>
                <w:sz w:val="20"/>
              </w:rPr>
              <w:t xml:space="preserve"> статьи 554 Кодекса Республики Казахстан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1) при выдаче лицензии – 200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переоформлении лицензии – 10 % от ставки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pPr>
              <w:spacing w:after="20"/>
              <w:ind w:left="20"/>
              <w:jc w:val="both"/>
            </w:pPr>
            <w:r>
              <w:rPr>
                <w:rFonts w:ascii="Times New Roman"/>
                <w:b w:val="false"/>
                <w:i w:val="false"/>
                <w:color w:val="000000"/>
                <w:sz w:val="20"/>
              </w:rPr>
              <w:t>
При подаче запроса через портал, оплата может осуществляться через платежный шлюз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21"/>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Адреса мест оказания государственной услуги размещены на портале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22"/>
          <w:p>
            <w:pPr>
              <w:spacing w:after="20"/>
              <w:ind w:left="20"/>
              <w:jc w:val="both"/>
            </w:pPr>
            <w:r>
              <w:rPr>
                <w:rFonts w:ascii="Times New Roman"/>
                <w:b w:val="false"/>
                <w:i w:val="false"/>
                <w:color w:val="000000"/>
                <w:sz w:val="20"/>
              </w:rPr>
              <w:t>
1) для получения лицензии:</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аренды или безвозмездного пользования – в случае заключения данных договоров на срок менее одного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 согласно приложению 4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переоформления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согласно приложениям 4 или 5 к настоящему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20"/>
              <w:ind w:left="20"/>
              <w:jc w:val="both"/>
            </w:pPr>
            <w:r>
              <w:rPr>
                <w:rFonts w:ascii="Times New Roman"/>
                <w:b w:val="false"/>
                <w:i w:val="false"/>
                <w:color w:val="000000"/>
                <w:sz w:val="20"/>
              </w:rPr>
              <w:t>
</w:t>
            </w:r>
            <w:r>
              <w:rPr>
                <w:rFonts w:ascii="Times New Roman"/>
                <w:b w:val="false"/>
                <w:i w:val="false"/>
                <w:color w:val="000000"/>
                <w:sz w:val="20"/>
              </w:rPr>
              <w:t>3) для прекращения действия лицензии:</w:t>
            </w:r>
          </w:p>
          <w:p>
            <w:pPr>
              <w:spacing w:after="20"/>
              <w:ind w:left="20"/>
              <w:jc w:val="both"/>
            </w:pPr>
            <w:r>
              <w:rPr>
                <w:rFonts w:ascii="Times New Roman"/>
                <w:b w:val="false"/>
                <w:i w:val="false"/>
                <w:color w:val="000000"/>
                <w:sz w:val="20"/>
              </w:rPr>
              <w:t>
запрос для прекращения действия лицензии в форме электронного документа, удостоверенного ЭЦП.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23"/>
          <w:p>
            <w:pPr>
              <w:spacing w:after="20"/>
              <w:ind w:left="20"/>
              <w:jc w:val="both"/>
            </w:pPr>
            <w:r>
              <w:rPr>
                <w:rFonts w:ascii="Times New Roman"/>
                <w:b w:val="false"/>
                <w:i w:val="false"/>
                <w:color w:val="000000"/>
                <w:sz w:val="20"/>
              </w:rPr>
              <w:t>
1) занятие видом деятельности запрещено законами Республики Казахстан для данной категории услугополучателей;</w:t>
            </w:r>
          </w:p>
          <w:bookmarkEnd w:id="523"/>
          <w:p>
            <w:pPr>
              <w:spacing w:after="20"/>
              <w:ind w:left="20"/>
              <w:jc w:val="both"/>
            </w:pPr>
            <w:r>
              <w:rPr>
                <w:rFonts w:ascii="Times New Roman"/>
                <w:b w:val="false"/>
                <w:i w:val="false"/>
                <w:color w:val="000000"/>
                <w:sz w:val="20"/>
              </w:rPr>
              <w:t>
</w:t>
            </w:r>
            <w:r>
              <w:rPr>
                <w:rFonts w:ascii="Times New Roman"/>
                <w:b w:val="false"/>
                <w:i w:val="false"/>
                <w:color w:val="000000"/>
                <w:sz w:val="20"/>
              </w:rPr>
              <w:t>2) не внесен лицензионный сбор;</w:t>
            </w:r>
          </w:p>
          <w:p>
            <w:pPr>
              <w:spacing w:after="20"/>
              <w:ind w:left="20"/>
              <w:jc w:val="both"/>
            </w:pPr>
            <w:r>
              <w:rPr>
                <w:rFonts w:ascii="Times New Roman"/>
                <w:b w:val="false"/>
                <w:i w:val="false"/>
                <w:color w:val="000000"/>
                <w:sz w:val="20"/>
              </w:rPr>
              <w:t>
</w:t>
            </w:r>
            <w:r>
              <w:rPr>
                <w:rFonts w:ascii="Times New Roman"/>
                <w:b w:val="false"/>
                <w:i w:val="false"/>
                <w:color w:val="000000"/>
                <w:sz w:val="20"/>
              </w:rPr>
              <w:t>3)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(приговор) суда о приостановлении или запрета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6) судом на основании представления судебного исполнителя временно запрещено выдавать услугополучателю - должнику лицензию;</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установлена недостоверность документов, представленных заявителем для получения лицензии,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10) отсутствие согласия услугополучателя, предоставляемого в соответствии со статьей 8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хранение</w:t>
            </w:r>
            <w:r>
              <w:br/>
            </w:r>
            <w:r>
              <w:rPr>
                <w:rFonts w:ascii="Times New Roman"/>
                <w:b w:val="false"/>
                <w:i w:val="false"/>
                <w:color w:val="000000"/>
                <w:sz w:val="20"/>
              </w:rPr>
              <w:t>и оптовую реализацию</w:t>
            </w:r>
            <w:r>
              <w:br/>
            </w:r>
            <w:r>
              <w:rPr>
                <w:rFonts w:ascii="Times New Roman"/>
                <w:b w:val="false"/>
                <w:i w:val="false"/>
                <w:color w:val="000000"/>
                <w:sz w:val="20"/>
              </w:rPr>
              <w:t>алкогольной продукции, за</w:t>
            </w:r>
            <w:r>
              <w:br/>
            </w:r>
            <w:r>
              <w:rPr>
                <w:rFonts w:ascii="Times New Roman"/>
                <w:b w:val="false"/>
                <w:i w:val="false"/>
                <w:color w:val="000000"/>
                <w:sz w:val="20"/>
              </w:rPr>
              <w:t>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98" w:id="524"/>
    <w:p>
      <w:pPr>
        <w:spacing w:after="0"/>
        <w:ind w:left="0"/>
        <w:jc w:val="left"/>
      </w:pPr>
      <w:r>
        <w:rPr>
          <w:rFonts w:ascii="Times New Roman"/>
          <w:b/>
          <w:i w:val="false"/>
          <w:color w:val="000000"/>
        </w:rPr>
        <w:t xml:space="preserve">              Заявление юридического лица для получения лицензии</w:t>
      </w:r>
      <w:r>
        <w:br/>
      </w:r>
      <w:r>
        <w:rPr>
          <w:rFonts w:ascii="Times New Roman"/>
          <w:b/>
          <w:i w:val="false"/>
          <w:color w:val="000000"/>
        </w:rPr>
        <w:t xml:space="preserve">                         и (или) приложения к лицензии</w:t>
      </w:r>
    </w:p>
    <w:bookmarkEnd w:id="524"/>
    <w:p>
      <w:pPr>
        <w:spacing w:after="0"/>
        <w:ind w:left="0"/>
        <w:jc w:val="both"/>
      </w:pPr>
      <w:bookmarkStart w:name="z799" w:id="525"/>
      <w:r>
        <w:rPr>
          <w:rFonts w:ascii="Times New Roman"/>
          <w:b w:val="false"/>
          <w:i w:val="false"/>
          <w:color w:val="000000"/>
          <w:sz w:val="28"/>
        </w:rPr>
        <w:t>
      В______________________________________________________________</w:t>
      </w:r>
    </w:p>
    <w:bookmarkEnd w:id="525"/>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xml:space="preserve">юридического лица (в том числе иностранного юридического лица), бизнес - </w:t>
      </w:r>
    </w:p>
    <w:p>
      <w:pPr>
        <w:spacing w:after="0"/>
        <w:ind w:left="0"/>
        <w:jc w:val="both"/>
      </w:pPr>
      <w:r>
        <w:rPr>
          <w:rFonts w:ascii="Times New Roman"/>
          <w:b w:val="false"/>
          <w:i w:val="false"/>
          <w:color w:val="000000"/>
          <w:sz w:val="28"/>
        </w:rPr>
        <w:t>идентификационный номер филиала или представительства иностранного юридического</w:t>
      </w:r>
    </w:p>
    <w:p>
      <w:pPr>
        <w:spacing w:after="0"/>
        <w:ind w:left="0"/>
        <w:jc w:val="both"/>
      </w:pPr>
      <w:r>
        <w:rPr>
          <w:rFonts w:ascii="Times New Roman"/>
          <w:b w:val="false"/>
          <w:i w:val="false"/>
          <w:color w:val="000000"/>
          <w:sz w:val="28"/>
        </w:rPr>
        <w:t>лица – в случае отсутствия бизнес-идентификационного номера у головного юридического</w:t>
      </w:r>
    </w:p>
    <w:p>
      <w:pPr>
        <w:spacing w:after="0"/>
        <w:ind w:left="0"/>
        <w:jc w:val="both"/>
      </w:pPr>
      <w:r>
        <w:rPr>
          <w:rFonts w:ascii="Times New Roman"/>
          <w:b w:val="false"/>
          <w:i w:val="false"/>
          <w:color w:val="000000"/>
          <w:sz w:val="28"/>
        </w:rPr>
        <w:t xml:space="preserve">лица) </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 на</w:t>
      </w:r>
    </w:p>
    <w:p>
      <w:pPr>
        <w:spacing w:after="0"/>
        <w:ind w:left="0"/>
        <w:jc w:val="both"/>
      </w:pPr>
      <w:r>
        <w:rPr>
          <w:rFonts w:ascii="Times New Roman"/>
          <w:b w:val="false"/>
          <w:i w:val="false"/>
          <w:color w:val="000000"/>
          <w:sz w:val="28"/>
        </w:rPr>
        <w:t>бумажном носителе _____ (поставить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 район,</w:t>
      </w:r>
    </w:p>
    <w:p>
      <w:pPr>
        <w:spacing w:after="0"/>
        <w:ind w:left="0"/>
        <w:jc w:val="both"/>
      </w:pPr>
      <w:r>
        <w:rPr>
          <w:rFonts w:ascii="Times New Roman"/>
          <w:b w:val="false"/>
          <w:i w:val="false"/>
          <w:color w:val="000000"/>
          <w:sz w:val="28"/>
        </w:rPr>
        <w:t>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w:t>
      </w:r>
    </w:p>
    <w:p>
      <w:pPr>
        <w:spacing w:after="0"/>
        <w:ind w:left="0"/>
        <w:jc w:val="both"/>
      </w:pPr>
      <w:r>
        <w:rPr>
          <w:rFonts w:ascii="Times New Roman"/>
          <w:b w:val="false"/>
          <w:i w:val="false"/>
          <w:color w:val="000000"/>
          <w:sz w:val="28"/>
        </w:rPr>
        <w:t xml:space="preserve">Телефоны __________________________________________________________ </w:t>
      </w:r>
    </w:p>
    <w:p>
      <w:pPr>
        <w:spacing w:after="0"/>
        <w:ind w:left="0"/>
        <w:jc w:val="both"/>
      </w:pPr>
      <w:r>
        <w:rPr>
          <w:rFonts w:ascii="Times New Roman"/>
          <w:b w:val="false"/>
          <w:i w:val="false"/>
          <w:color w:val="000000"/>
          <w:sz w:val="28"/>
        </w:rPr>
        <w:t xml:space="preserve">Факс ________________________________________________________________ </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лицензии и (или) приложения к лицензии; заявителю не запрещено судо</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 обращения через центр обслуживания населения).</w:t>
      </w:r>
    </w:p>
    <w:p>
      <w:pPr>
        <w:spacing w:after="0"/>
        <w:ind w:left="0"/>
        <w:jc w:val="both"/>
      </w:pPr>
      <w:r>
        <w:rPr>
          <w:rFonts w:ascii="Times New Roman"/>
          <w:b w:val="false"/>
          <w:i w:val="false"/>
          <w:color w:val="000000"/>
          <w:sz w:val="28"/>
        </w:rPr>
        <w:t xml:space="preserve">       Руководитель _____________ 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оптовую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2" w:id="526"/>
    <w:p>
      <w:pPr>
        <w:spacing w:after="0"/>
        <w:ind w:left="0"/>
        <w:jc w:val="left"/>
      </w:pPr>
      <w:r>
        <w:rPr>
          <w:rFonts w:ascii="Times New Roman"/>
          <w:b/>
          <w:i w:val="false"/>
          <w:color w:val="000000"/>
        </w:rPr>
        <w:t xml:space="preserve">                    Заявление физического лица для получения лицензии и (или)</w:t>
      </w:r>
      <w:r>
        <w:br/>
      </w:r>
      <w:r>
        <w:rPr>
          <w:rFonts w:ascii="Times New Roman"/>
          <w:b/>
          <w:i w:val="false"/>
          <w:color w:val="000000"/>
        </w:rPr>
        <w:t xml:space="preserve">                               приложения к лицензии</w:t>
      </w:r>
    </w:p>
    <w:bookmarkEnd w:id="526"/>
    <w:p>
      <w:pPr>
        <w:spacing w:after="0"/>
        <w:ind w:left="0"/>
        <w:jc w:val="both"/>
      </w:pPr>
      <w:bookmarkStart w:name="z803" w:id="527"/>
      <w:r>
        <w:rPr>
          <w:rFonts w:ascii="Times New Roman"/>
          <w:b w:val="false"/>
          <w:i w:val="false"/>
          <w:color w:val="000000"/>
          <w:sz w:val="28"/>
        </w:rPr>
        <w:t>
      В ________________________________________________________________________</w:t>
      </w:r>
    </w:p>
    <w:bookmarkEnd w:id="527"/>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w:t>
      </w:r>
    </w:p>
    <w:p>
      <w:pPr>
        <w:spacing w:after="0"/>
        <w:ind w:left="0"/>
        <w:jc w:val="both"/>
      </w:pPr>
      <w:r>
        <w:rPr>
          <w:rFonts w:ascii="Times New Roman"/>
          <w:b w:val="false"/>
          <w:i w:val="false"/>
          <w:color w:val="000000"/>
          <w:sz w:val="28"/>
        </w:rPr>
        <w:t xml:space="preserve">                         индивидуальный идентификационный номер)</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 ________________________________________________ (поставить</w:t>
      </w:r>
    </w:p>
    <w:p>
      <w:pPr>
        <w:spacing w:after="0"/>
        <w:ind w:left="0"/>
        <w:jc w:val="both"/>
      </w:pPr>
      <w:r>
        <w:rPr>
          <w:rFonts w:ascii="Times New Roman"/>
          <w:b w:val="false"/>
          <w:i w:val="false"/>
          <w:color w:val="000000"/>
          <w:sz w:val="28"/>
        </w:rPr>
        <w:t xml:space="preserve">знак Х в случае, если необходимо получить лицензию на бумажном носителе) </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w:t>
      </w:r>
    </w:p>
    <w:p>
      <w:pPr>
        <w:spacing w:after="0"/>
        <w:ind w:left="0"/>
        <w:jc w:val="both"/>
      </w:pPr>
      <w:r>
        <w:rPr>
          <w:rFonts w:ascii="Times New Roman"/>
          <w:b w:val="false"/>
          <w:i w:val="false"/>
          <w:color w:val="000000"/>
          <w:sz w:val="28"/>
        </w:rPr>
        <w:t>Электронная почта 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Физическое лицо ________________________________________________ (подпись)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оптовую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Квалификационным</w:t>
            </w:r>
            <w:r>
              <w:br/>
            </w:r>
            <w:r>
              <w:rPr>
                <w:rFonts w:ascii="Times New Roman"/>
                <w:b w:val="false"/>
                <w:i w:val="false"/>
                <w:color w:val="000000"/>
                <w:sz w:val="20"/>
              </w:rPr>
              <w:t>требованиям и перечню документов,</w:t>
            </w:r>
            <w:r>
              <w:br/>
            </w:r>
            <w:r>
              <w:rPr>
                <w:rFonts w:ascii="Times New Roman"/>
                <w:b w:val="false"/>
                <w:i w:val="false"/>
                <w:color w:val="000000"/>
                <w:sz w:val="20"/>
              </w:rPr>
              <w:t>подтверждающих соответствие им,</w:t>
            </w:r>
            <w:r>
              <w:br/>
            </w:r>
            <w:r>
              <w:rPr>
                <w:rFonts w:ascii="Times New Roman"/>
                <w:b w:val="false"/>
                <w:i w:val="false"/>
                <w:color w:val="000000"/>
                <w:sz w:val="20"/>
              </w:rPr>
              <w:t>для осуществления деятельности в</w:t>
            </w:r>
            <w:r>
              <w:br/>
            </w:r>
            <w:r>
              <w:rPr>
                <w:rFonts w:ascii="Times New Roman"/>
                <w:b w:val="false"/>
                <w:i w:val="false"/>
                <w:color w:val="000000"/>
                <w:sz w:val="20"/>
              </w:rPr>
              <w:t>сферах производства этилового</w:t>
            </w:r>
            <w:r>
              <w:br/>
            </w:r>
            <w:r>
              <w:rPr>
                <w:rFonts w:ascii="Times New Roman"/>
                <w:b w:val="false"/>
                <w:i w:val="false"/>
                <w:color w:val="000000"/>
                <w:sz w:val="20"/>
              </w:rPr>
              <w:t>спирта, производства алкогольной</w:t>
            </w:r>
            <w:r>
              <w:br/>
            </w:r>
            <w:r>
              <w:rPr>
                <w:rFonts w:ascii="Times New Roman"/>
                <w:b w:val="false"/>
                <w:i w:val="false"/>
                <w:color w:val="000000"/>
                <w:sz w:val="20"/>
              </w:rPr>
              <w:t>продукции, хранения и оптовой</w:t>
            </w:r>
            <w:r>
              <w:br/>
            </w:r>
            <w:r>
              <w:rPr>
                <w:rFonts w:ascii="Times New Roman"/>
                <w:b w:val="false"/>
                <w:i w:val="false"/>
                <w:color w:val="000000"/>
                <w:sz w:val="20"/>
              </w:rPr>
              <w:t>реализации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 xml:space="preserve">территории ее производства, а также </w:t>
            </w:r>
            <w:r>
              <w:br/>
            </w:r>
            <w:r>
              <w:rPr>
                <w:rFonts w:ascii="Times New Roman"/>
                <w:b w:val="false"/>
                <w:i w:val="false"/>
                <w:color w:val="000000"/>
                <w:sz w:val="20"/>
              </w:rPr>
              <w:t>хранения и розничной реализации</w:t>
            </w:r>
            <w:r>
              <w:br/>
            </w:r>
            <w:r>
              <w:rPr>
                <w:rFonts w:ascii="Times New Roman"/>
                <w:b w:val="false"/>
                <w:i w:val="false"/>
                <w:color w:val="000000"/>
                <w:sz w:val="20"/>
              </w:rPr>
              <w:t xml:space="preserve"> алкогольной продукции, за</w:t>
            </w:r>
            <w:r>
              <w:br/>
            </w:r>
            <w:r>
              <w:rPr>
                <w:rFonts w:ascii="Times New Roman"/>
                <w:b w:val="false"/>
                <w:i w:val="false"/>
                <w:color w:val="000000"/>
                <w:sz w:val="20"/>
              </w:rPr>
              <w:t xml:space="preserve"> исключением деятельности по</w:t>
            </w:r>
            <w:r>
              <w:br/>
            </w:r>
            <w:r>
              <w:rPr>
                <w:rFonts w:ascii="Times New Roman"/>
                <w:b w:val="false"/>
                <w:i w:val="false"/>
                <w:color w:val="000000"/>
                <w:sz w:val="20"/>
              </w:rPr>
              <w:t>хранению и розничной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r>
              <w:br/>
            </w:r>
            <w:r>
              <w:rPr>
                <w:rFonts w:ascii="Times New Roman"/>
                <w:b w:val="false"/>
                <w:i w:val="false"/>
                <w:color w:val="000000"/>
                <w:sz w:val="20"/>
              </w:rPr>
              <w:t>утвержденный приказом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7" w:id="528"/>
    <w:p>
      <w:pPr>
        <w:spacing w:after="0"/>
        <w:ind w:left="0"/>
        <w:jc w:val="left"/>
      </w:pPr>
      <w:r>
        <w:rPr>
          <w:rFonts w:ascii="Times New Roman"/>
          <w:b/>
          <w:i w:val="false"/>
          <w:color w:val="000000"/>
        </w:rPr>
        <w:t xml:space="preserve">              Формы сведений к квалификационным требованиям, для осуществления</w:t>
      </w:r>
      <w:r>
        <w:br/>
      </w:r>
      <w:r>
        <w:rPr>
          <w:rFonts w:ascii="Times New Roman"/>
          <w:b/>
          <w:i w:val="false"/>
          <w:color w:val="000000"/>
        </w:rPr>
        <w:t xml:space="preserve">              деятельности хранения и оптовой реализации алкогольной продукции, за</w:t>
      </w:r>
      <w:r>
        <w:br/>
      </w:r>
      <w:r>
        <w:rPr>
          <w:rFonts w:ascii="Times New Roman"/>
          <w:b/>
          <w:i w:val="false"/>
          <w:color w:val="000000"/>
        </w:rPr>
        <w:t xml:space="preserve">                   исключением деятельности по хранению и оптовой реализации</w:t>
      </w:r>
      <w:r>
        <w:br/>
      </w:r>
      <w:r>
        <w:rPr>
          <w:rFonts w:ascii="Times New Roman"/>
          <w:b/>
          <w:i w:val="false"/>
          <w:color w:val="000000"/>
        </w:rPr>
        <w:t xml:space="preserve">                   алкогольной продукции на территории ее производства</w:t>
      </w:r>
    </w:p>
    <w:bookmarkEnd w:id="528"/>
    <w:p>
      <w:pPr>
        <w:spacing w:after="0"/>
        <w:ind w:left="0"/>
        <w:jc w:val="both"/>
      </w:pPr>
      <w:bookmarkStart w:name="z808" w:id="529"/>
      <w:r>
        <w:rPr>
          <w:rFonts w:ascii="Times New Roman"/>
          <w:b w:val="false"/>
          <w:i w:val="false"/>
          <w:color w:val="000000"/>
          <w:sz w:val="28"/>
        </w:rPr>
        <w:t>
      1. Для вида деятельности в сфере производства этилового спирта:</w:t>
      </w:r>
    </w:p>
    <w:bookmarkEnd w:id="529"/>
    <w:p>
      <w:pPr>
        <w:spacing w:after="0"/>
        <w:ind w:left="0"/>
        <w:jc w:val="both"/>
      </w:pPr>
      <w:r>
        <w:rPr>
          <w:rFonts w:ascii="Times New Roman"/>
          <w:b w:val="false"/>
          <w:i w:val="false"/>
          <w:color w:val="000000"/>
          <w:sz w:val="28"/>
        </w:rPr>
        <w:t>1.1 Стационарные помещения на праве собственности, соответствующие сведениям, указанным</w:t>
      </w:r>
    </w:p>
    <w:p>
      <w:pPr>
        <w:spacing w:after="0"/>
        <w:ind w:left="0"/>
        <w:jc w:val="both"/>
      </w:pPr>
      <w:r>
        <w:rPr>
          <w:rFonts w:ascii="Times New Roman"/>
          <w:b w:val="false"/>
          <w:i w:val="false"/>
          <w:color w:val="000000"/>
          <w:sz w:val="28"/>
        </w:rPr>
        <w:t xml:space="preserve">в паспорте производства этилового спирта: </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 ;</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w:t>
      </w:r>
    </w:p>
    <w:p>
      <w:pPr>
        <w:spacing w:after="0"/>
        <w:ind w:left="0"/>
        <w:jc w:val="both"/>
      </w:pPr>
      <w:r>
        <w:rPr>
          <w:rFonts w:ascii="Times New Roman"/>
          <w:b w:val="false"/>
          <w:i w:val="false"/>
          <w:color w:val="000000"/>
          <w:sz w:val="28"/>
        </w:rPr>
        <w:t>собственности 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w:t>
      </w:r>
    </w:p>
    <w:p>
      <w:pPr>
        <w:spacing w:after="0"/>
        <w:ind w:left="0"/>
        <w:jc w:val="both"/>
      </w:pPr>
      <w:r>
        <w:rPr>
          <w:rFonts w:ascii="Times New Roman"/>
          <w:b w:val="false"/>
          <w:i w:val="false"/>
          <w:color w:val="000000"/>
          <w:sz w:val="28"/>
        </w:rPr>
        <w:t>1.2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этилового спирта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w:t>
      </w:r>
    </w:p>
    <w:p>
      <w:pPr>
        <w:spacing w:after="0"/>
        <w:ind w:left="0"/>
        <w:jc w:val="both"/>
      </w:pPr>
      <w:r>
        <w:rPr>
          <w:rFonts w:ascii="Times New Roman"/>
          <w:b w:val="false"/>
          <w:i w:val="false"/>
          <w:color w:val="000000"/>
          <w:sz w:val="28"/>
        </w:rPr>
        <w:t>1.3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этилового спирта: 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w:t>
      </w:r>
    </w:p>
    <w:p>
      <w:pPr>
        <w:spacing w:after="0"/>
        <w:ind w:left="0"/>
        <w:jc w:val="both"/>
      </w:pPr>
      <w:r>
        <w:rPr>
          <w:rFonts w:ascii="Times New Roman"/>
          <w:b w:val="false"/>
          <w:i w:val="false"/>
          <w:color w:val="000000"/>
          <w:sz w:val="28"/>
        </w:rPr>
        <w:t>приборов__________________________________________________;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w:t>
      </w:r>
    </w:p>
    <w:p>
      <w:pPr>
        <w:spacing w:after="0"/>
        <w:ind w:left="0"/>
        <w:jc w:val="both"/>
      </w:pPr>
      <w:r>
        <w:rPr>
          <w:rFonts w:ascii="Times New Roman"/>
          <w:b w:val="false"/>
          <w:i w:val="false"/>
          <w:color w:val="000000"/>
          <w:sz w:val="28"/>
        </w:rPr>
        <w:t>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2.1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алкогольной продукции: 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 xml:space="preserve">4) номер и дату документа (документов), подтверждающего возникновение права </w:t>
      </w:r>
    </w:p>
    <w:p>
      <w:pPr>
        <w:spacing w:after="0"/>
        <w:ind w:left="0"/>
        <w:jc w:val="both"/>
      </w:pPr>
      <w:r>
        <w:rPr>
          <w:rFonts w:ascii="Times New Roman"/>
          <w:b w:val="false"/>
          <w:i w:val="false"/>
          <w:color w:val="000000"/>
          <w:sz w:val="28"/>
        </w:rPr>
        <w:t>собственности 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2.2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алкогольной продукции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2.3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 xml:space="preserve"> 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 xml:space="preserve"> 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алкогольной продукции: 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w:t>
      </w:r>
    </w:p>
    <w:p>
      <w:pPr>
        <w:spacing w:after="0"/>
        <w:ind w:left="0"/>
        <w:jc w:val="both"/>
      </w:pPr>
      <w:r>
        <w:rPr>
          <w:rFonts w:ascii="Times New Roman"/>
          <w:b w:val="false"/>
          <w:i w:val="false"/>
          <w:color w:val="000000"/>
          <w:sz w:val="28"/>
        </w:rPr>
        <w:t>приборов_________________________________________________;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______________________________.</w:t>
      </w:r>
    </w:p>
    <w:p>
      <w:pPr>
        <w:spacing w:after="0"/>
        <w:ind w:left="0"/>
        <w:jc w:val="both"/>
      </w:pPr>
      <w:r>
        <w:rPr>
          <w:rFonts w:ascii="Times New Roman"/>
          <w:b w:val="false"/>
          <w:i w:val="false"/>
          <w:color w:val="000000"/>
          <w:sz w:val="28"/>
        </w:rPr>
        <w:t>2.4 Приборы, позволяющие контролировать условия хранения сырья, вспомогательных</w:t>
      </w:r>
    </w:p>
    <w:p>
      <w:pPr>
        <w:spacing w:after="0"/>
        <w:ind w:left="0"/>
        <w:jc w:val="both"/>
      </w:pPr>
      <w:r>
        <w:rPr>
          <w:rFonts w:ascii="Times New Roman"/>
          <w:b w:val="false"/>
          <w:i w:val="false"/>
          <w:color w:val="000000"/>
          <w:sz w:val="28"/>
        </w:rPr>
        <w:t>материалов и алкогольной продукции по температурно- влажностному режиму, поверенные</w:t>
      </w:r>
    </w:p>
    <w:p>
      <w:pPr>
        <w:spacing w:after="0"/>
        <w:ind w:left="0"/>
        <w:jc w:val="both"/>
      </w:pPr>
      <w:r>
        <w:rPr>
          <w:rFonts w:ascii="Times New Roman"/>
          <w:b w:val="false"/>
          <w:i w:val="false"/>
          <w:color w:val="000000"/>
          <w:sz w:val="28"/>
        </w:rPr>
        <w:t>в соответствии с требованиями государственной системы обеспечения единства измерений:</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документа (документов), подтверждающего приобретение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наименование организации, осуществляющей поверку,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3) дату последней и последующей поверок __________________________________________.</w:t>
      </w:r>
    </w:p>
    <w:p>
      <w:pPr>
        <w:spacing w:after="0"/>
        <w:ind w:left="0"/>
        <w:jc w:val="both"/>
      </w:pPr>
      <w:r>
        <w:rPr>
          <w:rFonts w:ascii="Times New Roman"/>
          <w:b w:val="false"/>
          <w:i w:val="false"/>
          <w:color w:val="000000"/>
          <w:sz w:val="28"/>
        </w:rPr>
        <w:t>3. Для вида деятельности в сфере хранения и оптовой реализации алкогольной продукции, за</w:t>
      </w:r>
    </w:p>
    <w:p>
      <w:pPr>
        <w:spacing w:after="0"/>
        <w:ind w:left="0"/>
        <w:jc w:val="both"/>
      </w:pPr>
      <w:r>
        <w:rPr>
          <w:rFonts w:ascii="Times New Roman"/>
          <w:b w:val="false"/>
          <w:i w:val="false"/>
          <w:color w:val="000000"/>
          <w:sz w:val="28"/>
        </w:rPr>
        <w:t>исключением деятельности по хранению и оптовой реализации алкогольной продукции на</w:t>
      </w:r>
    </w:p>
    <w:p>
      <w:pPr>
        <w:spacing w:after="0"/>
        <w:ind w:left="0"/>
        <w:jc w:val="both"/>
      </w:pPr>
      <w:r>
        <w:rPr>
          <w:rFonts w:ascii="Times New Roman"/>
          <w:b w:val="false"/>
          <w:i w:val="false"/>
          <w:color w:val="000000"/>
          <w:sz w:val="28"/>
        </w:rPr>
        <w:t>территории ее производства:</w:t>
      </w:r>
    </w:p>
    <w:p>
      <w:pPr>
        <w:spacing w:after="0"/>
        <w:ind w:left="0"/>
        <w:jc w:val="both"/>
      </w:pPr>
      <w:r>
        <w:rPr>
          <w:rFonts w:ascii="Times New Roman"/>
          <w:b w:val="false"/>
          <w:i w:val="false"/>
          <w:color w:val="000000"/>
          <w:sz w:val="28"/>
        </w:rPr>
        <w:t>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1) указать номер и дату договора (договоров) _______________________;</w:t>
      </w:r>
    </w:p>
    <w:p>
      <w:pPr>
        <w:spacing w:after="0"/>
        <w:ind w:left="0"/>
        <w:jc w:val="both"/>
      </w:pPr>
      <w:r>
        <w:rPr>
          <w:rFonts w:ascii="Times New Roman"/>
          <w:b w:val="false"/>
          <w:i w:val="false"/>
          <w:color w:val="000000"/>
          <w:sz w:val="28"/>
        </w:rPr>
        <w:t>2) кадастровый номер складского помещения _______________________.</w:t>
      </w:r>
    </w:p>
    <w:p>
      <w:pPr>
        <w:spacing w:after="0"/>
        <w:ind w:left="0"/>
        <w:jc w:val="both"/>
      </w:pPr>
      <w:r>
        <w:rPr>
          <w:rFonts w:ascii="Times New Roman"/>
          <w:b w:val="false"/>
          <w:i w:val="false"/>
          <w:color w:val="000000"/>
          <w:sz w:val="28"/>
        </w:rPr>
        <w:t>3.2 Водоснабжение, электроснабжение и канализация в складском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складского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3.3 Сведения о наличии или отсутствии в заявленном складском помещении двух и более</w:t>
      </w:r>
    </w:p>
    <w:p>
      <w:pPr>
        <w:spacing w:after="0"/>
        <w:ind w:left="0"/>
        <w:jc w:val="both"/>
      </w:pPr>
      <w:r>
        <w:rPr>
          <w:rFonts w:ascii="Times New Roman"/>
          <w:b w:val="false"/>
          <w:i w:val="false"/>
          <w:color w:val="000000"/>
          <w:sz w:val="28"/>
        </w:rPr>
        <w:t>лицензиатов, осуществляющих деятельность по хранению и оптовой реализации</w:t>
      </w:r>
    </w:p>
    <w:p>
      <w:pPr>
        <w:spacing w:after="0"/>
        <w:ind w:left="0"/>
        <w:jc w:val="both"/>
      </w:pPr>
      <w:r>
        <w:rPr>
          <w:rFonts w:ascii="Times New Roman"/>
          <w:b w:val="false"/>
          <w:i w:val="false"/>
          <w:color w:val="000000"/>
          <w:sz w:val="28"/>
        </w:rPr>
        <w:t>алкогольной продукции:</w:t>
      </w:r>
    </w:p>
    <w:p>
      <w:pPr>
        <w:spacing w:after="0"/>
        <w:ind w:left="0"/>
        <w:jc w:val="both"/>
      </w:pPr>
      <w:r>
        <w:rPr>
          <w:rFonts w:ascii="Times New Roman"/>
          <w:b w:val="false"/>
          <w:i w:val="false"/>
          <w:color w:val="000000"/>
          <w:sz w:val="28"/>
        </w:rPr>
        <w:t>указать наличие или отсутствие двух и более лицензиатов в одном складском помещении</w:t>
      </w:r>
    </w:p>
    <w:p>
      <w:pPr>
        <w:spacing w:after="0"/>
        <w:ind w:left="0"/>
        <w:jc w:val="both"/>
      </w:pPr>
      <w:r>
        <w:rPr>
          <w:rFonts w:ascii="Times New Roman"/>
          <w:b w:val="false"/>
          <w:i w:val="false"/>
          <w:color w:val="000000"/>
          <w:sz w:val="28"/>
        </w:rPr>
        <w:t>_______________________________________________.</w:t>
      </w:r>
    </w:p>
    <w:p>
      <w:pPr>
        <w:spacing w:after="0"/>
        <w:ind w:left="0"/>
        <w:jc w:val="both"/>
      </w:pPr>
      <w:r>
        <w:rPr>
          <w:rFonts w:ascii="Times New Roman"/>
          <w:b w:val="false"/>
          <w:i w:val="false"/>
          <w:color w:val="000000"/>
          <w:sz w:val="28"/>
        </w:rPr>
        <w:t>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xml:space="preserve"> указать номер и дату документа, подтверждающего регистрацию контрольно-кассовой</w:t>
      </w:r>
    </w:p>
    <w:p>
      <w:pPr>
        <w:spacing w:after="0"/>
        <w:ind w:left="0"/>
        <w:jc w:val="both"/>
      </w:pPr>
      <w:r>
        <w:rPr>
          <w:rFonts w:ascii="Times New Roman"/>
          <w:b w:val="false"/>
          <w:i w:val="false"/>
          <w:color w:val="000000"/>
          <w:sz w:val="28"/>
        </w:rPr>
        <w:t>машины _________________________________________.</w:t>
      </w:r>
    </w:p>
    <w:p>
      <w:pPr>
        <w:spacing w:after="0"/>
        <w:ind w:left="0"/>
        <w:jc w:val="both"/>
      </w:pPr>
      <w:r>
        <w:rPr>
          <w:rFonts w:ascii="Times New Roman"/>
          <w:b w:val="false"/>
          <w:i w:val="false"/>
          <w:color w:val="000000"/>
          <w:sz w:val="28"/>
        </w:rPr>
        <w:t>4. Для вида деятельности в сфере хранения и розничной реализации алкогольной продукции,</w:t>
      </w:r>
    </w:p>
    <w:p>
      <w:pPr>
        <w:spacing w:after="0"/>
        <w:ind w:left="0"/>
        <w:jc w:val="both"/>
      </w:pPr>
      <w:r>
        <w:rPr>
          <w:rFonts w:ascii="Times New Roman"/>
          <w:b w:val="false"/>
          <w:i w:val="false"/>
          <w:color w:val="000000"/>
          <w:sz w:val="28"/>
        </w:rPr>
        <w:t xml:space="preserve">за исключением деятельности по хранению и розничной реализации алкогольной продукции </w:t>
      </w:r>
    </w:p>
    <w:p>
      <w:pPr>
        <w:spacing w:after="0"/>
        <w:ind w:left="0"/>
        <w:jc w:val="both"/>
      </w:pPr>
      <w:r>
        <w:rPr>
          <w:rFonts w:ascii="Times New Roman"/>
          <w:b w:val="false"/>
          <w:i w:val="false"/>
          <w:color w:val="000000"/>
          <w:sz w:val="28"/>
        </w:rPr>
        <w:t>на территории ее производства:</w:t>
      </w:r>
    </w:p>
    <w:p>
      <w:pPr>
        <w:spacing w:after="0"/>
        <w:ind w:left="0"/>
        <w:jc w:val="both"/>
      </w:pPr>
      <w:r>
        <w:rPr>
          <w:rFonts w:ascii="Times New Roman"/>
          <w:b w:val="false"/>
          <w:i w:val="false"/>
          <w:color w:val="000000"/>
          <w:sz w:val="28"/>
        </w:rPr>
        <w:t>4.1 Водоснабжение, электроснабжение и канализация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3) кадастровый номер стационарного помещения ____________________.</w:t>
      </w:r>
    </w:p>
    <w:p>
      <w:pPr>
        <w:spacing w:after="0"/>
        <w:ind w:left="0"/>
        <w:jc w:val="both"/>
      </w:pPr>
      <w:r>
        <w:rPr>
          <w:rFonts w:ascii="Times New Roman"/>
          <w:b w:val="false"/>
          <w:i w:val="false"/>
          <w:color w:val="000000"/>
          <w:sz w:val="28"/>
        </w:rPr>
        <w:t>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контрольно-кассовой</w:t>
      </w:r>
    </w:p>
    <w:p>
      <w:pPr>
        <w:spacing w:after="0"/>
        <w:ind w:left="0"/>
        <w:jc w:val="both"/>
      </w:pPr>
      <w:r>
        <w:rPr>
          <w:rFonts w:ascii="Times New Roman"/>
          <w:b w:val="false"/>
          <w:i w:val="false"/>
          <w:color w:val="000000"/>
          <w:sz w:val="28"/>
        </w:rPr>
        <w:t>машины 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оптовую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11" w:id="530"/>
    <w:p>
      <w:pPr>
        <w:spacing w:after="0"/>
        <w:ind w:left="0"/>
        <w:jc w:val="left"/>
      </w:pPr>
      <w:r>
        <w:rPr>
          <w:rFonts w:ascii="Times New Roman"/>
          <w:b/>
          <w:i w:val="false"/>
          <w:color w:val="000000"/>
        </w:rPr>
        <w:t xml:space="preserve">              Заявление юридического лица для переоформления лицензии и (или)</w:t>
      </w:r>
      <w:r>
        <w:br/>
      </w:r>
      <w:r>
        <w:rPr>
          <w:rFonts w:ascii="Times New Roman"/>
          <w:b/>
          <w:i w:val="false"/>
          <w:color w:val="000000"/>
        </w:rPr>
        <w:t xml:space="preserve">                               приложения (й) к лицензии</w:t>
      </w:r>
    </w:p>
    <w:bookmarkEnd w:id="530"/>
    <w:p>
      <w:pPr>
        <w:spacing w:after="0"/>
        <w:ind w:left="0"/>
        <w:jc w:val="both"/>
      </w:pPr>
      <w:bookmarkStart w:name="z812" w:id="531"/>
      <w:r>
        <w:rPr>
          <w:rFonts w:ascii="Times New Roman"/>
          <w:b w:val="false"/>
          <w:i w:val="false"/>
          <w:color w:val="000000"/>
          <w:sz w:val="28"/>
        </w:rPr>
        <w:t>
      В ______________________________________________________________</w:t>
      </w:r>
    </w:p>
    <w:bookmarkEnd w:id="531"/>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 юридического</w:t>
      </w:r>
    </w:p>
    <w:p>
      <w:pPr>
        <w:spacing w:after="0"/>
        <w:ind w:left="0"/>
        <w:jc w:val="both"/>
      </w:pPr>
      <w:r>
        <w:rPr>
          <w:rFonts w:ascii="Times New Roman"/>
          <w:b w:val="false"/>
          <w:i w:val="false"/>
          <w:color w:val="000000"/>
          <w:sz w:val="28"/>
        </w:rPr>
        <w:t>лица (в том числе иностранного юридического лица), бизнес- идентификационный номер</w:t>
      </w:r>
    </w:p>
    <w:p>
      <w:pPr>
        <w:spacing w:after="0"/>
        <w:ind w:left="0"/>
        <w:jc w:val="both"/>
      </w:pPr>
      <w:r>
        <w:rPr>
          <w:rFonts w:ascii="Times New Roman"/>
          <w:b w:val="false"/>
          <w:i w:val="false"/>
          <w:color w:val="000000"/>
          <w:sz w:val="28"/>
        </w:rPr>
        <w:t xml:space="preserve"> филиала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 xml:space="preserve">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xml:space="preserve">       Прошу переоформить лицензию и (или) приложение(я) к лицензии (нужное подчеркнуть)</w:t>
      </w:r>
    </w:p>
    <w:p>
      <w:pPr>
        <w:spacing w:after="0"/>
        <w:ind w:left="0"/>
        <w:jc w:val="both"/>
      </w:pPr>
      <w:r>
        <w:rPr>
          <w:rFonts w:ascii="Times New Roman"/>
          <w:b w:val="false"/>
          <w:i w:val="false"/>
          <w:color w:val="000000"/>
          <w:sz w:val="28"/>
        </w:rPr>
        <w:t>№__________ от "___" _________ 20___ года, выданную(ое)(ых) ____________ (номер(а)</w:t>
      </w:r>
    </w:p>
    <w:p>
      <w:pPr>
        <w:spacing w:after="0"/>
        <w:ind w:left="0"/>
        <w:jc w:val="both"/>
      </w:pPr>
      <w:r>
        <w:rPr>
          <w:rFonts w:ascii="Times New Roman"/>
          <w:b w:val="false"/>
          <w:i w:val="false"/>
          <w:color w:val="000000"/>
          <w:sz w:val="28"/>
        </w:rPr>
        <w:t xml:space="preserve"> 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выдавшего лицензию и (или) приложение(я) к лицензии) на осуществление</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вида деятельности и (или) подвида(ов) деятельности) по</w:t>
      </w:r>
    </w:p>
    <w:p>
      <w:pPr>
        <w:spacing w:after="0"/>
        <w:ind w:left="0"/>
        <w:jc w:val="both"/>
      </w:pPr>
      <w:r>
        <w:rPr>
          <w:rFonts w:ascii="Times New Roman"/>
          <w:b w:val="false"/>
          <w:i w:val="false"/>
          <w:color w:val="000000"/>
          <w:sz w:val="28"/>
        </w:rPr>
        <w:t xml:space="preserve">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 определенным</w:t>
      </w:r>
    </w:p>
    <w:p>
      <w:pPr>
        <w:spacing w:after="0"/>
        <w:ind w:left="0"/>
        <w:jc w:val="both"/>
      </w:pP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 и уведомлениях" путем (укажите в</w:t>
      </w:r>
    </w:p>
    <w:p>
      <w:pPr>
        <w:spacing w:after="0"/>
        <w:ind w:left="0"/>
        <w:jc w:val="both"/>
      </w:pPr>
      <w:r>
        <w:rPr>
          <w:rFonts w:ascii="Times New Roman"/>
          <w:b w:val="false"/>
          <w:i w:val="false"/>
          <w:color w:val="000000"/>
          <w:sz w:val="28"/>
        </w:rPr>
        <w:t>соответствующей ячейке Х):</w:t>
      </w:r>
    </w:p>
    <w:p>
      <w:pPr>
        <w:spacing w:after="0"/>
        <w:ind w:left="0"/>
        <w:jc w:val="both"/>
      </w:pPr>
      <w:r>
        <w:rPr>
          <w:rFonts w:ascii="Times New Roman"/>
          <w:b w:val="false"/>
          <w:i w:val="false"/>
          <w:color w:val="000000"/>
          <w:sz w:val="28"/>
        </w:rPr>
        <w:t>а) слияния ____</w:t>
      </w:r>
    </w:p>
    <w:p>
      <w:pPr>
        <w:spacing w:after="0"/>
        <w:ind w:left="0"/>
        <w:jc w:val="both"/>
      </w:pPr>
      <w:r>
        <w:rPr>
          <w:rFonts w:ascii="Times New Roman"/>
          <w:b w:val="false"/>
          <w:i w:val="false"/>
          <w:color w:val="000000"/>
          <w:sz w:val="28"/>
        </w:rPr>
        <w:t>б) преобразования ____</w:t>
      </w:r>
    </w:p>
    <w:p>
      <w:pPr>
        <w:spacing w:after="0"/>
        <w:ind w:left="0"/>
        <w:jc w:val="both"/>
      </w:pPr>
      <w:r>
        <w:rPr>
          <w:rFonts w:ascii="Times New Roman"/>
          <w:b w:val="false"/>
          <w:i w:val="false"/>
          <w:color w:val="000000"/>
          <w:sz w:val="28"/>
        </w:rPr>
        <w:t>в) присоединения ____</w:t>
      </w:r>
    </w:p>
    <w:p>
      <w:pPr>
        <w:spacing w:after="0"/>
        <w:ind w:left="0"/>
        <w:jc w:val="both"/>
      </w:pPr>
      <w:r>
        <w:rPr>
          <w:rFonts w:ascii="Times New Roman"/>
          <w:b w:val="false"/>
          <w:i w:val="false"/>
          <w:color w:val="000000"/>
          <w:sz w:val="28"/>
        </w:rPr>
        <w:t>г) выделения ____</w:t>
      </w:r>
    </w:p>
    <w:p>
      <w:pPr>
        <w:spacing w:after="0"/>
        <w:ind w:left="0"/>
        <w:jc w:val="both"/>
      </w:pPr>
      <w:r>
        <w:rPr>
          <w:rFonts w:ascii="Times New Roman"/>
          <w:b w:val="false"/>
          <w:i w:val="false"/>
          <w:color w:val="000000"/>
          <w:sz w:val="28"/>
        </w:rPr>
        <w:t>д) разделения ____</w:t>
      </w:r>
    </w:p>
    <w:p>
      <w:pPr>
        <w:spacing w:after="0"/>
        <w:ind w:left="0"/>
        <w:jc w:val="both"/>
      </w:pPr>
      <w:r>
        <w:rPr>
          <w:rFonts w:ascii="Times New Roman"/>
          <w:b w:val="false"/>
          <w:i w:val="false"/>
          <w:color w:val="000000"/>
          <w:sz w:val="28"/>
        </w:rPr>
        <w:t>2) изменение наименования юридического лица-лицензиата 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 xml:space="preserve"> уведомлениях" 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 xml:space="preserve"> лицензии с указанием объектов________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8) изменение наименования подвида деятельности _________</w:t>
      </w:r>
    </w:p>
    <w:p>
      <w:pPr>
        <w:spacing w:after="0"/>
        <w:ind w:left="0"/>
        <w:jc w:val="both"/>
      </w:pPr>
      <w:r>
        <w:rPr>
          <w:rFonts w:ascii="Times New Roman"/>
          <w:b w:val="false"/>
          <w:i w:val="false"/>
          <w:color w:val="000000"/>
          <w:sz w:val="28"/>
        </w:rPr>
        <w:t>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 xml:space="preserve">             район, населенный пункт, наименование улицы, номер дома/здания</w:t>
      </w:r>
    </w:p>
    <w:p>
      <w:pPr>
        <w:spacing w:after="0"/>
        <w:ind w:left="0"/>
        <w:jc w:val="both"/>
      </w:pPr>
      <w:r>
        <w:rPr>
          <w:rFonts w:ascii="Times New Roman"/>
          <w:b w:val="false"/>
          <w:i w:val="false"/>
          <w:color w:val="000000"/>
          <w:sz w:val="28"/>
        </w:rPr>
        <w:t xml:space="preserve">                         (стационарного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 xml:space="preserve"> 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 xml:space="preserve"> 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 xml:space="preserve"> 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 xml:space="preserve"> 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 xml:space="preserve"> 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 xml:space="preserve"> 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 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____________________________________________________ (подпись)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оптовую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15" w:id="532"/>
    <w:p>
      <w:pPr>
        <w:spacing w:after="0"/>
        <w:ind w:left="0"/>
        <w:jc w:val="left"/>
      </w:pPr>
      <w:r>
        <w:rPr>
          <w:rFonts w:ascii="Times New Roman"/>
          <w:b/>
          <w:i w:val="false"/>
          <w:color w:val="000000"/>
        </w:rPr>
        <w:t xml:space="preserve">              Заявление физического лица для переоформления лицензии и (или)</w:t>
      </w:r>
      <w:r>
        <w:br/>
      </w:r>
      <w:r>
        <w:rPr>
          <w:rFonts w:ascii="Times New Roman"/>
          <w:b/>
          <w:i w:val="false"/>
          <w:color w:val="000000"/>
        </w:rPr>
        <w:t xml:space="preserve">                               приложения к лицензии</w:t>
      </w:r>
    </w:p>
    <w:bookmarkEnd w:id="532"/>
    <w:p>
      <w:pPr>
        <w:spacing w:after="0"/>
        <w:ind w:left="0"/>
        <w:jc w:val="both"/>
      </w:pPr>
      <w:bookmarkStart w:name="z816" w:id="533"/>
      <w:r>
        <w:rPr>
          <w:rFonts w:ascii="Times New Roman"/>
          <w:b w:val="false"/>
          <w:i w:val="false"/>
          <w:color w:val="000000"/>
          <w:sz w:val="28"/>
        </w:rPr>
        <w:t>
      В______________________________________________________________</w:t>
      </w:r>
    </w:p>
    <w:bookmarkEnd w:id="533"/>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 к лицензии (нужное подчеркнуть)</w:t>
      </w:r>
    </w:p>
    <w:p>
      <w:pPr>
        <w:spacing w:after="0"/>
        <w:ind w:left="0"/>
        <w:jc w:val="both"/>
      </w:pPr>
      <w:r>
        <w:rPr>
          <w:rFonts w:ascii="Times New Roman"/>
          <w:b w:val="false"/>
          <w:i w:val="false"/>
          <w:color w:val="000000"/>
          <w:sz w:val="28"/>
        </w:rPr>
        <w:t>№____________ от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 (номер(а)</w:t>
      </w:r>
    </w:p>
    <w:p>
      <w:pPr>
        <w:spacing w:after="0"/>
        <w:ind w:left="0"/>
        <w:jc w:val="both"/>
      </w:pPr>
      <w:r>
        <w:rPr>
          <w:rFonts w:ascii="Times New Roman"/>
          <w:b w:val="false"/>
          <w:i w:val="false"/>
          <w:color w:val="000000"/>
          <w:sz w:val="28"/>
        </w:rPr>
        <w:t xml:space="preserve"> 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выдавшего ____________________________________________________________________</w:t>
      </w:r>
    </w:p>
    <w:p>
      <w:pPr>
        <w:spacing w:after="0"/>
        <w:ind w:left="0"/>
        <w:jc w:val="both"/>
      </w:pPr>
      <w:r>
        <w:rPr>
          <w:rFonts w:ascii="Times New Roman"/>
          <w:b w:val="false"/>
          <w:i w:val="false"/>
          <w:color w:val="000000"/>
          <w:sz w:val="28"/>
        </w:rPr>
        <w:t>лицензию и (или) приложение(я)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вида деятельности и (или) подвида(ов) деятельности) по</w:t>
      </w:r>
    </w:p>
    <w:p>
      <w:pPr>
        <w:spacing w:after="0"/>
        <w:ind w:left="0"/>
        <w:jc w:val="both"/>
      </w:pPr>
      <w:r>
        <w:rPr>
          <w:rFonts w:ascii="Times New Roman"/>
          <w:b w:val="false"/>
          <w:i w:val="false"/>
          <w:color w:val="000000"/>
          <w:sz w:val="28"/>
        </w:rPr>
        <w:t xml:space="preserve">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 лица- лицензиата</w:t>
      </w:r>
    </w:p>
    <w:p>
      <w:pPr>
        <w:spacing w:after="0"/>
        <w:ind w:left="0"/>
        <w:jc w:val="both"/>
      </w:pPr>
      <w:r>
        <w:rPr>
          <w:rFonts w:ascii="Times New Roman"/>
          <w:b w:val="false"/>
          <w:i w:val="false"/>
          <w:color w:val="000000"/>
          <w:sz w:val="28"/>
        </w:rPr>
        <w:t xml:space="preserve">________________ </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наименования 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юридического адреса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уведомлениях" 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лицензии с указанием объектов_____________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___________________на бумажном</w:t>
      </w:r>
    </w:p>
    <w:p>
      <w:pPr>
        <w:spacing w:after="0"/>
        <w:ind w:left="0"/>
        <w:jc w:val="both"/>
      </w:pPr>
      <w:r>
        <w:rPr>
          <w:rFonts w:ascii="Times New Roman"/>
          <w:b w:val="false"/>
          <w:i w:val="false"/>
          <w:color w:val="000000"/>
          <w:sz w:val="28"/>
        </w:rPr>
        <w:t>носителе _____ (поставить знак Х в случае, если необходимо получить лицензию на</w:t>
      </w:r>
    </w:p>
    <w:p>
      <w:pPr>
        <w:spacing w:after="0"/>
        <w:ind w:left="0"/>
        <w:jc w:val="both"/>
      </w:pPr>
      <w:r>
        <w:rPr>
          <w:rFonts w:ascii="Times New Roman"/>
          <w:b w:val="false"/>
          <w:i w:val="false"/>
          <w:color w:val="000000"/>
          <w:sz w:val="28"/>
        </w:rPr>
        <w:t xml:space="preserve">бумажном носителе) </w:t>
      </w:r>
    </w:p>
    <w:p>
      <w:pPr>
        <w:spacing w:after="0"/>
        <w:ind w:left="0"/>
        <w:jc w:val="both"/>
      </w:pPr>
      <w:r>
        <w:rPr>
          <w:rFonts w:ascii="Times New Roman"/>
          <w:b w:val="false"/>
          <w:i w:val="false"/>
          <w:color w:val="000000"/>
          <w:sz w:val="28"/>
        </w:rPr>
        <w:t>Адрес местожительства физического лица 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________________________________________________ (подпись)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819" w:id="534"/>
    <w:p>
      <w:pPr>
        <w:spacing w:after="0"/>
        <w:ind w:left="0"/>
        <w:jc w:val="left"/>
      </w:pPr>
      <w:r>
        <w:rPr>
          <w:rFonts w:ascii="Times New Roman"/>
          <w:b/>
          <w:i w:val="false"/>
          <w:color w:val="000000"/>
        </w:rPr>
        <w:t xml:space="preserve">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534"/>
    <w:bookmarkStart w:name="z820" w:id="535"/>
    <w:p>
      <w:pPr>
        <w:spacing w:after="0"/>
        <w:ind w:left="0"/>
        <w:jc w:val="left"/>
      </w:pPr>
      <w:r>
        <w:rPr>
          <w:rFonts w:ascii="Times New Roman"/>
          <w:b/>
          <w:i w:val="false"/>
          <w:color w:val="000000"/>
        </w:rPr>
        <w:t xml:space="preserve"> Глава 1. Общие положения</w:t>
      </w:r>
    </w:p>
    <w:bookmarkEnd w:id="535"/>
    <w:bookmarkStart w:name="z821" w:id="536"/>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536"/>
    <w:bookmarkStart w:name="z822" w:id="537"/>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537"/>
    <w:bookmarkStart w:name="z823" w:id="538"/>
    <w:p>
      <w:pPr>
        <w:spacing w:after="0"/>
        <w:ind w:left="0"/>
        <w:jc w:val="left"/>
      </w:pPr>
      <w:r>
        <w:rPr>
          <w:rFonts w:ascii="Times New Roman"/>
          <w:b/>
          <w:i w:val="false"/>
          <w:color w:val="000000"/>
        </w:rPr>
        <w:t xml:space="preserve"> Глава 2. Порядок оказания государственной услуги</w:t>
      </w:r>
    </w:p>
    <w:bookmarkEnd w:id="538"/>
    <w:bookmarkStart w:name="z824" w:id="539"/>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 посредством веб-портала "электронного правительства" www.egov.kz (далее – портал).</w:t>
      </w:r>
    </w:p>
    <w:bookmarkEnd w:id="539"/>
    <w:bookmarkStart w:name="z825" w:id="540"/>
    <w:p>
      <w:pPr>
        <w:spacing w:after="0"/>
        <w:ind w:left="0"/>
        <w:jc w:val="both"/>
      </w:pPr>
      <w:r>
        <w:rPr>
          <w:rFonts w:ascii="Times New Roman"/>
          <w:b w:val="false"/>
          <w:i w:val="false"/>
          <w:color w:val="000000"/>
          <w:sz w:val="28"/>
        </w:rPr>
        <w:t>
      При получении и/или переоформлении лицензии заявление в форме электронного документа с перечнем необходимых документов для оказания государственной услуги, удостоверенное электронной цифровой подписью (далее – ЭЦП) услугополучателя, принимается через портал.</w:t>
      </w:r>
    </w:p>
    <w:bookmarkEnd w:id="540"/>
    <w:bookmarkStart w:name="z826" w:id="541"/>
    <w:p>
      <w:pPr>
        <w:spacing w:after="0"/>
        <w:ind w:left="0"/>
        <w:jc w:val="both"/>
      </w:pPr>
      <w:r>
        <w:rPr>
          <w:rFonts w:ascii="Times New Roman"/>
          <w:b w:val="false"/>
          <w:i w:val="false"/>
          <w:color w:val="000000"/>
          <w:sz w:val="28"/>
        </w:rPr>
        <w:t>
      Перечень основных требований к оказанию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541"/>
    <w:bookmarkStart w:name="z827" w:id="542"/>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542"/>
    <w:bookmarkStart w:name="z828" w:id="543"/>
    <w:p>
      <w:pPr>
        <w:spacing w:after="0"/>
        <w:ind w:left="0"/>
        <w:jc w:val="both"/>
      </w:pPr>
      <w:r>
        <w:rPr>
          <w:rFonts w:ascii="Times New Roman"/>
          <w:b w:val="false"/>
          <w:i w:val="false"/>
          <w:color w:val="000000"/>
          <w:sz w:val="28"/>
        </w:rPr>
        <w:t xml:space="preserve">
      При обращении через портал услугополучателю направляется статус о принятии запроса для оказания государственной услуги. </w:t>
      </w:r>
    </w:p>
    <w:bookmarkEnd w:id="543"/>
    <w:bookmarkStart w:name="z829" w:id="544"/>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544"/>
    <w:bookmarkStart w:name="z830" w:id="545"/>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545"/>
    <w:bookmarkStart w:name="z831" w:id="546"/>
    <w:p>
      <w:pPr>
        <w:spacing w:after="0"/>
        <w:ind w:left="0"/>
        <w:jc w:val="both"/>
      </w:pPr>
      <w:r>
        <w:rPr>
          <w:rFonts w:ascii="Times New Roman"/>
          <w:b w:val="false"/>
          <w:i w:val="false"/>
          <w:color w:val="000000"/>
          <w:sz w:val="28"/>
        </w:rPr>
        <w:t>
      4. Согласно статье 33 Закона о разрешениях лицензия и (или) приложение к лицензии подлежат переоформлению в следующих случаях:</w:t>
      </w:r>
    </w:p>
    <w:bookmarkEnd w:id="546"/>
    <w:bookmarkStart w:name="z832" w:id="547"/>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547"/>
    <w:bookmarkStart w:name="z833" w:id="548"/>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548"/>
    <w:bookmarkStart w:name="z834" w:id="549"/>
    <w:p>
      <w:pPr>
        <w:spacing w:after="0"/>
        <w:ind w:left="0"/>
        <w:jc w:val="both"/>
      </w:pPr>
      <w:r>
        <w:rPr>
          <w:rFonts w:ascii="Times New Roman"/>
          <w:b w:val="false"/>
          <w:i w:val="false"/>
          <w:color w:val="000000"/>
          <w:sz w:val="28"/>
        </w:rPr>
        <w:t>
      3) реорганизации юридического лица-лицензиата в соответствии с порядком, определенным статьей 34 Закона о разрешениях;</w:t>
      </w:r>
    </w:p>
    <w:bookmarkEnd w:id="549"/>
    <w:bookmarkStart w:name="z835" w:id="550"/>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филиала иностранного юридического лица-лицензиата, предметом деятельности которого является оказание финансовых услуг (при указании адреса в лицензии);</w:t>
      </w:r>
    </w:p>
    <w:bookmarkEnd w:id="550"/>
    <w:bookmarkStart w:name="z836" w:id="551"/>
    <w:p>
      <w:pPr>
        <w:spacing w:after="0"/>
        <w:ind w:left="0"/>
        <w:jc w:val="both"/>
      </w:pPr>
      <w:r>
        <w:rPr>
          <w:rFonts w:ascii="Times New Roman"/>
          <w:b w:val="false"/>
          <w:i w:val="false"/>
          <w:color w:val="000000"/>
          <w:sz w:val="28"/>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о разрешениях;</w:t>
      </w:r>
    </w:p>
    <w:bookmarkEnd w:id="551"/>
    <w:bookmarkStart w:name="z837" w:id="552"/>
    <w:p>
      <w:pPr>
        <w:spacing w:after="0"/>
        <w:ind w:left="0"/>
        <w:jc w:val="both"/>
      </w:pPr>
      <w:r>
        <w:rPr>
          <w:rFonts w:ascii="Times New Roman"/>
          <w:b w:val="false"/>
          <w:i w:val="false"/>
          <w:color w:val="000000"/>
          <w:sz w:val="28"/>
        </w:rPr>
        <w:t>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552"/>
    <w:bookmarkStart w:name="z838" w:id="553"/>
    <w:p>
      <w:pPr>
        <w:spacing w:after="0"/>
        <w:ind w:left="0"/>
        <w:jc w:val="both"/>
      </w:pPr>
      <w:r>
        <w:rPr>
          <w:rFonts w:ascii="Times New Roman"/>
          <w:b w:val="false"/>
          <w:i w:val="false"/>
          <w:color w:val="000000"/>
          <w:sz w:val="28"/>
        </w:rPr>
        <w:t>
      7) наличия требования о переоформлении в законах Республики Казахстан.</w:t>
      </w:r>
    </w:p>
    <w:bookmarkEnd w:id="553"/>
    <w:bookmarkStart w:name="z839" w:id="554"/>
    <w:p>
      <w:pPr>
        <w:spacing w:after="0"/>
        <w:ind w:left="0"/>
        <w:jc w:val="both"/>
      </w:pPr>
      <w:r>
        <w:rPr>
          <w:rFonts w:ascii="Times New Roman"/>
          <w:b w:val="false"/>
          <w:i w:val="false"/>
          <w:color w:val="000000"/>
          <w:sz w:val="28"/>
        </w:rPr>
        <w:t>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bookmarkEnd w:id="554"/>
    <w:bookmarkStart w:name="z840" w:id="555"/>
    <w:p>
      <w:pPr>
        <w:spacing w:after="0"/>
        <w:ind w:left="0"/>
        <w:jc w:val="both"/>
      </w:pPr>
      <w:r>
        <w:rPr>
          <w:rFonts w:ascii="Times New Roman"/>
          <w:b w:val="false"/>
          <w:i w:val="false"/>
          <w:color w:val="000000"/>
          <w:sz w:val="28"/>
        </w:rPr>
        <w:t>
      При изменении наименования вида и (или) подвида деятельности, для которых введен разрешительный порядок, лицензиат подает заявление о переоформлении лицензии и (или) приложения к лицензии.</w:t>
      </w:r>
    </w:p>
    <w:bookmarkEnd w:id="555"/>
    <w:bookmarkStart w:name="z841" w:id="556"/>
    <w:p>
      <w:pPr>
        <w:spacing w:after="0"/>
        <w:ind w:left="0"/>
        <w:jc w:val="both"/>
      </w:pPr>
      <w:r>
        <w:rPr>
          <w:rFonts w:ascii="Times New Roman"/>
          <w:b w:val="false"/>
          <w:i w:val="false"/>
          <w:color w:val="000000"/>
          <w:sz w:val="28"/>
        </w:rPr>
        <w:t>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bookmarkEnd w:id="556"/>
    <w:bookmarkStart w:name="z842" w:id="557"/>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2</w:t>
      </w:r>
      <w:r>
        <w:rPr>
          <w:rFonts w:ascii="Times New Roman"/>
          <w:b w:val="false"/>
          <w:i w:val="false"/>
          <w:color w:val="000000"/>
          <w:sz w:val="28"/>
        </w:rPr>
        <w:t xml:space="preserve">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оформления лицензии только в электронной форме, а также случаев прекращения действия лицензии и (или) приложения к лицензии по следующим основаниям, предусмотренным подпунктами 6) и 7) пункта 1 статьи 35 Закона:</w:t>
      </w:r>
    </w:p>
    <w:bookmarkEnd w:id="557"/>
    <w:bookmarkStart w:name="z843" w:id="558"/>
    <w:p>
      <w:pPr>
        <w:spacing w:after="0"/>
        <w:ind w:left="0"/>
        <w:jc w:val="both"/>
      </w:pPr>
      <w:r>
        <w:rPr>
          <w:rFonts w:ascii="Times New Roman"/>
          <w:b w:val="false"/>
          <w:i w:val="false"/>
          <w:color w:val="000000"/>
          <w:sz w:val="28"/>
        </w:rPr>
        <w:t xml:space="preserve">
      исключения лицензии или отдельного вида деятельности и (или) подвида деятельности или действия (операции) из приложения 1 к </w:t>
      </w:r>
      <w:r>
        <w:rPr>
          <w:rFonts w:ascii="Times New Roman"/>
          <w:b w:val="false"/>
          <w:i w:val="false"/>
          <w:color w:val="000000"/>
          <w:sz w:val="28"/>
        </w:rPr>
        <w:t>Закону</w:t>
      </w:r>
      <w:r>
        <w:rPr>
          <w:rFonts w:ascii="Times New Roman"/>
          <w:b w:val="false"/>
          <w:i w:val="false"/>
          <w:color w:val="000000"/>
          <w:sz w:val="28"/>
        </w:rPr>
        <w:t>;</w:t>
      </w:r>
    </w:p>
    <w:bookmarkEnd w:id="558"/>
    <w:bookmarkStart w:name="z844" w:id="559"/>
    <w:p>
      <w:pPr>
        <w:spacing w:after="0"/>
        <w:ind w:left="0"/>
        <w:jc w:val="both"/>
      </w:pPr>
      <w:r>
        <w:rPr>
          <w:rFonts w:ascii="Times New Roman"/>
          <w:b w:val="false"/>
          <w:i w:val="false"/>
          <w:color w:val="000000"/>
          <w:sz w:val="28"/>
        </w:rPr>
        <w:t>
      исключения лицензиата из числа лиц, подлежащих лицензированию.</w:t>
      </w:r>
    </w:p>
    <w:bookmarkEnd w:id="559"/>
    <w:bookmarkStart w:name="z845" w:id="560"/>
    <w:p>
      <w:pPr>
        <w:spacing w:after="0"/>
        <w:ind w:left="0"/>
        <w:jc w:val="both"/>
      </w:pPr>
      <w:r>
        <w:rPr>
          <w:rFonts w:ascii="Times New Roman"/>
          <w:b w:val="false"/>
          <w:i w:val="false"/>
          <w:color w:val="000000"/>
          <w:sz w:val="28"/>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560"/>
    <w:bookmarkStart w:name="z846" w:id="561"/>
    <w:p>
      <w:pPr>
        <w:spacing w:after="0"/>
        <w:ind w:left="0"/>
        <w:jc w:val="both"/>
      </w:pPr>
      <w:r>
        <w:rPr>
          <w:rFonts w:ascii="Times New Roman"/>
          <w:b w:val="false"/>
          <w:i w:val="false"/>
          <w:color w:val="000000"/>
          <w:sz w:val="28"/>
        </w:rPr>
        <w:t>
      Услугодатель в течение 1 (одного) рабочего дня с момента получения документов услугополучателя проверяет полноту представленных документов.</w:t>
      </w:r>
    </w:p>
    <w:bookmarkEnd w:id="561"/>
    <w:bookmarkStart w:name="z847" w:id="562"/>
    <w:p>
      <w:pPr>
        <w:spacing w:after="0"/>
        <w:ind w:left="0"/>
        <w:jc w:val="both"/>
      </w:pPr>
      <w:r>
        <w:rPr>
          <w:rFonts w:ascii="Times New Roman"/>
          <w:b w:val="false"/>
          <w:i w:val="false"/>
          <w:color w:val="000000"/>
          <w:sz w:val="28"/>
        </w:rPr>
        <w:t>
      При установлении факта неполноты представленных документов услугодатель в указанные сроки дает мотивированный отказ в дальнейшем рассмотрении заявления.</w:t>
      </w:r>
    </w:p>
    <w:bookmarkEnd w:id="562"/>
    <w:bookmarkStart w:name="z848" w:id="563"/>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bookmarkEnd w:id="563"/>
    <w:bookmarkStart w:name="z849" w:id="564"/>
    <w:p>
      <w:pPr>
        <w:spacing w:after="0"/>
        <w:ind w:left="0"/>
        <w:jc w:val="both"/>
      </w:pPr>
      <w:r>
        <w:rPr>
          <w:rFonts w:ascii="Times New Roman"/>
          <w:b w:val="false"/>
          <w:i w:val="false"/>
          <w:color w:val="000000"/>
          <w:sz w:val="28"/>
        </w:rPr>
        <w:t xml:space="preserve">
      1) при выдаче лицензии либо мотивированного ответа об отказе в оказании государственной услуги в случаях и по основаниям,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 Закона о разрешениях – не позднее 1 (одного) рабочего дня, следующего за днем регистрации указанного заявления;</w:t>
      </w:r>
    </w:p>
    <w:bookmarkEnd w:id="564"/>
    <w:bookmarkStart w:name="z850" w:id="565"/>
    <w:p>
      <w:pPr>
        <w:spacing w:after="0"/>
        <w:ind w:left="0"/>
        <w:jc w:val="both"/>
      </w:pPr>
      <w:r>
        <w:rPr>
          <w:rFonts w:ascii="Times New Roman"/>
          <w:b w:val="false"/>
          <w:i w:val="false"/>
          <w:color w:val="000000"/>
          <w:sz w:val="28"/>
        </w:rPr>
        <w:t>
      2) при переоформлении лицензии – не позднее 1 (одного) рабочего дня, следующего за днем регистрации указанного заявления.</w:t>
      </w:r>
    </w:p>
    <w:bookmarkEnd w:id="565"/>
    <w:bookmarkStart w:name="z851" w:id="566"/>
    <w:p>
      <w:pPr>
        <w:spacing w:after="0"/>
        <w:ind w:left="0"/>
        <w:jc w:val="both"/>
      </w:pPr>
      <w:r>
        <w:rPr>
          <w:rFonts w:ascii="Times New Roman"/>
          <w:b w:val="false"/>
          <w:i w:val="false"/>
          <w:color w:val="000000"/>
          <w:sz w:val="28"/>
        </w:rPr>
        <w:t>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566"/>
    <w:bookmarkStart w:name="z852" w:id="567"/>
    <w:p>
      <w:pPr>
        <w:spacing w:after="0"/>
        <w:ind w:left="0"/>
        <w:jc w:val="both"/>
      </w:pPr>
      <w:r>
        <w:rPr>
          <w:rFonts w:ascii="Times New Roman"/>
          <w:b w:val="false"/>
          <w:i w:val="false"/>
          <w:color w:val="000000"/>
          <w:sz w:val="28"/>
        </w:rPr>
        <w:t>
      7.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567"/>
    <w:bookmarkStart w:name="z853" w:id="568"/>
    <w:p>
      <w:pPr>
        <w:spacing w:after="0"/>
        <w:ind w:left="0"/>
        <w:jc w:val="both"/>
      </w:pPr>
      <w:r>
        <w:rPr>
          <w:rFonts w:ascii="Times New Roman"/>
          <w:b w:val="false"/>
          <w:i w:val="false"/>
          <w:color w:val="000000"/>
          <w:sz w:val="28"/>
        </w:rPr>
        <w:t>
      8.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568"/>
    <w:bookmarkStart w:name="z854" w:id="569"/>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569"/>
    <w:bookmarkStart w:name="z855" w:id="570"/>
    <w:p>
      <w:pPr>
        <w:spacing w:after="0"/>
        <w:ind w:left="0"/>
        <w:jc w:val="both"/>
      </w:pPr>
      <w:r>
        <w:rPr>
          <w:rFonts w:ascii="Times New Roman"/>
          <w:b w:val="false"/>
          <w:i w:val="false"/>
          <w:color w:val="000000"/>
          <w:sz w:val="28"/>
        </w:rPr>
        <w:t>
      9.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570"/>
    <w:bookmarkStart w:name="z856" w:id="571"/>
    <w:p>
      <w:pPr>
        <w:spacing w:after="0"/>
        <w:ind w:left="0"/>
        <w:jc w:val="both"/>
      </w:pPr>
      <w:r>
        <w:rPr>
          <w:rFonts w:ascii="Times New Roman"/>
          <w:b w:val="false"/>
          <w:i w:val="false"/>
          <w:color w:val="000000"/>
          <w:sz w:val="28"/>
        </w:rPr>
        <w:t>
      на имя руководителя услугодателя;</w:t>
      </w:r>
    </w:p>
    <w:bookmarkEnd w:id="571"/>
    <w:bookmarkStart w:name="z857" w:id="572"/>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572"/>
    <w:bookmarkStart w:name="z858" w:id="573"/>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573"/>
    <w:bookmarkStart w:name="z859" w:id="574"/>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574"/>
    <w:bookmarkStart w:name="z860" w:id="575"/>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575"/>
    <w:bookmarkStart w:name="z861" w:id="57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576"/>
    <w:bookmarkStart w:name="z862" w:id="577"/>
    <w:p>
      <w:pPr>
        <w:spacing w:after="0"/>
        <w:ind w:left="0"/>
        <w:jc w:val="both"/>
      </w:pPr>
      <w:r>
        <w:rPr>
          <w:rFonts w:ascii="Times New Roman"/>
          <w:b w:val="false"/>
          <w:i w:val="false"/>
          <w:color w:val="000000"/>
          <w:sz w:val="28"/>
        </w:rPr>
        <w:t xml:space="preserve">
      10.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577"/>
    <w:bookmarkStart w:name="z863" w:id="578"/>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5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розничной реализации</w:t>
            </w:r>
            <w:r>
              <w:br/>
            </w:r>
            <w:r>
              <w:rPr>
                <w:rFonts w:ascii="Times New Roman"/>
                <w:b w:val="false"/>
                <w:i w:val="false"/>
                <w:color w:val="000000"/>
                <w:sz w:val="20"/>
              </w:rPr>
              <w:t>алкогольной продукции на территории</w:t>
            </w:r>
            <w:r>
              <w:br/>
            </w:r>
            <w:r>
              <w:rPr>
                <w:rFonts w:ascii="Times New Roman"/>
                <w:b w:val="false"/>
                <w:i w:val="false"/>
                <w:color w:val="000000"/>
                <w:sz w:val="20"/>
              </w:rPr>
              <w:t>ее производства"</w:t>
            </w:r>
          </w:p>
        </w:tc>
      </w:tr>
    </w:tbl>
    <w:bookmarkStart w:name="z865" w:id="579"/>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"Выдача</w:t>
            </w:r>
            <w:r>
              <w:rPr>
                <w:rFonts w:ascii="Times New Roman"/>
                <w:b w:val="false"/>
                <w:i w:val="false"/>
                <w:color w:val="000000"/>
                <w:sz w:val="20"/>
              </w:rPr>
              <w:t xml:space="preserve"> </w:t>
            </w:r>
            <w:r>
              <w:rPr>
                <w:rFonts w:ascii="Times New Roman"/>
                <w:b/>
                <w:i w:val="false"/>
                <w:color w:val="000000"/>
                <w:sz w:val="20"/>
              </w:rPr>
              <w:t>лицензии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хранение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розничную</w:t>
            </w:r>
            <w:r>
              <w:rPr>
                <w:rFonts w:ascii="Times New Roman"/>
                <w:b w:val="false"/>
                <w:i w:val="false"/>
                <w:color w:val="000000"/>
                <w:sz w:val="20"/>
              </w:rPr>
              <w:t xml:space="preserve"> </w:t>
            </w:r>
            <w:r>
              <w:rPr>
                <w:rFonts w:ascii="Times New Roman"/>
                <w:b/>
                <w:i w:val="false"/>
                <w:color w:val="000000"/>
                <w:sz w:val="20"/>
              </w:rPr>
              <w:t>реализацию</w:t>
            </w:r>
            <w:r>
              <w:rPr>
                <w:rFonts w:ascii="Times New Roman"/>
                <w:b w:val="false"/>
                <w:i w:val="false"/>
                <w:color w:val="000000"/>
                <w:sz w:val="20"/>
              </w:rPr>
              <w:t xml:space="preserve"> </w:t>
            </w:r>
            <w:r>
              <w:rPr>
                <w:rFonts w:ascii="Times New Roman"/>
                <w:b/>
                <w:i w:val="false"/>
                <w:color w:val="000000"/>
                <w:sz w:val="20"/>
              </w:rPr>
              <w:t>алкогольной</w:t>
            </w:r>
            <w:r>
              <w:rPr>
                <w:rFonts w:ascii="Times New Roman"/>
                <w:b w:val="false"/>
                <w:i w:val="false"/>
                <w:color w:val="000000"/>
                <w:sz w:val="20"/>
              </w:rPr>
              <w:t xml:space="preserve"> </w:t>
            </w:r>
            <w:r>
              <w:rPr>
                <w:rFonts w:ascii="Times New Roman"/>
                <w:b/>
                <w:i w:val="false"/>
                <w:color w:val="000000"/>
                <w:sz w:val="20"/>
              </w:rPr>
              <w:t>продукции,</w:t>
            </w:r>
            <w:r>
              <w:rPr>
                <w:rFonts w:ascii="Times New Roman"/>
                <w:b w:val="false"/>
                <w:i w:val="false"/>
                <w:color w:val="000000"/>
                <w:sz w:val="20"/>
              </w:rPr>
              <w:t xml:space="preserve"> </w:t>
            </w:r>
            <w:r>
              <w:rPr>
                <w:rFonts w:ascii="Times New Roman"/>
                <w:b/>
                <w:i w:val="false"/>
                <w:color w:val="000000"/>
                <w:sz w:val="20"/>
              </w:rPr>
              <w:t>за</w:t>
            </w:r>
            <w:r>
              <w:rPr>
                <w:rFonts w:ascii="Times New Roman"/>
                <w:b w:val="false"/>
                <w:i w:val="false"/>
                <w:color w:val="000000"/>
                <w:sz w:val="20"/>
              </w:rPr>
              <w:t xml:space="preserve"> </w:t>
            </w:r>
            <w:r>
              <w:rPr>
                <w:rFonts w:ascii="Times New Roman"/>
                <w:b/>
                <w:i w:val="false"/>
                <w:color w:val="000000"/>
                <w:sz w:val="20"/>
              </w:rPr>
              <w:t>исключением</w:t>
            </w:r>
            <w:r>
              <w:rPr>
                <w:rFonts w:ascii="Times New Roman"/>
                <w:b w:val="false"/>
                <w:i w:val="false"/>
                <w:color w:val="000000"/>
                <w:sz w:val="20"/>
              </w:rPr>
              <w:t xml:space="preserve"> </w:t>
            </w:r>
            <w:r>
              <w:rPr>
                <w:rFonts w:ascii="Times New Roman"/>
                <w:b/>
                <w:i w:val="false"/>
                <w:color w:val="000000"/>
                <w:sz w:val="20"/>
              </w:rPr>
              <w:t>деятельности</w:t>
            </w:r>
            <w:r>
              <w:rPr>
                <w:rFonts w:ascii="Times New Roman"/>
                <w:b w:val="false"/>
                <w:i w:val="false"/>
                <w:color w:val="000000"/>
                <w:sz w:val="20"/>
              </w:rPr>
              <w:t xml:space="preserve"> </w:t>
            </w:r>
            <w:r>
              <w:rPr>
                <w:rFonts w:ascii="Times New Roman"/>
                <w:b/>
                <w:i w:val="false"/>
                <w:color w:val="000000"/>
                <w:sz w:val="20"/>
              </w:rPr>
              <w:t>по</w:t>
            </w:r>
            <w:r>
              <w:rPr>
                <w:rFonts w:ascii="Times New Roman"/>
                <w:b w:val="false"/>
                <w:i w:val="false"/>
                <w:color w:val="000000"/>
                <w:sz w:val="20"/>
              </w:rPr>
              <w:t xml:space="preserve"> </w:t>
            </w:r>
            <w:r>
              <w:rPr>
                <w:rFonts w:ascii="Times New Roman"/>
                <w:b/>
                <w:i w:val="false"/>
                <w:color w:val="000000"/>
                <w:sz w:val="20"/>
              </w:rPr>
              <w:t>хранению</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розничной</w:t>
            </w:r>
            <w:r>
              <w:rPr>
                <w:rFonts w:ascii="Times New Roman"/>
                <w:b w:val="false"/>
                <w:i w:val="false"/>
                <w:color w:val="000000"/>
                <w:sz w:val="20"/>
              </w:rPr>
              <w:t xml:space="preserve"> </w:t>
            </w:r>
            <w:r>
              <w:rPr>
                <w:rFonts w:ascii="Times New Roman"/>
                <w:b/>
                <w:i w:val="false"/>
                <w:color w:val="000000"/>
                <w:sz w:val="20"/>
              </w:rPr>
              <w:t>реализации</w:t>
            </w:r>
            <w:r>
              <w:rPr>
                <w:rFonts w:ascii="Times New Roman"/>
                <w:b w:val="false"/>
                <w:i w:val="false"/>
                <w:color w:val="000000"/>
                <w:sz w:val="20"/>
              </w:rPr>
              <w:t xml:space="preserve"> </w:t>
            </w:r>
            <w:r>
              <w:rPr>
                <w:rFonts w:ascii="Times New Roman"/>
                <w:b/>
                <w:i w:val="false"/>
                <w:color w:val="000000"/>
                <w:sz w:val="20"/>
              </w:rPr>
              <w:t>алкогольной</w:t>
            </w:r>
            <w:r>
              <w:rPr>
                <w:rFonts w:ascii="Times New Roman"/>
                <w:b w:val="false"/>
                <w:i w:val="false"/>
                <w:color w:val="000000"/>
                <w:sz w:val="20"/>
              </w:rPr>
              <w:t xml:space="preserve"> </w:t>
            </w:r>
            <w:r>
              <w:rPr>
                <w:rFonts w:ascii="Times New Roman"/>
                <w:b/>
                <w:i w:val="false"/>
                <w:color w:val="000000"/>
                <w:sz w:val="20"/>
              </w:rPr>
              <w:t>продукции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территории</w:t>
            </w:r>
            <w:r>
              <w:rPr>
                <w:rFonts w:ascii="Times New Roman"/>
                <w:b w:val="false"/>
                <w:i w:val="false"/>
                <w:color w:val="000000"/>
                <w:sz w:val="20"/>
              </w:rPr>
              <w:t xml:space="preserve"> </w:t>
            </w:r>
            <w:r>
              <w:rPr>
                <w:rFonts w:ascii="Times New Roman"/>
                <w:b/>
                <w:i w:val="false"/>
                <w:color w:val="000000"/>
                <w:sz w:val="20"/>
              </w:rPr>
              <w:t>ее</w:t>
            </w:r>
            <w:r>
              <w:rPr>
                <w:rFonts w:ascii="Times New Roman"/>
                <w:b w:val="false"/>
                <w:i w:val="false"/>
                <w:color w:val="000000"/>
                <w:sz w:val="20"/>
              </w:rPr>
              <w:t xml:space="preserve"> </w:t>
            </w:r>
            <w:r>
              <w:rPr>
                <w:rFonts w:ascii="Times New Roman"/>
                <w:b/>
                <w:i w:val="false"/>
                <w:color w:val="000000"/>
                <w:sz w:val="20"/>
              </w:rPr>
              <w:t>производства"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580"/>
          <w:p>
            <w:pPr>
              <w:spacing w:after="20"/>
              <w:ind w:left="20"/>
              <w:jc w:val="both"/>
            </w:pPr>
            <w:r>
              <w:rPr>
                <w:rFonts w:ascii="Times New Roman"/>
                <w:b w:val="false"/>
                <w:i w:val="false"/>
                <w:color w:val="000000"/>
                <w:sz w:val="20"/>
              </w:rPr>
              <w:t>
Наименование подвида государственной услуги:</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1.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20"/>
              <w:ind w:left="20"/>
              <w:jc w:val="both"/>
            </w:pPr>
            <w:r>
              <w:rPr>
                <w:rFonts w:ascii="Times New Roman"/>
                <w:b w:val="false"/>
                <w:i w:val="false"/>
                <w:color w:val="000000"/>
                <w:sz w:val="20"/>
              </w:rPr>
              <w:t>
2. Переоформление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581"/>
          <w:p>
            <w:pPr>
              <w:spacing w:after="20"/>
              <w:ind w:left="20"/>
              <w:jc w:val="both"/>
            </w:pPr>
            <w:r>
              <w:rPr>
                <w:rFonts w:ascii="Times New Roman"/>
                <w:b w:val="false"/>
                <w:i w:val="false"/>
                <w:color w:val="000000"/>
                <w:sz w:val="20"/>
              </w:rPr>
              <w:t>
1) выдача лицензии либо мотивированный ответ об отказе в оказании государственной услуги в случаях и по основаниям указанным в пункте 9 настоящего Перечня – не позднее 1 (одного) рабочего дня, следующего за днем регистрации указанного заявления;</w:t>
            </w:r>
          </w:p>
          <w:bookmarkEnd w:id="581"/>
          <w:p>
            <w:pPr>
              <w:spacing w:after="20"/>
              <w:ind w:left="20"/>
              <w:jc w:val="both"/>
            </w:pPr>
            <w:r>
              <w:rPr>
                <w:rFonts w:ascii="Times New Roman"/>
                <w:b w:val="false"/>
                <w:i w:val="false"/>
                <w:color w:val="000000"/>
                <w:sz w:val="20"/>
              </w:rPr>
              <w:t>
2) переоформление лицензии – не позднее 1 (одного) рабочего дня, следующего за днем регистрации указанного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582"/>
          <w:p>
            <w:pPr>
              <w:spacing w:after="20"/>
              <w:ind w:left="20"/>
              <w:jc w:val="both"/>
            </w:pPr>
            <w:r>
              <w:rPr>
                <w:rFonts w:ascii="Times New Roman"/>
                <w:b w:val="false"/>
                <w:i w:val="false"/>
                <w:color w:val="000000"/>
                <w:sz w:val="20"/>
              </w:rPr>
              <w:t>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p>
          <w:bookmarkEnd w:id="582"/>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583"/>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4</w:t>
            </w:r>
            <w:r>
              <w:rPr>
                <w:rFonts w:ascii="Times New Roman"/>
                <w:b w:val="false"/>
                <w:i w:val="false"/>
                <w:color w:val="000000"/>
                <w:sz w:val="20"/>
              </w:rPr>
              <w:t xml:space="preserve"> статьи 554 Кодекса Республики Казахстан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1)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в столице, городах республиканского и областного значения – 100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в городах районного значения и поселках – 70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в сельских населенных пунктах – 30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переоформлении лицензии – 10 % от ставки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pPr>
              <w:spacing w:after="20"/>
              <w:ind w:left="20"/>
              <w:jc w:val="both"/>
            </w:pPr>
            <w:r>
              <w:rPr>
                <w:rFonts w:ascii="Times New Roman"/>
                <w:b w:val="false"/>
                <w:i w:val="false"/>
                <w:color w:val="000000"/>
                <w:sz w:val="20"/>
              </w:rPr>
              <w:t>
При подаче запроса через портал, оплата может осуществляться через платежный шлюз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584"/>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Адреса мест оказания государственной услуги размещены на портале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585"/>
          <w:p>
            <w:pPr>
              <w:spacing w:after="20"/>
              <w:ind w:left="20"/>
              <w:jc w:val="both"/>
            </w:pPr>
            <w:r>
              <w:rPr>
                <w:rFonts w:ascii="Times New Roman"/>
                <w:b w:val="false"/>
                <w:i w:val="false"/>
                <w:color w:val="000000"/>
                <w:sz w:val="20"/>
              </w:rPr>
              <w:t>
1) для получения лицензии:</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аренды или безвозмездного пользования – в случае заключения данных договоров на срок менее одного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документы, в форме электронного документа согласно приложению 4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переоформления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согласно приложениям 4 или 5 к настоящему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586"/>
          <w:p>
            <w:pPr>
              <w:spacing w:after="20"/>
              <w:ind w:left="20"/>
              <w:jc w:val="both"/>
            </w:pPr>
            <w:r>
              <w:rPr>
                <w:rFonts w:ascii="Times New Roman"/>
                <w:b w:val="false"/>
                <w:i w:val="false"/>
                <w:color w:val="000000"/>
                <w:sz w:val="20"/>
              </w:rPr>
              <w:t>
1) занятие видом деятельности запрещено законами Республики Казахстан для данной категории услугополучателей;</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2) не внесен лицензионный сбор;</w:t>
            </w:r>
          </w:p>
          <w:p>
            <w:pPr>
              <w:spacing w:after="20"/>
              <w:ind w:left="20"/>
              <w:jc w:val="both"/>
            </w:pPr>
            <w:r>
              <w:rPr>
                <w:rFonts w:ascii="Times New Roman"/>
                <w:b w:val="false"/>
                <w:i w:val="false"/>
                <w:color w:val="000000"/>
                <w:sz w:val="20"/>
              </w:rPr>
              <w:t>
</w:t>
            </w:r>
            <w:r>
              <w:rPr>
                <w:rFonts w:ascii="Times New Roman"/>
                <w:b w:val="false"/>
                <w:i w:val="false"/>
                <w:color w:val="000000"/>
                <w:sz w:val="20"/>
              </w:rPr>
              <w:t>3)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(приговор) суда о приостановлении или запрета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6) судом на основании представления судебного исполнителя временно запрещено выдавать услугополучателю - должнику лицензию;</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установлена недостоверность документов, представленных заявителем для получения лицензии,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10)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587"/>
          <w:p>
            <w:pPr>
              <w:spacing w:after="20"/>
              <w:ind w:left="20"/>
              <w:jc w:val="both"/>
            </w:pPr>
            <w:r>
              <w:rPr>
                <w:rFonts w:ascii="Times New Roman"/>
                <w:b w:val="false"/>
                <w:i w:val="false"/>
                <w:color w:val="000000"/>
                <w:sz w:val="20"/>
              </w:rPr>
              <w:t>
Иные требования с учетом особенностей оказания</w:t>
            </w:r>
          </w:p>
          <w:bookmarkEnd w:id="587"/>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государственной услуги, в том числе оказываемой в электронной</w:t>
            </w:r>
          </w:p>
          <w:p>
            <w:pPr>
              <w:spacing w:after="20"/>
              <w:ind w:left="20"/>
              <w:jc w:val="both"/>
            </w:pPr>
            <w:r>
              <w:rPr>
                <w:rFonts w:ascii="Times New Roman"/>
                <w:b w:val="false"/>
                <w:i w:val="false"/>
                <w:color w:val="000000"/>
                <w:sz w:val="20"/>
              </w:rPr>
              <w:t>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розничной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00" w:id="588"/>
    <w:p>
      <w:pPr>
        <w:spacing w:after="0"/>
        <w:ind w:left="0"/>
        <w:jc w:val="left"/>
      </w:pPr>
      <w:r>
        <w:rPr>
          <w:rFonts w:ascii="Times New Roman"/>
          <w:b/>
          <w:i w:val="false"/>
          <w:color w:val="000000"/>
        </w:rPr>
        <w:t xml:space="preserve">              Заявление юридического лица для получения лицензии и (или)</w:t>
      </w:r>
      <w:r>
        <w:br/>
      </w:r>
      <w:r>
        <w:rPr>
          <w:rFonts w:ascii="Times New Roman"/>
          <w:b/>
          <w:i w:val="false"/>
          <w:color w:val="000000"/>
        </w:rPr>
        <w:t xml:space="preserve">                               приложения к лицензии</w:t>
      </w:r>
    </w:p>
    <w:bookmarkEnd w:id="588"/>
    <w:p>
      <w:pPr>
        <w:spacing w:after="0"/>
        <w:ind w:left="0"/>
        <w:jc w:val="both"/>
      </w:pPr>
      <w:bookmarkStart w:name="z901" w:id="589"/>
      <w:r>
        <w:rPr>
          <w:rFonts w:ascii="Times New Roman"/>
          <w:b w:val="false"/>
          <w:i w:val="false"/>
          <w:color w:val="000000"/>
          <w:sz w:val="28"/>
        </w:rPr>
        <w:t>
      В_________________________________________________________________________</w:t>
      </w:r>
    </w:p>
    <w:bookmarkEnd w:id="589"/>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 юридического</w:t>
      </w:r>
    </w:p>
    <w:p>
      <w:pPr>
        <w:spacing w:after="0"/>
        <w:ind w:left="0"/>
        <w:jc w:val="both"/>
      </w:pPr>
      <w:r>
        <w:rPr>
          <w:rFonts w:ascii="Times New Roman"/>
          <w:b w:val="false"/>
          <w:i w:val="false"/>
          <w:color w:val="000000"/>
          <w:sz w:val="28"/>
        </w:rPr>
        <w:t>лица (в том числе иностранного юридического лица), бизнес- идентификационный номер</w:t>
      </w:r>
    </w:p>
    <w:p>
      <w:pPr>
        <w:spacing w:after="0"/>
        <w:ind w:left="0"/>
        <w:jc w:val="both"/>
      </w:pPr>
      <w:r>
        <w:rPr>
          <w:rFonts w:ascii="Times New Roman"/>
          <w:b w:val="false"/>
          <w:i w:val="false"/>
          <w:color w:val="000000"/>
          <w:sz w:val="28"/>
        </w:rPr>
        <w:t xml:space="preserve"> филиала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 на</w:t>
      </w:r>
    </w:p>
    <w:p>
      <w:pPr>
        <w:spacing w:after="0"/>
        <w:ind w:left="0"/>
        <w:jc w:val="both"/>
      </w:pPr>
      <w:r>
        <w:rPr>
          <w:rFonts w:ascii="Times New Roman"/>
          <w:b w:val="false"/>
          <w:i w:val="false"/>
          <w:color w:val="000000"/>
          <w:sz w:val="28"/>
        </w:rPr>
        <w:t>бумажном носителе _____ (поставить знак Х в случае, если необходимо получить лицензию</w:t>
      </w:r>
    </w:p>
    <w:p>
      <w:pPr>
        <w:spacing w:after="0"/>
        <w:ind w:left="0"/>
        <w:jc w:val="both"/>
      </w:pPr>
      <w:r>
        <w:rPr>
          <w:rFonts w:ascii="Times New Roman"/>
          <w:b w:val="false"/>
          <w:i w:val="false"/>
          <w:color w:val="000000"/>
          <w:sz w:val="28"/>
        </w:rPr>
        <w:t xml:space="preserve">на бумажном носителе) </w:t>
      </w:r>
    </w:p>
    <w:p>
      <w:pPr>
        <w:spacing w:after="0"/>
        <w:ind w:left="0"/>
        <w:jc w:val="both"/>
      </w:pPr>
      <w:r>
        <w:rPr>
          <w:rFonts w:ascii="Times New Roman"/>
          <w:b w:val="false"/>
          <w:i w:val="false"/>
          <w:color w:val="000000"/>
          <w:sz w:val="28"/>
        </w:rPr>
        <w:t>Адрес юридического лица _________________________________________________________</w:t>
      </w:r>
    </w:p>
    <w:p>
      <w:pPr>
        <w:spacing w:after="0"/>
        <w:ind w:left="0"/>
        <w:jc w:val="both"/>
      </w:pPr>
      <w:r>
        <w:rPr>
          <w:rFonts w:ascii="Times New Roman"/>
          <w:b w:val="false"/>
          <w:i w:val="false"/>
          <w:color w:val="000000"/>
          <w:sz w:val="28"/>
        </w:rPr>
        <w:t xml:space="preserve"> (почтовый индекс, страна (для иностранного юридического лица), область, город, район,</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Электронная почта __________________________________________________ </w:t>
      </w:r>
    </w:p>
    <w:p>
      <w:pPr>
        <w:spacing w:after="0"/>
        <w:ind w:left="0"/>
        <w:jc w:val="both"/>
      </w:pPr>
      <w:r>
        <w:rPr>
          <w:rFonts w:ascii="Times New Roman"/>
          <w:b w:val="false"/>
          <w:i w:val="false"/>
          <w:color w:val="000000"/>
          <w:sz w:val="28"/>
        </w:rPr>
        <w:t>Телефоны 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xml:space="preserve">дома/здания (стационарного помещения) </w:t>
      </w:r>
    </w:p>
    <w:p>
      <w:pPr>
        <w:spacing w:after="0"/>
        <w:ind w:left="0"/>
        <w:jc w:val="both"/>
      </w:pPr>
      <w:r>
        <w:rPr>
          <w:rFonts w:ascii="Times New Roman"/>
          <w:b w:val="false"/>
          <w:i w:val="false"/>
          <w:color w:val="000000"/>
          <w:sz w:val="28"/>
        </w:rPr>
        <w:t xml:space="preserve">       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 xml:space="preserve"> 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 xml:space="preserve"> 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 xml:space="preserve"> 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 xml:space="preserve"> лицензии и (или) приложения к лицензии; заявитель согласен на удостоверение заявления </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 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 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w:t>
            </w:r>
            <w:r>
              <w:br/>
            </w:r>
            <w:r>
              <w:rPr>
                <w:rFonts w:ascii="Times New Roman"/>
                <w:b w:val="false"/>
                <w:i w:val="false"/>
                <w:color w:val="000000"/>
                <w:sz w:val="20"/>
              </w:rPr>
              <w:t>по хранению и розничной</w:t>
            </w:r>
            <w:r>
              <w:br/>
            </w:r>
            <w:r>
              <w:rPr>
                <w:rFonts w:ascii="Times New Roman"/>
                <w:b w:val="false"/>
                <w:i w:val="false"/>
                <w:color w:val="000000"/>
                <w:sz w:val="20"/>
              </w:rPr>
              <w:t>реализации алкогольной</w:t>
            </w:r>
            <w:r>
              <w:br/>
            </w:r>
            <w:r>
              <w:rPr>
                <w:rFonts w:ascii="Times New Roman"/>
                <w:b w:val="false"/>
                <w:i w:val="false"/>
                <w:color w:val="000000"/>
                <w:sz w:val="20"/>
              </w:rPr>
              <w:t>продукции на территории</w:t>
            </w:r>
            <w:r>
              <w:br/>
            </w:r>
            <w:r>
              <w:rPr>
                <w:rFonts w:ascii="Times New Roman"/>
                <w:b w:val="false"/>
                <w:i w:val="false"/>
                <w:color w:val="000000"/>
                <w:sz w:val="20"/>
              </w:rPr>
              <w:t>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04" w:id="590"/>
    <w:p>
      <w:pPr>
        <w:spacing w:after="0"/>
        <w:ind w:left="0"/>
        <w:jc w:val="left"/>
      </w:pPr>
      <w:r>
        <w:rPr>
          <w:rFonts w:ascii="Times New Roman"/>
          <w:b/>
          <w:i w:val="false"/>
          <w:color w:val="000000"/>
        </w:rPr>
        <w:t xml:space="preserve">              Заявление физического лица для получения лицензии и (или)</w:t>
      </w:r>
      <w:r>
        <w:br/>
      </w:r>
      <w:r>
        <w:rPr>
          <w:rFonts w:ascii="Times New Roman"/>
          <w:b/>
          <w:i w:val="false"/>
          <w:color w:val="000000"/>
        </w:rPr>
        <w:t xml:space="preserve">                         приложения к лицензии</w:t>
      </w:r>
    </w:p>
    <w:bookmarkEnd w:id="590"/>
    <w:p>
      <w:pPr>
        <w:spacing w:after="0"/>
        <w:ind w:left="0"/>
        <w:jc w:val="both"/>
      </w:pPr>
      <w:bookmarkStart w:name="z905" w:id="591"/>
      <w:r>
        <w:rPr>
          <w:rFonts w:ascii="Times New Roman"/>
          <w:b w:val="false"/>
          <w:i w:val="false"/>
          <w:color w:val="000000"/>
          <w:sz w:val="28"/>
        </w:rPr>
        <w:t>
      В ________________________________________________________________________</w:t>
      </w:r>
    </w:p>
    <w:bookmarkEnd w:id="591"/>
    <w:p>
      <w:pPr>
        <w:spacing w:after="0"/>
        <w:ind w:left="0"/>
        <w:jc w:val="both"/>
      </w:pPr>
      <w:r>
        <w:rPr>
          <w:rFonts w:ascii="Times New Roman"/>
          <w:b w:val="false"/>
          <w:i w:val="false"/>
          <w:color w:val="000000"/>
          <w:sz w:val="28"/>
        </w:rPr>
        <w:t xml:space="preserve"> (полное наименование лицензиара) от</w:t>
      </w:r>
    </w:p>
    <w:p>
      <w:pPr>
        <w:spacing w:after="0"/>
        <w:ind w:left="0"/>
        <w:jc w:val="both"/>
      </w:pPr>
      <w:r>
        <w:rPr>
          <w:rFonts w:ascii="Times New Roman"/>
          <w:b w:val="false"/>
          <w:i w:val="false"/>
          <w:color w:val="000000"/>
          <w:sz w:val="28"/>
        </w:rPr>
        <w:t>__________________________________________________________________ (фамилия имя</w:t>
      </w:r>
    </w:p>
    <w:p>
      <w:pPr>
        <w:spacing w:after="0"/>
        <w:ind w:left="0"/>
        <w:jc w:val="both"/>
      </w:pPr>
      <w:r>
        <w:rPr>
          <w:rFonts w:ascii="Times New Roman"/>
          <w:b w:val="false"/>
          <w:i w:val="false"/>
          <w:color w:val="000000"/>
          <w:sz w:val="28"/>
        </w:rPr>
        <w:t xml:space="preserve"> отчество (при его наличии) физического лица, индивидуальный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 (указать</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 на бумажном</w:t>
      </w:r>
    </w:p>
    <w:p>
      <w:pPr>
        <w:spacing w:after="0"/>
        <w:ind w:left="0"/>
        <w:jc w:val="both"/>
      </w:pPr>
      <w:r>
        <w:rPr>
          <w:rFonts w:ascii="Times New Roman"/>
          <w:b w:val="false"/>
          <w:i w:val="false"/>
          <w:color w:val="000000"/>
          <w:sz w:val="28"/>
        </w:rPr>
        <w:t>носителе _____ (поставить знак Х в случае, если необходимо получить лицензию на</w:t>
      </w:r>
    </w:p>
    <w:p>
      <w:pPr>
        <w:spacing w:after="0"/>
        <w:ind w:left="0"/>
        <w:jc w:val="both"/>
      </w:pPr>
      <w:r>
        <w:rPr>
          <w:rFonts w:ascii="Times New Roman"/>
          <w:b w:val="false"/>
          <w:i w:val="false"/>
          <w:color w:val="000000"/>
          <w:sz w:val="28"/>
        </w:rPr>
        <w:t>бумажном носителе)</w:t>
      </w:r>
    </w:p>
    <w:p>
      <w:pPr>
        <w:spacing w:after="0"/>
        <w:ind w:left="0"/>
        <w:jc w:val="both"/>
      </w:pPr>
      <w:r>
        <w:rPr>
          <w:rFonts w:ascii="Times New Roman"/>
          <w:b w:val="false"/>
          <w:i w:val="false"/>
          <w:color w:val="000000"/>
          <w:sz w:val="28"/>
        </w:rPr>
        <w:t xml:space="preserve">       Адрес местожительства физического лица 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w:t>
      </w:r>
    </w:p>
    <w:p>
      <w:pPr>
        <w:spacing w:after="0"/>
        <w:ind w:left="0"/>
        <w:jc w:val="both"/>
      </w:pPr>
      <w:r>
        <w:rPr>
          <w:rFonts w:ascii="Times New Roman"/>
          <w:b w:val="false"/>
          <w:i w:val="false"/>
          <w:color w:val="000000"/>
          <w:sz w:val="28"/>
        </w:rPr>
        <w:t xml:space="preserve">       Электронная почта ___________________________________________________</w:t>
      </w:r>
    </w:p>
    <w:p>
      <w:pPr>
        <w:spacing w:after="0"/>
        <w:ind w:left="0"/>
        <w:jc w:val="both"/>
      </w:pPr>
      <w:r>
        <w:rPr>
          <w:rFonts w:ascii="Times New Roman"/>
          <w:b w:val="false"/>
          <w:i w:val="false"/>
          <w:color w:val="000000"/>
          <w:sz w:val="28"/>
        </w:rPr>
        <w:t xml:space="preserve">       Телефоны ___________________________________________________________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________________________________________________________________</w:t>
      </w:r>
    </w:p>
    <w:p>
      <w:pPr>
        <w:spacing w:after="0"/>
        <w:ind w:left="0"/>
        <w:jc w:val="both"/>
      </w:pPr>
      <w:r>
        <w:rPr>
          <w:rFonts w:ascii="Times New Roman"/>
          <w:b w:val="false"/>
          <w:i w:val="false"/>
          <w:color w:val="000000"/>
          <w:sz w:val="28"/>
        </w:rPr>
        <w:t xml:space="preserve">       Банковский счет______________________________________________________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 </w:t>
      </w:r>
    </w:p>
    <w:p>
      <w:pPr>
        <w:spacing w:after="0"/>
        <w:ind w:left="0"/>
        <w:jc w:val="both"/>
      </w:pPr>
      <w:r>
        <w:rPr>
          <w:rFonts w:ascii="Times New Roman"/>
          <w:b w:val="false"/>
          <w:i w:val="false"/>
          <w:color w:val="000000"/>
          <w:sz w:val="28"/>
        </w:rPr>
        <w:t xml:space="preserve">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 </w:t>
      </w:r>
    </w:p>
    <w:p>
      <w:pPr>
        <w:spacing w:after="0"/>
        <w:ind w:left="0"/>
        <w:jc w:val="both"/>
      </w:pPr>
      <w:r>
        <w:rPr>
          <w:rFonts w:ascii="Times New Roman"/>
          <w:b w:val="false"/>
          <w:i w:val="false"/>
          <w:color w:val="000000"/>
          <w:sz w:val="28"/>
        </w:rPr>
        <w:t xml:space="preserve">       Прилагается 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 xml:space="preserve"> направлена любая информация по вопросам выдачи или отказа в выдаче лицензии и (или)</w:t>
      </w:r>
    </w:p>
    <w:p>
      <w:pPr>
        <w:spacing w:after="0"/>
        <w:ind w:left="0"/>
        <w:jc w:val="both"/>
      </w:pPr>
      <w:r>
        <w:rPr>
          <w:rFonts w:ascii="Times New Roman"/>
          <w:b w:val="false"/>
          <w:i w:val="false"/>
          <w:color w:val="000000"/>
          <w:sz w:val="28"/>
        </w:rPr>
        <w:t xml:space="preserve"> приложения к лицензии;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все прилагаемые документы соответствуют действительности</w:t>
      </w:r>
    </w:p>
    <w:p>
      <w:pPr>
        <w:spacing w:after="0"/>
        <w:ind w:left="0"/>
        <w:jc w:val="both"/>
      </w:pPr>
      <w:r>
        <w:rPr>
          <w:rFonts w:ascii="Times New Roman"/>
          <w:b w:val="false"/>
          <w:i w:val="false"/>
          <w:color w:val="000000"/>
          <w:sz w:val="28"/>
        </w:rPr>
        <w:t xml:space="preserve"> и являются действительными; заявитель согласен на использование персональных данных</w:t>
      </w:r>
    </w:p>
    <w:p>
      <w:pPr>
        <w:spacing w:after="0"/>
        <w:ind w:left="0"/>
        <w:jc w:val="both"/>
      </w:pPr>
      <w:r>
        <w:rPr>
          <w:rFonts w:ascii="Times New Roman"/>
          <w:b w:val="false"/>
          <w:i w:val="false"/>
          <w:color w:val="000000"/>
          <w:sz w:val="28"/>
        </w:rPr>
        <w:t xml:space="preserve"> ограниченного доступа, составляющих охраняемую законом тайну, содержащихся в</w:t>
      </w:r>
    </w:p>
    <w:p>
      <w:pPr>
        <w:spacing w:after="0"/>
        <w:ind w:left="0"/>
        <w:jc w:val="both"/>
      </w:pPr>
      <w:r>
        <w:rPr>
          <w:rFonts w:ascii="Times New Roman"/>
          <w:b w:val="false"/>
          <w:i w:val="false"/>
          <w:color w:val="000000"/>
          <w:sz w:val="28"/>
        </w:rPr>
        <w:t xml:space="preserve"> информационных системах, при выдаче лицензии и (или) приложения к лицензии;</w:t>
      </w:r>
    </w:p>
    <w:p>
      <w:pPr>
        <w:spacing w:after="0"/>
        <w:ind w:left="0"/>
        <w:jc w:val="both"/>
      </w:pPr>
      <w:r>
        <w:rPr>
          <w:rFonts w:ascii="Times New Roman"/>
          <w:b w:val="false"/>
          <w:i w:val="false"/>
          <w:color w:val="000000"/>
          <w:sz w:val="28"/>
        </w:rPr>
        <w:t xml:space="preserve">       заявитель согласен на удостоверение заявления электронной цифровой</w:t>
      </w:r>
    </w:p>
    <w:p>
      <w:pPr>
        <w:spacing w:after="0"/>
        <w:ind w:left="0"/>
        <w:jc w:val="both"/>
      </w:pPr>
      <w:r>
        <w:rPr>
          <w:rFonts w:ascii="Times New Roman"/>
          <w:b w:val="false"/>
          <w:i w:val="false"/>
          <w:color w:val="000000"/>
          <w:sz w:val="28"/>
        </w:rPr>
        <w:t xml:space="preserve">       подписью работника центра обслуживания населения (в случае обращения через</w:t>
      </w:r>
    </w:p>
    <w:p>
      <w:pPr>
        <w:spacing w:after="0"/>
        <w:ind w:left="0"/>
        <w:jc w:val="both"/>
      </w:pPr>
      <w:r>
        <w:rPr>
          <w:rFonts w:ascii="Times New Roman"/>
          <w:b w:val="false"/>
          <w:i w:val="false"/>
          <w:color w:val="000000"/>
          <w:sz w:val="28"/>
        </w:rPr>
        <w:t xml:space="preserve">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 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bookmarkStart w:name="z906" w:id="592"/>
    <w:p>
      <w:pPr>
        <w:spacing w:after="0"/>
        <w:ind w:left="0"/>
        <w:jc w:val="both"/>
      </w:pPr>
      <w:r>
        <w:rPr>
          <w:rFonts w:ascii="Times New Roman"/>
          <w:b w:val="false"/>
          <w:i w:val="false"/>
          <w:color w:val="000000"/>
          <w:sz w:val="28"/>
        </w:rPr>
        <w:t>
      Дата заполнения: "__" _________ 20__ года</w:t>
      </w:r>
    </w:p>
    <w:bookmarkEnd w:id="5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розничной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Квалификационным требованиям</w:t>
            </w:r>
            <w:r>
              <w:br/>
            </w:r>
            <w:r>
              <w:rPr>
                <w:rFonts w:ascii="Times New Roman"/>
                <w:b w:val="false"/>
                <w:i w:val="false"/>
                <w:color w:val="000000"/>
                <w:sz w:val="20"/>
              </w:rPr>
              <w:t>и перечню документов,</w:t>
            </w:r>
            <w:r>
              <w:br/>
            </w:r>
            <w:r>
              <w:rPr>
                <w:rFonts w:ascii="Times New Roman"/>
                <w:b w:val="false"/>
                <w:i w:val="false"/>
                <w:color w:val="000000"/>
                <w:sz w:val="20"/>
              </w:rPr>
              <w:t>подтверждающих соответствие им,</w:t>
            </w:r>
            <w:r>
              <w:br/>
            </w:r>
            <w:r>
              <w:rPr>
                <w:rFonts w:ascii="Times New Roman"/>
                <w:b w:val="false"/>
                <w:i w:val="false"/>
                <w:color w:val="000000"/>
                <w:sz w:val="20"/>
              </w:rPr>
              <w:t>для осуществления деятельности</w:t>
            </w:r>
            <w:r>
              <w:br/>
            </w:r>
            <w:r>
              <w:rPr>
                <w:rFonts w:ascii="Times New Roman"/>
                <w:b w:val="false"/>
                <w:i w:val="false"/>
                <w:color w:val="000000"/>
                <w:sz w:val="20"/>
              </w:rPr>
              <w:t>в сферах производства</w:t>
            </w:r>
            <w:r>
              <w:br/>
            </w:r>
            <w:r>
              <w:rPr>
                <w:rFonts w:ascii="Times New Roman"/>
                <w:b w:val="false"/>
                <w:i w:val="false"/>
                <w:color w:val="000000"/>
                <w:sz w:val="20"/>
              </w:rPr>
              <w:t>этилового спирта, производства</w:t>
            </w:r>
            <w:r>
              <w:br/>
            </w:r>
            <w:r>
              <w:rPr>
                <w:rFonts w:ascii="Times New Roman"/>
                <w:b w:val="false"/>
                <w:i w:val="false"/>
                <w:color w:val="000000"/>
                <w:sz w:val="20"/>
              </w:rPr>
              <w:t>алкогольной продукции, хранения</w:t>
            </w:r>
            <w:r>
              <w:br/>
            </w:r>
            <w:r>
              <w:rPr>
                <w:rFonts w:ascii="Times New Roman"/>
                <w:b w:val="false"/>
                <w:i w:val="false"/>
                <w:color w:val="000000"/>
                <w:sz w:val="20"/>
              </w:rPr>
              <w:t>и оптовой реализации</w:t>
            </w:r>
            <w:r>
              <w:br/>
            </w:r>
            <w:r>
              <w:rPr>
                <w:rFonts w:ascii="Times New Roman"/>
                <w:b w:val="false"/>
                <w:i w:val="false"/>
                <w:color w:val="000000"/>
                <w:sz w:val="20"/>
              </w:rPr>
              <w:t>алкогольной продукции, за</w:t>
            </w:r>
            <w:r>
              <w:br/>
            </w:r>
            <w:r>
              <w:rPr>
                <w:rFonts w:ascii="Times New Roman"/>
                <w:b w:val="false"/>
                <w:i w:val="false"/>
                <w:color w:val="000000"/>
                <w:sz w:val="20"/>
              </w:rPr>
              <w:t>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r>
              <w:br/>
            </w:r>
            <w:r>
              <w:rPr>
                <w:rFonts w:ascii="Times New Roman"/>
                <w:b w:val="false"/>
                <w:i w:val="false"/>
                <w:color w:val="000000"/>
                <w:sz w:val="20"/>
              </w:rPr>
              <w:t>а также хранения и розничной</w:t>
            </w:r>
            <w:r>
              <w:br/>
            </w:r>
            <w:r>
              <w:rPr>
                <w:rFonts w:ascii="Times New Roman"/>
                <w:b w:val="false"/>
                <w:i w:val="false"/>
                <w:color w:val="000000"/>
                <w:sz w:val="20"/>
              </w:rPr>
              <w:t>реализации алкогольной</w:t>
            </w:r>
            <w:r>
              <w:br/>
            </w:r>
            <w:r>
              <w:rPr>
                <w:rFonts w:ascii="Times New Roman"/>
                <w:b w:val="false"/>
                <w:i w:val="false"/>
                <w:color w:val="000000"/>
                <w:sz w:val="20"/>
              </w:rPr>
              <w:t>продукции, за исключением</w:t>
            </w:r>
            <w:r>
              <w:br/>
            </w:r>
            <w:r>
              <w:rPr>
                <w:rFonts w:ascii="Times New Roman"/>
                <w:b w:val="false"/>
                <w:i w:val="false"/>
                <w:color w:val="000000"/>
                <w:sz w:val="20"/>
              </w:rPr>
              <w:t>деятельности по хранению и</w:t>
            </w:r>
            <w:r>
              <w:br/>
            </w:r>
            <w:r>
              <w:rPr>
                <w:rFonts w:ascii="Times New Roman"/>
                <w:b w:val="false"/>
                <w:i w:val="false"/>
                <w:color w:val="000000"/>
                <w:sz w:val="20"/>
              </w:rPr>
              <w:t>розничной реализации алкогольной</w:t>
            </w:r>
            <w:r>
              <w:br/>
            </w:r>
            <w:r>
              <w:rPr>
                <w:rFonts w:ascii="Times New Roman"/>
                <w:b w:val="false"/>
                <w:i w:val="false"/>
                <w:color w:val="000000"/>
                <w:sz w:val="20"/>
              </w:rPr>
              <w:t>продукции на территории ее</w:t>
            </w:r>
            <w:r>
              <w:br/>
            </w:r>
            <w:r>
              <w:rPr>
                <w:rFonts w:ascii="Times New Roman"/>
                <w:b w:val="false"/>
                <w:i w:val="false"/>
                <w:color w:val="000000"/>
                <w:sz w:val="20"/>
              </w:rPr>
              <w:t>производства утвержденный</w:t>
            </w:r>
            <w:r>
              <w:br/>
            </w:r>
            <w:r>
              <w:rPr>
                <w:rFonts w:ascii="Times New Roman"/>
                <w:b w:val="false"/>
                <w:i w:val="false"/>
                <w:color w:val="000000"/>
                <w:sz w:val="20"/>
              </w:rPr>
              <w:t>приказом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0" w:id="593"/>
    <w:p>
      <w:pPr>
        <w:spacing w:after="0"/>
        <w:ind w:left="0"/>
        <w:jc w:val="left"/>
      </w:pPr>
      <w:r>
        <w:rPr>
          <w:rFonts w:ascii="Times New Roman"/>
          <w:b/>
          <w:i w:val="false"/>
          <w:color w:val="000000"/>
        </w:rPr>
        <w:t xml:space="preserve">        Формы сведений к квалификационным требованиям, для осуществления</w:t>
      </w:r>
      <w:r>
        <w:br/>
      </w:r>
      <w:r>
        <w:rPr>
          <w:rFonts w:ascii="Times New Roman"/>
          <w:b/>
          <w:i w:val="false"/>
          <w:color w:val="000000"/>
        </w:rPr>
        <w:t xml:space="preserve">       деятельности хранения и розничной реализации алкогольной продукции, за</w:t>
      </w:r>
      <w:r>
        <w:br/>
      </w:r>
      <w:r>
        <w:rPr>
          <w:rFonts w:ascii="Times New Roman"/>
          <w:b/>
          <w:i w:val="false"/>
          <w:color w:val="000000"/>
        </w:rPr>
        <w:t xml:space="preserve">        исключением деятельности по хранению и розничной реализации алкогольной</w:t>
      </w:r>
      <w:r>
        <w:br/>
      </w:r>
      <w:r>
        <w:rPr>
          <w:rFonts w:ascii="Times New Roman"/>
          <w:b/>
          <w:i w:val="false"/>
          <w:color w:val="000000"/>
        </w:rPr>
        <w:t xml:space="preserve">                         продукции на территории ее производства</w:t>
      </w:r>
    </w:p>
    <w:bookmarkEnd w:id="593"/>
    <w:p>
      <w:pPr>
        <w:spacing w:after="0"/>
        <w:ind w:left="0"/>
        <w:jc w:val="both"/>
      </w:pPr>
      <w:bookmarkStart w:name="z911" w:id="594"/>
      <w:r>
        <w:rPr>
          <w:rFonts w:ascii="Times New Roman"/>
          <w:b w:val="false"/>
          <w:i w:val="false"/>
          <w:color w:val="000000"/>
          <w:sz w:val="28"/>
        </w:rPr>
        <w:t>
      1. Для вида деятельности в сфере производства этилового спирта:</w:t>
      </w:r>
    </w:p>
    <w:bookmarkEnd w:id="594"/>
    <w:p>
      <w:pPr>
        <w:spacing w:after="0"/>
        <w:ind w:left="0"/>
        <w:jc w:val="both"/>
      </w:pPr>
      <w:r>
        <w:rPr>
          <w:rFonts w:ascii="Times New Roman"/>
          <w:b w:val="false"/>
          <w:i w:val="false"/>
          <w:color w:val="000000"/>
          <w:sz w:val="28"/>
        </w:rPr>
        <w:t>1.1 Стационарные помещения на праве собственности, соответствующие сведениям, указанным в</w:t>
      </w:r>
    </w:p>
    <w:p>
      <w:pPr>
        <w:spacing w:after="0"/>
        <w:ind w:left="0"/>
        <w:jc w:val="both"/>
      </w:pPr>
      <w:r>
        <w:rPr>
          <w:rFonts w:ascii="Times New Roman"/>
          <w:b w:val="false"/>
          <w:i w:val="false"/>
          <w:color w:val="000000"/>
          <w:sz w:val="28"/>
        </w:rPr>
        <w:t>паспорте производства этилового спирта:</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w:t>
      </w:r>
    </w:p>
    <w:p>
      <w:pPr>
        <w:spacing w:after="0"/>
        <w:ind w:left="0"/>
        <w:jc w:val="both"/>
      </w:pPr>
      <w:r>
        <w:rPr>
          <w:rFonts w:ascii="Times New Roman"/>
          <w:b w:val="false"/>
          <w:i w:val="false"/>
          <w:color w:val="000000"/>
          <w:sz w:val="28"/>
        </w:rPr>
        <w:t>собственности 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1.2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этилового спирта в стационарном помещении: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1.3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этилового спирта:</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__________________________________________________;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w:t>
      </w:r>
    </w:p>
    <w:p>
      <w:pPr>
        <w:spacing w:after="0"/>
        <w:ind w:left="0"/>
        <w:jc w:val="both"/>
      </w:pPr>
      <w:r>
        <w:rPr>
          <w:rFonts w:ascii="Times New Roman"/>
          <w:b w:val="false"/>
          <w:i w:val="false"/>
          <w:color w:val="000000"/>
          <w:sz w:val="28"/>
        </w:rPr>
        <w:t>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2.1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алкогольной продукции: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___________________________________________________________________ ;</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w:t>
      </w:r>
    </w:p>
    <w:p>
      <w:pPr>
        <w:spacing w:after="0"/>
        <w:ind w:left="0"/>
        <w:jc w:val="both"/>
      </w:pPr>
      <w:r>
        <w:rPr>
          <w:rFonts w:ascii="Times New Roman"/>
          <w:b w:val="false"/>
          <w:i w:val="false"/>
          <w:color w:val="000000"/>
          <w:sz w:val="28"/>
        </w:rPr>
        <w:t xml:space="preserve"> собственности ______________________________________________________________;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2.2 Водоснабжение, электроснабжение и канализация, обеспечивающие</w:t>
      </w:r>
    </w:p>
    <w:p>
      <w:pPr>
        <w:spacing w:after="0"/>
        <w:ind w:left="0"/>
        <w:jc w:val="both"/>
      </w:pPr>
      <w:r>
        <w:rPr>
          <w:rFonts w:ascii="Times New Roman"/>
          <w:b w:val="false"/>
          <w:i w:val="false"/>
          <w:color w:val="000000"/>
          <w:sz w:val="28"/>
        </w:rPr>
        <w:t>производство алкогольной продукции в стационарном помещении: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2.3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 xml:space="preserve">производства алкогольной продукции: </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______________________________.</w:t>
      </w:r>
    </w:p>
    <w:p>
      <w:pPr>
        <w:spacing w:after="0"/>
        <w:ind w:left="0"/>
        <w:jc w:val="both"/>
      </w:pPr>
      <w:r>
        <w:rPr>
          <w:rFonts w:ascii="Times New Roman"/>
          <w:b w:val="false"/>
          <w:i w:val="false"/>
          <w:color w:val="000000"/>
          <w:sz w:val="28"/>
        </w:rPr>
        <w:t>2.3 Приборы, позволяющие контролировать условия хранения сырья, вспомогательных</w:t>
      </w:r>
    </w:p>
    <w:p>
      <w:pPr>
        <w:spacing w:after="0"/>
        <w:ind w:left="0"/>
        <w:jc w:val="both"/>
      </w:pPr>
      <w:r>
        <w:rPr>
          <w:rFonts w:ascii="Times New Roman"/>
          <w:b w:val="false"/>
          <w:i w:val="false"/>
          <w:color w:val="000000"/>
          <w:sz w:val="28"/>
        </w:rPr>
        <w:t xml:space="preserve"> материалов и алкогольной продукции по температурно- влажностному режиму, поверенные</w:t>
      </w:r>
    </w:p>
    <w:p>
      <w:pPr>
        <w:spacing w:after="0"/>
        <w:ind w:left="0"/>
        <w:jc w:val="both"/>
      </w:pPr>
      <w:r>
        <w:rPr>
          <w:rFonts w:ascii="Times New Roman"/>
          <w:b w:val="false"/>
          <w:i w:val="false"/>
          <w:color w:val="000000"/>
          <w:sz w:val="28"/>
        </w:rPr>
        <w:t xml:space="preserve"> в соответствии с требованиями государственной системы обеспечения единства измерений:</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документа (документов), подтверждающего приобретение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наименование организации, осуществляющей поверку, приборов</w:t>
      </w:r>
    </w:p>
    <w:p>
      <w:pPr>
        <w:spacing w:after="0"/>
        <w:ind w:left="0"/>
        <w:jc w:val="both"/>
      </w:pPr>
      <w:r>
        <w:rPr>
          <w:rFonts w:ascii="Times New Roman"/>
          <w:b w:val="false"/>
          <w:i w:val="false"/>
          <w:color w:val="000000"/>
          <w:sz w:val="28"/>
        </w:rPr>
        <w:t xml:space="preserve"> _______________________________________________________________________________;</w:t>
      </w:r>
    </w:p>
    <w:p>
      <w:pPr>
        <w:spacing w:after="0"/>
        <w:ind w:left="0"/>
        <w:jc w:val="both"/>
      </w:pPr>
      <w:r>
        <w:rPr>
          <w:rFonts w:ascii="Times New Roman"/>
          <w:b w:val="false"/>
          <w:i w:val="false"/>
          <w:color w:val="000000"/>
          <w:sz w:val="28"/>
        </w:rPr>
        <w:t>3) дату последней и последующей поверок __________________________.</w:t>
      </w:r>
    </w:p>
    <w:p>
      <w:pPr>
        <w:spacing w:after="0"/>
        <w:ind w:left="0"/>
        <w:jc w:val="both"/>
      </w:pPr>
      <w:r>
        <w:rPr>
          <w:rFonts w:ascii="Times New Roman"/>
          <w:b w:val="false"/>
          <w:i w:val="false"/>
          <w:color w:val="000000"/>
          <w:sz w:val="28"/>
        </w:rPr>
        <w:t xml:space="preserve">3. Для вида деятельности в сфере хранения и оптовой реализации алкогольной продукции, за </w:t>
      </w:r>
    </w:p>
    <w:p>
      <w:pPr>
        <w:spacing w:after="0"/>
        <w:ind w:left="0"/>
        <w:jc w:val="both"/>
      </w:pPr>
      <w:r>
        <w:rPr>
          <w:rFonts w:ascii="Times New Roman"/>
          <w:b w:val="false"/>
          <w:i w:val="false"/>
          <w:color w:val="000000"/>
          <w:sz w:val="28"/>
        </w:rPr>
        <w:t>исключением деятельности по хранению и оптовой реализации алкогольной продукции на</w:t>
      </w:r>
    </w:p>
    <w:p>
      <w:pPr>
        <w:spacing w:after="0"/>
        <w:ind w:left="0"/>
        <w:jc w:val="both"/>
      </w:pPr>
      <w:r>
        <w:rPr>
          <w:rFonts w:ascii="Times New Roman"/>
          <w:b w:val="false"/>
          <w:i w:val="false"/>
          <w:color w:val="000000"/>
          <w:sz w:val="28"/>
        </w:rPr>
        <w:t>территории ее производства:</w:t>
      </w:r>
    </w:p>
    <w:p>
      <w:pPr>
        <w:spacing w:after="0"/>
        <w:ind w:left="0"/>
        <w:jc w:val="both"/>
      </w:pPr>
      <w:r>
        <w:rPr>
          <w:rFonts w:ascii="Times New Roman"/>
          <w:b w:val="false"/>
          <w:i w:val="false"/>
          <w:color w:val="000000"/>
          <w:sz w:val="28"/>
        </w:rPr>
        <w:t>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1) указать номер и дату договора (договоров) _______________________;</w:t>
      </w:r>
    </w:p>
    <w:p>
      <w:pPr>
        <w:spacing w:after="0"/>
        <w:ind w:left="0"/>
        <w:jc w:val="both"/>
      </w:pPr>
      <w:r>
        <w:rPr>
          <w:rFonts w:ascii="Times New Roman"/>
          <w:b w:val="false"/>
          <w:i w:val="false"/>
          <w:color w:val="000000"/>
          <w:sz w:val="28"/>
        </w:rPr>
        <w:t>2) кадастровый номер складского помещения _______________________.</w:t>
      </w:r>
    </w:p>
    <w:p>
      <w:pPr>
        <w:spacing w:after="0"/>
        <w:ind w:left="0"/>
        <w:jc w:val="both"/>
      </w:pPr>
      <w:r>
        <w:rPr>
          <w:rFonts w:ascii="Times New Roman"/>
          <w:b w:val="false"/>
          <w:i w:val="false"/>
          <w:color w:val="000000"/>
          <w:sz w:val="28"/>
        </w:rPr>
        <w:t>3.2 Водоснабжение, электроснабжение и канализация в складском помещении: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складского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3.3 Сведения о наличии или отсутствии в заявленном складском помещении двух и более</w:t>
      </w:r>
    </w:p>
    <w:p>
      <w:pPr>
        <w:spacing w:after="0"/>
        <w:ind w:left="0"/>
        <w:jc w:val="both"/>
      </w:pPr>
      <w:r>
        <w:rPr>
          <w:rFonts w:ascii="Times New Roman"/>
          <w:b w:val="false"/>
          <w:i w:val="false"/>
          <w:color w:val="000000"/>
          <w:sz w:val="28"/>
        </w:rPr>
        <w:t>лицензиатов, осуществляющих деятельность по хранению и оптовой реализации</w:t>
      </w:r>
    </w:p>
    <w:p>
      <w:pPr>
        <w:spacing w:after="0"/>
        <w:ind w:left="0"/>
        <w:jc w:val="both"/>
      </w:pPr>
      <w:r>
        <w:rPr>
          <w:rFonts w:ascii="Times New Roman"/>
          <w:b w:val="false"/>
          <w:i w:val="false"/>
          <w:color w:val="000000"/>
          <w:sz w:val="28"/>
        </w:rPr>
        <w:t>алкогольной продукции:</w:t>
      </w:r>
    </w:p>
    <w:p>
      <w:pPr>
        <w:spacing w:after="0"/>
        <w:ind w:left="0"/>
        <w:jc w:val="both"/>
      </w:pPr>
      <w:r>
        <w:rPr>
          <w:rFonts w:ascii="Times New Roman"/>
          <w:b w:val="false"/>
          <w:i w:val="false"/>
          <w:color w:val="000000"/>
          <w:sz w:val="28"/>
        </w:rPr>
        <w:t>указать наличие или отсутствие двух и более лицензиатов в одном складском помещении</w:t>
      </w:r>
    </w:p>
    <w:p>
      <w:pPr>
        <w:spacing w:after="0"/>
        <w:ind w:left="0"/>
        <w:jc w:val="both"/>
      </w:pPr>
      <w:r>
        <w:rPr>
          <w:rFonts w:ascii="Times New Roman"/>
          <w:b w:val="false"/>
          <w:i w:val="false"/>
          <w:color w:val="000000"/>
          <w:sz w:val="28"/>
        </w:rPr>
        <w:t>________________________________________________.</w:t>
      </w:r>
    </w:p>
    <w:p>
      <w:pPr>
        <w:spacing w:after="0"/>
        <w:ind w:left="0"/>
        <w:jc w:val="both"/>
      </w:pPr>
      <w:r>
        <w:rPr>
          <w:rFonts w:ascii="Times New Roman"/>
          <w:b w:val="false"/>
          <w:i w:val="false"/>
          <w:color w:val="000000"/>
          <w:sz w:val="28"/>
        </w:rPr>
        <w:t>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 кассовой</w:t>
      </w:r>
    </w:p>
    <w:p>
      <w:pPr>
        <w:spacing w:after="0"/>
        <w:ind w:left="0"/>
        <w:jc w:val="both"/>
      </w:pPr>
      <w:r>
        <w:rPr>
          <w:rFonts w:ascii="Times New Roman"/>
          <w:b w:val="false"/>
          <w:i w:val="false"/>
          <w:color w:val="000000"/>
          <w:sz w:val="28"/>
        </w:rPr>
        <w:t xml:space="preserve"> машины ________________________________________.</w:t>
      </w:r>
    </w:p>
    <w:p>
      <w:pPr>
        <w:spacing w:after="0"/>
        <w:ind w:left="0"/>
        <w:jc w:val="both"/>
      </w:pPr>
      <w:r>
        <w:rPr>
          <w:rFonts w:ascii="Times New Roman"/>
          <w:b w:val="false"/>
          <w:i w:val="false"/>
          <w:color w:val="000000"/>
          <w:sz w:val="28"/>
        </w:rPr>
        <w:t>4. Для вида деятельности в сфере хранения и розничной реализации алкогольной продукции,</w:t>
      </w:r>
    </w:p>
    <w:p>
      <w:pPr>
        <w:spacing w:after="0"/>
        <w:ind w:left="0"/>
        <w:jc w:val="both"/>
      </w:pPr>
      <w:r>
        <w:rPr>
          <w:rFonts w:ascii="Times New Roman"/>
          <w:b w:val="false"/>
          <w:i w:val="false"/>
          <w:color w:val="000000"/>
          <w:sz w:val="28"/>
        </w:rPr>
        <w:t>за исключением деятельности по хранению и розничной реализации алкогольной продукции</w:t>
      </w:r>
    </w:p>
    <w:p>
      <w:pPr>
        <w:spacing w:after="0"/>
        <w:ind w:left="0"/>
        <w:jc w:val="both"/>
      </w:pPr>
      <w:r>
        <w:rPr>
          <w:rFonts w:ascii="Times New Roman"/>
          <w:b w:val="false"/>
          <w:i w:val="false"/>
          <w:color w:val="000000"/>
          <w:sz w:val="28"/>
        </w:rPr>
        <w:t xml:space="preserve">на территории ее производства: </w:t>
      </w:r>
    </w:p>
    <w:p>
      <w:pPr>
        <w:spacing w:after="0"/>
        <w:ind w:left="0"/>
        <w:jc w:val="both"/>
      </w:pPr>
      <w:r>
        <w:rPr>
          <w:rFonts w:ascii="Times New Roman"/>
          <w:b w:val="false"/>
          <w:i w:val="false"/>
          <w:color w:val="000000"/>
          <w:sz w:val="28"/>
        </w:rPr>
        <w:t>4.1 Водоснабжение, электроснабжение и канализация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3) кадастровый номер стационарного помещения ____________________.</w:t>
      </w:r>
    </w:p>
    <w:p>
      <w:pPr>
        <w:spacing w:after="0"/>
        <w:ind w:left="0"/>
        <w:jc w:val="both"/>
      </w:pPr>
      <w:r>
        <w:rPr>
          <w:rFonts w:ascii="Times New Roman"/>
          <w:b w:val="false"/>
          <w:i w:val="false"/>
          <w:color w:val="000000"/>
          <w:sz w:val="28"/>
        </w:rPr>
        <w:t>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xml:space="preserve"> указать номер и дату документа, подтверждающего регистрацию контрольно- кассовой</w:t>
      </w:r>
    </w:p>
    <w:p>
      <w:pPr>
        <w:spacing w:after="0"/>
        <w:ind w:left="0"/>
        <w:jc w:val="both"/>
      </w:pPr>
      <w:r>
        <w:rPr>
          <w:rFonts w:ascii="Times New Roman"/>
          <w:b w:val="false"/>
          <w:i w:val="false"/>
          <w:color w:val="000000"/>
          <w:sz w:val="28"/>
        </w:rPr>
        <w:t xml:space="preserve"> машины 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розничной</w:t>
            </w:r>
            <w:r>
              <w:br/>
            </w:r>
            <w:r>
              <w:rPr>
                <w:rFonts w:ascii="Times New Roman"/>
                <w:b w:val="false"/>
                <w:i w:val="false"/>
                <w:color w:val="000000"/>
                <w:sz w:val="20"/>
              </w:rPr>
              <w:t>реализации алкогольной</w:t>
            </w:r>
            <w:r>
              <w:br/>
            </w:r>
            <w:r>
              <w:rPr>
                <w:rFonts w:ascii="Times New Roman"/>
                <w:b w:val="false"/>
                <w:i w:val="false"/>
                <w:color w:val="000000"/>
                <w:sz w:val="20"/>
              </w:rPr>
              <w:t>продукции на территории</w:t>
            </w:r>
            <w:r>
              <w:br/>
            </w:r>
            <w:r>
              <w:rPr>
                <w:rFonts w:ascii="Times New Roman"/>
                <w:b w:val="false"/>
                <w:i w:val="false"/>
                <w:color w:val="000000"/>
                <w:sz w:val="20"/>
              </w:rPr>
              <w:t>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4" w:id="595"/>
    <w:p>
      <w:pPr>
        <w:spacing w:after="0"/>
        <w:ind w:left="0"/>
        <w:jc w:val="left"/>
      </w:pPr>
      <w:r>
        <w:rPr>
          <w:rFonts w:ascii="Times New Roman"/>
          <w:b/>
          <w:i w:val="false"/>
          <w:color w:val="000000"/>
        </w:rPr>
        <w:t xml:space="preserve">              Заявление юридического лица для переоформления лицензии и</w:t>
      </w:r>
      <w:r>
        <w:br/>
      </w:r>
      <w:r>
        <w:rPr>
          <w:rFonts w:ascii="Times New Roman"/>
          <w:b/>
          <w:i w:val="false"/>
          <w:color w:val="000000"/>
        </w:rPr>
        <w:t xml:space="preserve">                         (или) приложения(й) к лицензии</w:t>
      </w:r>
    </w:p>
    <w:bookmarkEnd w:id="595"/>
    <w:p>
      <w:pPr>
        <w:spacing w:after="0"/>
        <w:ind w:left="0"/>
        <w:jc w:val="both"/>
      </w:pPr>
      <w:bookmarkStart w:name="z915" w:id="596"/>
      <w:r>
        <w:rPr>
          <w:rFonts w:ascii="Times New Roman"/>
          <w:b w:val="false"/>
          <w:i w:val="false"/>
          <w:color w:val="000000"/>
          <w:sz w:val="28"/>
        </w:rPr>
        <w:t>
      В ___________________________________________________________________</w:t>
      </w:r>
    </w:p>
    <w:bookmarkEnd w:id="596"/>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 юридического</w:t>
      </w:r>
    </w:p>
    <w:p>
      <w:pPr>
        <w:spacing w:after="0"/>
        <w:ind w:left="0"/>
        <w:jc w:val="both"/>
      </w:pPr>
      <w:r>
        <w:rPr>
          <w:rFonts w:ascii="Times New Roman"/>
          <w:b w:val="false"/>
          <w:i w:val="false"/>
          <w:color w:val="000000"/>
          <w:sz w:val="28"/>
        </w:rPr>
        <w:t xml:space="preserve"> лица (в том числе иностранного юридического лица), бизнес- идентификационный номер</w:t>
      </w:r>
    </w:p>
    <w:p>
      <w:pPr>
        <w:spacing w:after="0"/>
        <w:ind w:left="0"/>
        <w:jc w:val="both"/>
      </w:pPr>
      <w:r>
        <w:rPr>
          <w:rFonts w:ascii="Times New Roman"/>
          <w:b w:val="false"/>
          <w:i w:val="false"/>
          <w:color w:val="000000"/>
          <w:sz w:val="28"/>
        </w:rPr>
        <w:t xml:space="preserve"> филиала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 xml:space="preserve"> бизнес-идентификационного номера у головного юридического лица) </w:t>
      </w:r>
    </w:p>
    <w:p>
      <w:pPr>
        <w:spacing w:after="0"/>
        <w:ind w:left="0"/>
        <w:jc w:val="both"/>
      </w:pPr>
      <w:r>
        <w:rPr>
          <w:rFonts w:ascii="Times New Roman"/>
          <w:b w:val="false"/>
          <w:i w:val="false"/>
          <w:color w:val="000000"/>
          <w:sz w:val="28"/>
        </w:rPr>
        <w:t xml:space="preserve">       Прошу переоформить лицензию и (или) приложение(я) к лицензии (нужное</w:t>
      </w:r>
    </w:p>
    <w:p>
      <w:pPr>
        <w:spacing w:after="0"/>
        <w:ind w:left="0"/>
        <w:jc w:val="both"/>
      </w:pPr>
      <w:r>
        <w:rPr>
          <w:rFonts w:ascii="Times New Roman"/>
          <w:b w:val="false"/>
          <w:i w:val="false"/>
          <w:color w:val="000000"/>
          <w:sz w:val="28"/>
        </w:rPr>
        <w:t xml:space="preserve"> подчеркнуть) №__________ от "___" _________ 20___ года, выданную(ое)(ых)</w:t>
      </w:r>
    </w:p>
    <w:p>
      <w:pPr>
        <w:spacing w:after="0"/>
        <w:ind w:left="0"/>
        <w:jc w:val="both"/>
      </w:pPr>
      <w:r>
        <w:rPr>
          <w:rFonts w:ascii="Times New Roman"/>
          <w:b w:val="false"/>
          <w:i w:val="false"/>
          <w:color w:val="000000"/>
          <w:sz w:val="28"/>
        </w:rPr>
        <w:t xml:space="preserve"> ____________ (номер(а) лицензии и (или) приложения(й) к лицензии, дата выдачи,</w:t>
      </w:r>
    </w:p>
    <w:p>
      <w:pPr>
        <w:spacing w:after="0"/>
        <w:ind w:left="0"/>
        <w:jc w:val="both"/>
      </w:pPr>
      <w:r>
        <w:rPr>
          <w:rFonts w:ascii="Times New Roman"/>
          <w:b w:val="false"/>
          <w:i w:val="false"/>
          <w:color w:val="000000"/>
          <w:sz w:val="28"/>
        </w:rPr>
        <w:t xml:space="preserve"> наименование лицензиара, выдавшего лицензию и (или) приложение(я) к лицензии) на</w:t>
      </w:r>
    </w:p>
    <w:p>
      <w:pPr>
        <w:spacing w:after="0"/>
        <w:ind w:left="0"/>
        <w:jc w:val="both"/>
      </w:pPr>
      <w:r>
        <w:rPr>
          <w:rFonts w:ascii="Times New Roman"/>
          <w:b w:val="false"/>
          <w:i w:val="false"/>
          <w:color w:val="000000"/>
          <w:sz w:val="28"/>
        </w:rPr>
        <w:t xml:space="preserve"> осуществление ___________________________________________________(полное</w:t>
      </w:r>
    </w:p>
    <w:p>
      <w:pPr>
        <w:spacing w:after="0"/>
        <w:ind w:left="0"/>
        <w:jc w:val="both"/>
      </w:pPr>
      <w:r>
        <w:rPr>
          <w:rFonts w:ascii="Times New Roman"/>
          <w:b w:val="false"/>
          <w:i w:val="false"/>
          <w:color w:val="000000"/>
          <w:sz w:val="28"/>
        </w:rPr>
        <w:t xml:space="preserve"> наименование вида деятельности и (или) подвида(ов) деятельности) по следующему(им)</w:t>
      </w:r>
    </w:p>
    <w:p>
      <w:pPr>
        <w:spacing w:after="0"/>
        <w:ind w:left="0"/>
        <w:jc w:val="both"/>
      </w:pPr>
      <w:r>
        <w:rPr>
          <w:rFonts w:ascii="Times New Roman"/>
          <w:b w:val="false"/>
          <w:i w:val="false"/>
          <w:color w:val="000000"/>
          <w:sz w:val="28"/>
        </w:rPr>
        <w:t xml:space="preserve">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 определенным</w:t>
      </w:r>
    </w:p>
    <w:p>
      <w:pPr>
        <w:spacing w:after="0"/>
        <w:ind w:left="0"/>
        <w:jc w:val="both"/>
      </w:pPr>
      <w:r>
        <w:rPr>
          <w:rFonts w:ascii="Times New Roman"/>
          <w:b w:val="false"/>
          <w:i w:val="false"/>
          <w:color w:val="000000"/>
          <w:sz w:val="28"/>
        </w:rPr>
        <w:t xml:space="preserve"> статьей 34 Закона Республики Казахстан "О разрешениях и уведомлениях" путем (укажите</w:t>
      </w:r>
    </w:p>
    <w:p>
      <w:pPr>
        <w:spacing w:after="0"/>
        <w:ind w:left="0"/>
        <w:jc w:val="both"/>
      </w:pPr>
      <w:r>
        <w:rPr>
          <w:rFonts w:ascii="Times New Roman"/>
          <w:b w:val="false"/>
          <w:i w:val="false"/>
          <w:color w:val="000000"/>
          <w:sz w:val="28"/>
        </w:rPr>
        <w:t xml:space="preserve"> в соответствующей ячейке Х):</w:t>
      </w:r>
    </w:p>
    <w:p>
      <w:pPr>
        <w:spacing w:after="0"/>
        <w:ind w:left="0"/>
        <w:jc w:val="both"/>
      </w:pPr>
      <w:r>
        <w:rPr>
          <w:rFonts w:ascii="Times New Roman"/>
          <w:b w:val="false"/>
          <w:i w:val="false"/>
          <w:color w:val="000000"/>
          <w:sz w:val="28"/>
        </w:rPr>
        <w:t>а) слияния ____</w:t>
      </w:r>
    </w:p>
    <w:p>
      <w:pPr>
        <w:spacing w:after="0"/>
        <w:ind w:left="0"/>
        <w:jc w:val="both"/>
      </w:pPr>
      <w:r>
        <w:rPr>
          <w:rFonts w:ascii="Times New Roman"/>
          <w:b w:val="false"/>
          <w:i w:val="false"/>
          <w:color w:val="000000"/>
          <w:sz w:val="28"/>
        </w:rPr>
        <w:t>б) преобразования ____</w:t>
      </w:r>
    </w:p>
    <w:p>
      <w:pPr>
        <w:spacing w:after="0"/>
        <w:ind w:left="0"/>
        <w:jc w:val="both"/>
      </w:pPr>
      <w:r>
        <w:rPr>
          <w:rFonts w:ascii="Times New Roman"/>
          <w:b w:val="false"/>
          <w:i w:val="false"/>
          <w:color w:val="000000"/>
          <w:sz w:val="28"/>
        </w:rPr>
        <w:t>в) присоединения ____</w:t>
      </w:r>
    </w:p>
    <w:p>
      <w:pPr>
        <w:spacing w:after="0"/>
        <w:ind w:left="0"/>
        <w:jc w:val="both"/>
      </w:pPr>
      <w:r>
        <w:rPr>
          <w:rFonts w:ascii="Times New Roman"/>
          <w:b w:val="false"/>
          <w:i w:val="false"/>
          <w:color w:val="000000"/>
          <w:sz w:val="28"/>
        </w:rPr>
        <w:t>г) выделения ____</w:t>
      </w:r>
    </w:p>
    <w:p>
      <w:pPr>
        <w:spacing w:after="0"/>
        <w:ind w:left="0"/>
        <w:jc w:val="both"/>
      </w:pPr>
      <w:r>
        <w:rPr>
          <w:rFonts w:ascii="Times New Roman"/>
          <w:b w:val="false"/>
          <w:i w:val="false"/>
          <w:color w:val="000000"/>
          <w:sz w:val="28"/>
        </w:rPr>
        <w:t>д) разделения ____</w:t>
      </w:r>
    </w:p>
    <w:p>
      <w:pPr>
        <w:spacing w:after="0"/>
        <w:ind w:left="0"/>
        <w:jc w:val="both"/>
      </w:pPr>
      <w:r>
        <w:rPr>
          <w:rFonts w:ascii="Times New Roman"/>
          <w:b w:val="false"/>
          <w:i w:val="false"/>
          <w:color w:val="000000"/>
          <w:sz w:val="28"/>
        </w:rPr>
        <w:t>2) изменение наименования юридического лица-лицензиата 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 xml:space="preserve">объекты", вместе с объектом в пользу третьих лиц в случаях, если отчуждаемость лицензии </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 xml:space="preserve"> уведомлениях" 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 xml:space="preserve"> лицензии с указанием объектов________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8) изменение наименования подвида деятельности _________</w:t>
      </w:r>
    </w:p>
    <w:p>
      <w:pPr>
        <w:spacing w:after="0"/>
        <w:ind w:left="0"/>
        <w:jc w:val="both"/>
      </w:pPr>
      <w:r>
        <w:rPr>
          <w:rFonts w:ascii="Times New Roman"/>
          <w:b w:val="false"/>
          <w:i w:val="false"/>
          <w:color w:val="000000"/>
          <w:sz w:val="28"/>
        </w:rPr>
        <w:t>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лицензию на бумажном носителе)</w:t>
      </w:r>
    </w:p>
    <w:p>
      <w:pPr>
        <w:spacing w:after="0"/>
        <w:ind w:left="0"/>
        <w:jc w:val="both"/>
      </w:pPr>
      <w:r>
        <w:rPr>
          <w:rFonts w:ascii="Times New Roman"/>
          <w:b w:val="false"/>
          <w:i w:val="false"/>
          <w:color w:val="000000"/>
          <w:sz w:val="28"/>
        </w:rPr>
        <w:t>Адрес юридического лица_________________________________________________________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 район,</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помещения) </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(номер счета, наименование и местонахождение банка) </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 (почтовый</w:t>
      </w:r>
    </w:p>
    <w:p>
      <w:pPr>
        <w:spacing w:after="0"/>
        <w:ind w:left="0"/>
        <w:jc w:val="both"/>
      </w:pPr>
      <w:r>
        <w:rPr>
          <w:rFonts w:ascii="Times New Roman"/>
          <w:b w:val="false"/>
          <w:i w:val="false"/>
          <w:color w:val="000000"/>
          <w:sz w:val="28"/>
        </w:rPr>
        <w:t xml:space="preserve"> индекс, область, 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 xml:space="preserve"> (стационарного помещения) </w:t>
      </w:r>
    </w:p>
    <w:p>
      <w:pPr>
        <w:spacing w:after="0"/>
        <w:ind w:left="0"/>
        <w:jc w:val="both"/>
      </w:pPr>
      <w:r>
        <w:rPr>
          <w:rFonts w:ascii="Times New Roman"/>
          <w:b w:val="false"/>
          <w:i w:val="false"/>
          <w:color w:val="000000"/>
          <w:sz w:val="28"/>
        </w:rPr>
        <w:t xml:space="preserve">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Руководитель__________________________________________________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w:t>
            </w:r>
            <w:r>
              <w:br/>
            </w:r>
            <w:r>
              <w:rPr>
                <w:rFonts w:ascii="Times New Roman"/>
                <w:b w:val="false"/>
                <w:i w:val="false"/>
                <w:color w:val="000000"/>
                <w:sz w:val="20"/>
              </w:rPr>
              <w:t>по хранению и розничной</w:t>
            </w:r>
            <w:r>
              <w:br/>
            </w:r>
            <w:r>
              <w:rPr>
                <w:rFonts w:ascii="Times New Roman"/>
                <w:b w:val="false"/>
                <w:i w:val="false"/>
                <w:color w:val="000000"/>
                <w:sz w:val="20"/>
              </w:rPr>
              <w:t>реализации алкогольной</w:t>
            </w:r>
            <w:r>
              <w:br/>
            </w:r>
            <w:r>
              <w:rPr>
                <w:rFonts w:ascii="Times New Roman"/>
                <w:b w:val="false"/>
                <w:i w:val="false"/>
                <w:color w:val="000000"/>
                <w:sz w:val="20"/>
              </w:rPr>
              <w:t>продукции на территории</w:t>
            </w:r>
            <w:r>
              <w:br/>
            </w:r>
            <w:r>
              <w:rPr>
                <w:rFonts w:ascii="Times New Roman"/>
                <w:b w:val="false"/>
                <w:i w:val="false"/>
                <w:color w:val="000000"/>
                <w:sz w:val="20"/>
              </w:rPr>
              <w:t>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8" w:id="597"/>
    <w:p>
      <w:pPr>
        <w:spacing w:after="0"/>
        <w:ind w:left="0"/>
        <w:jc w:val="left"/>
      </w:pPr>
      <w:r>
        <w:rPr>
          <w:rFonts w:ascii="Times New Roman"/>
          <w:b/>
          <w:i w:val="false"/>
          <w:color w:val="000000"/>
        </w:rPr>
        <w:t xml:space="preserve">              Заявление физического лица для переоформления лицензии и</w:t>
      </w:r>
      <w:r>
        <w:br/>
      </w:r>
      <w:r>
        <w:rPr>
          <w:rFonts w:ascii="Times New Roman"/>
          <w:b/>
          <w:i w:val="false"/>
          <w:color w:val="000000"/>
        </w:rPr>
        <w:t xml:space="preserve">                         (или) приложения к лицензии</w:t>
      </w:r>
    </w:p>
    <w:bookmarkEnd w:id="597"/>
    <w:p>
      <w:pPr>
        <w:spacing w:after="0"/>
        <w:ind w:left="0"/>
        <w:jc w:val="both"/>
      </w:pPr>
      <w:bookmarkStart w:name="z919" w:id="598"/>
      <w:r>
        <w:rPr>
          <w:rFonts w:ascii="Times New Roman"/>
          <w:b w:val="false"/>
          <w:i w:val="false"/>
          <w:color w:val="000000"/>
          <w:sz w:val="28"/>
        </w:rPr>
        <w:t>
      В________________________________________________________________________</w:t>
      </w:r>
    </w:p>
    <w:bookmarkEnd w:id="598"/>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 xml:space="preserve">       Прошу переоформить лицензию и (или) приложение к лицензии (нужное</w:t>
      </w:r>
    </w:p>
    <w:p>
      <w:pPr>
        <w:spacing w:after="0"/>
        <w:ind w:left="0"/>
        <w:jc w:val="both"/>
      </w:pPr>
      <w:r>
        <w:rPr>
          <w:rFonts w:ascii="Times New Roman"/>
          <w:b w:val="false"/>
          <w:i w:val="false"/>
          <w:color w:val="000000"/>
          <w:sz w:val="28"/>
        </w:rPr>
        <w:t>подчеркнуть) №____________ от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 (номер(а)</w:t>
      </w:r>
    </w:p>
    <w:p>
      <w:pPr>
        <w:spacing w:after="0"/>
        <w:ind w:left="0"/>
        <w:jc w:val="both"/>
      </w:pPr>
      <w:r>
        <w:rPr>
          <w:rFonts w:ascii="Times New Roman"/>
          <w:b w:val="false"/>
          <w:i w:val="false"/>
          <w:color w:val="000000"/>
          <w:sz w:val="28"/>
        </w:rPr>
        <w:t xml:space="preserve"> 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 xml:space="preserve"> выдавшего ____________________________________________________________________</w:t>
      </w:r>
    </w:p>
    <w:p>
      <w:pPr>
        <w:spacing w:after="0"/>
        <w:ind w:left="0"/>
        <w:jc w:val="both"/>
      </w:pPr>
      <w:r>
        <w:rPr>
          <w:rFonts w:ascii="Times New Roman"/>
          <w:b w:val="false"/>
          <w:i w:val="false"/>
          <w:color w:val="000000"/>
          <w:sz w:val="28"/>
        </w:rPr>
        <w:t xml:space="preserve"> лицензию и (или) приложение(я) к лицензии) на осуществление</w:t>
      </w:r>
    </w:p>
    <w:p>
      <w:pPr>
        <w:spacing w:after="0"/>
        <w:ind w:left="0"/>
        <w:jc w:val="both"/>
      </w:pPr>
      <w:r>
        <w:rPr>
          <w:rFonts w:ascii="Times New Roman"/>
          <w:b w:val="false"/>
          <w:i w:val="false"/>
          <w:color w:val="000000"/>
          <w:sz w:val="28"/>
        </w:rPr>
        <w:t xml:space="preserve"> _________________________________________________________________ (полное</w:t>
      </w:r>
    </w:p>
    <w:p>
      <w:pPr>
        <w:spacing w:after="0"/>
        <w:ind w:left="0"/>
        <w:jc w:val="both"/>
      </w:pPr>
      <w:r>
        <w:rPr>
          <w:rFonts w:ascii="Times New Roman"/>
          <w:b w:val="false"/>
          <w:i w:val="false"/>
          <w:color w:val="000000"/>
          <w:sz w:val="28"/>
        </w:rPr>
        <w:t xml:space="preserve"> наименование вида деятельности и (или) подвида(ов) деятельности) по следующему(им)</w:t>
      </w:r>
    </w:p>
    <w:p>
      <w:pPr>
        <w:spacing w:after="0"/>
        <w:ind w:left="0"/>
        <w:jc w:val="both"/>
      </w:pPr>
      <w:r>
        <w:rPr>
          <w:rFonts w:ascii="Times New Roman"/>
          <w:b w:val="false"/>
          <w:i w:val="false"/>
          <w:color w:val="000000"/>
          <w:sz w:val="28"/>
        </w:rPr>
        <w:t xml:space="preserve">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 лица-лицензиата</w:t>
      </w:r>
    </w:p>
    <w:p>
      <w:pPr>
        <w:spacing w:after="0"/>
        <w:ind w:left="0"/>
        <w:jc w:val="both"/>
      </w:pPr>
      <w:r>
        <w:rPr>
          <w:rFonts w:ascii="Times New Roman"/>
          <w:b w:val="false"/>
          <w:i w:val="false"/>
          <w:color w:val="000000"/>
          <w:sz w:val="28"/>
        </w:rPr>
        <w:t>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наименования 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юридического адреса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уведомлениях" 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 xml:space="preserve"> лицензии, выданной по классу "разрешения, выдаваемые на объекты" или для приложений</w:t>
      </w:r>
    </w:p>
    <w:p>
      <w:pPr>
        <w:spacing w:after="0"/>
        <w:ind w:left="0"/>
        <w:jc w:val="both"/>
      </w:pPr>
      <w:r>
        <w:rPr>
          <w:rFonts w:ascii="Times New Roman"/>
          <w:b w:val="false"/>
          <w:i w:val="false"/>
          <w:color w:val="000000"/>
          <w:sz w:val="28"/>
        </w:rPr>
        <w:t xml:space="preserve"> к лицензии с указанием объектов________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8) изменение наименования подвида деятельности _________</w:t>
      </w:r>
    </w:p>
    <w:p>
      <w:pPr>
        <w:spacing w:after="0"/>
        <w:ind w:left="0"/>
        <w:jc w:val="both"/>
      </w:pPr>
      <w:r>
        <w:rPr>
          <w:rFonts w:ascii="Times New Roman"/>
          <w:b w:val="false"/>
          <w:i w:val="false"/>
          <w:color w:val="000000"/>
          <w:sz w:val="28"/>
        </w:rPr>
        <w:t>на бумажном носителе 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 (стационарного помещения)</w:t>
      </w:r>
    </w:p>
    <w:p>
      <w:pPr>
        <w:spacing w:after="0"/>
        <w:ind w:left="0"/>
        <w:jc w:val="both"/>
      </w:pPr>
      <w:r>
        <w:rPr>
          <w:rFonts w:ascii="Times New Roman"/>
          <w:b w:val="false"/>
          <w:i w:val="false"/>
          <w:color w:val="000000"/>
          <w:sz w:val="28"/>
        </w:rPr>
        <w:t xml:space="preserve">       Прилагается 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 xml:space="preserve"> 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 xml:space="preserve"> 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 xml:space="preserve"> 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 xml:space="preserve"> 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 xml:space="preserve"> 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 xml:space="preserve"> 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 обращения через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 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922" w:id="599"/>
    <w:p>
      <w:pPr>
        <w:spacing w:after="0"/>
        <w:ind w:left="0"/>
        <w:jc w:val="left"/>
      </w:pPr>
      <w:r>
        <w:rPr>
          <w:rFonts w:ascii="Times New Roman"/>
          <w:b/>
          <w:i w:val="false"/>
          <w:color w:val="000000"/>
        </w:rPr>
        <w:t xml:space="preserve">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w:t>
      </w:r>
    </w:p>
    <w:bookmarkEnd w:id="599"/>
    <w:bookmarkStart w:name="z923" w:id="600"/>
    <w:p>
      <w:pPr>
        <w:spacing w:after="0"/>
        <w:ind w:left="0"/>
        <w:jc w:val="left"/>
      </w:pPr>
      <w:r>
        <w:rPr>
          <w:rFonts w:ascii="Times New Roman"/>
          <w:b/>
          <w:i w:val="false"/>
          <w:color w:val="000000"/>
        </w:rPr>
        <w:t xml:space="preserve"> Глава 1. Общие положения</w:t>
      </w:r>
    </w:p>
    <w:bookmarkEnd w:id="600"/>
    <w:bookmarkStart w:name="z924" w:id="601"/>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справки о суммах полученных доходов из источников в Республике Казахстан и удержанных (уплаченных) налогов"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601"/>
    <w:bookmarkStart w:name="z925" w:id="602"/>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602"/>
    <w:bookmarkStart w:name="z926" w:id="603"/>
    <w:p>
      <w:pPr>
        <w:spacing w:after="0"/>
        <w:ind w:left="0"/>
        <w:jc w:val="left"/>
      </w:pPr>
      <w:r>
        <w:rPr>
          <w:rFonts w:ascii="Times New Roman"/>
          <w:b/>
          <w:i w:val="false"/>
          <w:color w:val="000000"/>
        </w:rPr>
        <w:t xml:space="preserve"> Глава 2. Порядок оказания государственной услуги</w:t>
      </w:r>
    </w:p>
    <w:bookmarkEnd w:id="603"/>
    <w:bookmarkStart w:name="z927" w:id="604"/>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604"/>
    <w:bookmarkStart w:name="z928" w:id="605"/>
    <w:p>
      <w:pPr>
        <w:spacing w:after="0"/>
        <w:ind w:left="0"/>
        <w:jc w:val="both"/>
      </w:pPr>
      <w:r>
        <w:rPr>
          <w:rFonts w:ascii="Times New Roman"/>
          <w:b w:val="false"/>
          <w:i w:val="false"/>
          <w:color w:val="000000"/>
          <w:sz w:val="28"/>
        </w:rPr>
        <w:t>
      1) через услугодателя;</w:t>
      </w:r>
    </w:p>
    <w:bookmarkEnd w:id="605"/>
    <w:bookmarkStart w:name="z929" w:id="606"/>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606"/>
    <w:bookmarkStart w:name="z930" w:id="607"/>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607"/>
    <w:bookmarkStart w:name="z931" w:id="608"/>
    <w:p>
      <w:pPr>
        <w:spacing w:after="0"/>
        <w:ind w:left="0"/>
        <w:jc w:val="both"/>
      </w:pPr>
      <w:r>
        <w:rPr>
          <w:rFonts w:ascii="Times New Roman"/>
          <w:b w:val="false"/>
          <w:i w:val="false"/>
          <w:color w:val="000000"/>
          <w:sz w:val="28"/>
        </w:rPr>
        <w:t>
      Перечень основных требований к оказанию государственной услуги "Выдача справки о суммах полученных доходов из источников в Республике Казахстан и удержанных (уплаченных) налогов"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608"/>
    <w:bookmarkStart w:name="z932" w:id="609"/>
    <w:p>
      <w:pPr>
        <w:spacing w:after="0"/>
        <w:ind w:left="0"/>
        <w:jc w:val="both"/>
      </w:pPr>
      <w:r>
        <w:rPr>
          <w:rFonts w:ascii="Times New Roman"/>
          <w:b w:val="false"/>
          <w:i w:val="false"/>
          <w:color w:val="000000"/>
          <w:sz w:val="28"/>
        </w:rPr>
        <w:t>
      При обращении услугополучателей к услугодателю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bookmarkEnd w:id="609"/>
    <w:bookmarkStart w:name="z933" w:id="610"/>
    <w:p>
      <w:pPr>
        <w:spacing w:after="0"/>
        <w:ind w:left="0"/>
        <w:jc w:val="both"/>
      </w:pPr>
      <w:r>
        <w:rPr>
          <w:rFonts w:ascii="Times New Roman"/>
          <w:b w:val="false"/>
          <w:i w:val="false"/>
          <w:color w:val="000000"/>
          <w:sz w:val="28"/>
        </w:rPr>
        <w:t>
      При обращении в электронном виде – налоговое заявление в форме электронного документа, удостоверенного ЭЦП услугополучателя, принимается через портал.</w:t>
      </w:r>
    </w:p>
    <w:bookmarkEnd w:id="610"/>
    <w:bookmarkStart w:name="z934" w:id="611"/>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611"/>
    <w:bookmarkStart w:name="z935" w:id="612"/>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612"/>
    <w:bookmarkStart w:name="z936" w:id="613"/>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613"/>
    <w:bookmarkStart w:name="z937" w:id="614"/>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614"/>
    <w:bookmarkStart w:name="z938" w:id="615"/>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615"/>
    <w:bookmarkStart w:name="z939" w:id="616"/>
    <w:p>
      <w:pPr>
        <w:spacing w:after="0"/>
        <w:ind w:left="0"/>
        <w:jc w:val="both"/>
      </w:pPr>
      <w:r>
        <w:rPr>
          <w:rFonts w:ascii="Times New Roman"/>
          <w:b w:val="false"/>
          <w:i w:val="false"/>
          <w:color w:val="000000"/>
          <w:sz w:val="28"/>
        </w:rPr>
        <w:t>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приложению 1 к настоящим Правилам, выдается на бумажном носителе.</w:t>
      </w:r>
    </w:p>
    <w:bookmarkEnd w:id="616"/>
    <w:bookmarkStart w:name="z940" w:id="617"/>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617"/>
    <w:bookmarkStart w:name="z941" w:id="618"/>
    <w:p>
      <w:pPr>
        <w:spacing w:after="0"/>
        <w:ind w:left="0"/>
        <w:jc w:val="both"/>
      </w:pPr>
      <w:r>
        <w:rPr>
          <w:rFonts w:ascii="Times New Roman"/>
          <w:b w:val="false"/>
          <w:i w:val="false"/>
          <w:color w:val="000000"/>
          <w:sz w:val="28"/>
        </w:rPr>
        <w:t xml:space="preserve">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 </w:t>
      </w:r>
    </w:p>
    <w:bookmarkEnd w:id="618"/>
    <w:bookmarkStart w:name="z942" w:id="619"/>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государственных услуг.</w:t>
      </w:r>
    </w:p>
    <w:bookmarkEnd w:id="619"/>
    <w:bookmarkStart w:name="z943" w:id="620"/>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620"/>
    <w:bookmarkStart w:name="z944" w:id="621"/>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621"/>
    <w:bookmarkStart w:name="z945" w:id="622"/>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622"/>
    <w:bookmarkStart w:name="z946" w:id="623"/>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623"/>
    <w:bookmarkStart w:name="z947" w:id="624"/>
    <w:p>
      <w:pPr>
        <w:spacing w:after="0"/>
        <w:ind w:left="0"/>
        <w:jc w:val="both"/>
      </w:pPr>
      <w:r>
        <w:rPr>
          <w:rFonts w:ascii="Times New Roman"/>
          <w:b w:val="false"/>
          <w:i w:val="false"/>
          <w:color w:val="000000"/>
          <w:sz w:val="28"/>
        </w:rPr>
        <w:t>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услугодатель отказывает в приеме заявления.</w:t>
      </w:r>
    </w:p>
    <w:bookmarkEnd w:id="624"/>
    <w:bookmarkStart w:name="z948" w:id="625"/>
    <w:p>
      <w:pPr>
        <w:spacing w:after="0"/>
        <w:ind w:left="0"/>
        <w:jc w:val="both"/>
      </w:pPr>
      <w:r>
        <w:rPr>
          <w:rFonts w:ascii="Times New Roman"/>
          <w:b w:val="false"/>
          <w:i w:val="false"/>
          <w:color w:val="000000"/>
          <w:sz w:val="28"/>
        </w:rPr>
        <w:t>
      При установлении факта соответствия налогового заявления, работник, ответственный за обработку документов, вводит документы и обрабатывает в информационной системе система обработки налоговой отчетности в течение 2 (двух) рабочих дней с наиболее поздней из следующих дат:</w:t>
      </w:r>
    </w:p>
    <w:bookmarkEnd w:id="625"/>
    <w:bookmarkStart w:name="z949" w:id="626"/>
    <w:p>
      <w:pPr>
        <w:spacing w:after="0"/>
        <w:ind w:left="0"/>
        <w:jc w:val="both"/>
      </w:pPr>
      <w:r>
        <w:rPr>
          <w:rFonts w:ascii="Times New Roman"/>
          <w:b w:val="false"/>
          <w:i w:val="false"/>
          <w:color w:val="000000"/>
          <w:sz w:val="28"/>
        </w:rPr>
        <w:t>
      подачи налогового заявления;</w:t>
      </w:r>
    </w:p>
    <w:bookmarkEnd w:id="626"/>
    <w:bookmarkStart w:name="z950" w:id="627"/>
    <w:p>
      <w:pPr>
        <w:spacing w:after="0"/>
        <w:ind w:left="0"/>
        <w:jc w:val="both"/>
      </w:pPr>
      <w:r>
        <w:rPr>
          <w:rFonts w:ascii="Times New Roman"/>
          <w:b w:val="false"/>
          <w:i w:val="false"/>
          <w:color w:val="000000"/>
          <w:sz w:val="28"/>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bookmarkEnd w:id="627"/>
    <w:bookmarkStart w:name="z951" w:id="628"/>
    <w:p>
      <w:pPr>
        <w:spacing w:after="0"/>
        <w:ind w:left="0"/>
        <w:jc w:val="both"/>
      </w:pPr>
      <w:r>
        <w:rPr>
          <w:rFonts w:ascii="Times New Roman"/>
          <w:b w:val="false"/>
          <w:i w:val="false"/>
          <w:color w:val="000000"/>
          <w:sz w:val="28"/>
        </w:rPr>
        <w:t>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приложению 1 к настоящим Правилам, выдается на бумажном носителе.</w:t>
      </w:r>
    </w:p>
    <w:bookmarkEnd w:id="628"/>
    <w:bookmarkStart w:name="z952" w:id="629"/>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629"/>
    <w:bookmarkStart w:name="z953" w:id="630"/>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bookmarkEnd w:id="630"/>
    <w:bookmarkStart w:name="z954" w:id="631"/>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631"/>
    <w:bookmarkStart w:name="z955" w:id="632"/>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632"/>
    <w:bookmarkStart w:name="z956" w:id="633"/>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633"/>
    <w:bookmarkStart w:name="z957" w:id="634"/>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634"/>
    <w:bookmarkStart w:name="z958" w:id="635"/>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635"/>
    <w:bookmarkStart w:name="z959" w:id="636"/>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636"/>
    <w:bookmarkStart w:name="z960" w:id="637"/>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637"/>
    <w:bookmarkStart w:name="z961" w:id="638"/>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638"/>
    <w:bookmarkStart w:name="z962" w:id="639"/>
    <w:p>
      <w:pPr>
        <w:spacing w:after="0"/>
        <w:ind w:left="0"/>
        <w:jc w:val="both"/>
      </w:pPr>
      <w:r>
        <w:rPr>
          <w:rFonts w:ascii="Times New Roman"/>
          <w:b w:val="false"/>
          <w:i w:val="false"/>
          <w:color w:val="000000"/>
          <w:sz w:val="28"/>
        </w:rPr>
        <w:t>
      на имя руководителя услугодателя;</w:t>
      </w:r>
    </w:p>
    <w:bookmarkEnd w:id="639"/>
    <w:bookmarkStart w:name="z963" w:id="640"/>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640"/>
    <w:bookmarkStart w:name="z964" w:id="641"/>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641"/>
    <w:bookmarkStart w:name="z965" w:id="642"/>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642"/>
    <w:bookmarkStart w:name="z966" w:id="64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643"/>
    <w:bookmarkStart w:name="z967" w:id="64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644"/>
    <w:bookmarkStart w:name="z968" w:id="645"/>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645"/>
    <w:bookmarkStart w:name="z969" w:id="64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6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справки о суммах полученных</w:t>
            </w:r>
            <w:r>
              <w:br/>
            </w:r>
            <w:r>
              <w:rPr>
                <w:rFonts w:ascii="Times New Roman"/>
                <w:b w:val="false"/>
                <w:i w:val="false"/>
                <w:color w:val="000000"/>
                <w:sz w:val="20"/>
              </w:rPr>
              <w:t>доходов из источников в</w:t>
            </w:r>
            <w:r>
              <w:br/>
            </w:r>
            <w:r>
              <w:rPr>
                <w:rFonts w:ascii="Times New Roman"/>
                <w:b w:val="false"/>
                <w:i w:val="false"/>
                <w:color w:val="000000"/>
                <w:sz w:val="20"/>
              </w:rPr>
              <w:t>Республике Казахстан и</w:t>
            </w:r>
            <w:r>
              <w:br/>
            </w:r>
            <w:r>
              <w:rPr>
                <w:rFonts w:ascii="Times New Roman"/>
                <w:b w:val="false"/>
                <w:i w:val="false"/>
                <w:color w:val="000000"/>
                <w:sz w:val="20"/>
              </w:rPr>
              <w:t>удержанных (уплаченных)</w:t>
            </w:r>
            <w:r>
              <w:br/>
            </w:r>
            <w:r>
              <w:rPr>
                <w:rFonts w:ascii="Times New Roman"/>
                <w:b w:val="false"/>
                <w:i w:val="false"/>
                <w:color w:val="000000"/>
                <w:sz w:val="20"/>
              </w:rPr>
              <w:t>налогов"</w:t>
            </w:r>
          </w:p>
        </w:tc>
      </w:tr>
    </w:tbl>
    <w:bookmarkStart w:name="z971" w:id="64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"Выдача</w:t>
            </w:r>
            <w:r>
              <w:rPr>
                <w:rFonts w:ascii="Times New Roman"/>
                <w:b w:val="false"/>
                <w:i w:val="false"/>
                <w:color w:val="000000"/>
                <w:sz w:val="20"/>
              </w:rPr>
              <w:t xml:space="preserve"> </w:t>
            </w:r>
            <w:r>
              <w:rPr>
                <w:rFonts w:ascii="Times New Roman"/>
                <w:b/>
                <w:i w:val="false"/>
                <w:color w:val="000000"/>
                <w:sz w:val="20"/>
              </w:rPr>
              <w:t>справки</w:t>
            </w:r>
            <w:r>
              <w:rPr>
                <w:rFonts w:ascii="Times New Roman"/>
                <w:b w:val="false"/>
                <w:i w:val="false"/>
                <w:color w:val="000000"/>
                <w:sz w:val="20"/>
              </w:rPr>
              <w:t xml:space="preserve"> </w:t>
            </w:r>
            <w:r>
              <w:rPr>
                <w:rFonts w:ascii="Times New Roman"/>
                <w:b/>
                <w:i w:val="false"/>
                <w:color w:val="000000"/>
                <w:sz w:val="20"/>
              </w:rPr>
              <w:t>о</w:t>
            </w:r>
            <w:r>
              <w:rPr>
                <w:rFonts w:ascii="Times New Roman"/>
                <w:b w:val="false"/>
                <w:i w:val="false"/>
                <w:color w:val="000000"/>
                <w:sz w:val="20"/>
              </w:rPr>
              <w:t xml:space="preserve"> </w:t>
            </w:r>
            <w:r>
              <w:rPr>
                <w:rFonts w:ascii="Times New Roman"/>
                <w:b/>
                <w:i w:val="false"/>
                <w:color w:val="000000"/>
                <w:sz w:val="20"/>
              </w:rPr>
              <w:t>суммах</w:t>
            </w:r>
            <w:r>
              <w:rPr>
                <w:rFonts w:ascii="Times New Roman"/>
                <w:b w:val="false"/>
                <w:i w:val="false"/>
                <w:color w:val="000000"/>
                <w:sz w:val="20"/>
              </w:rPr>
              <w:t xml:space="preserve"> </w:t>
            </w:r>
            <w:r>
              <w:rPr>
                <w:rFonts w:ascii="Times New Roman"/>
                <w:b/>
                <w:i w:val="false"/>
                <w:color w:val="000000"/>
                <w:sz w:val="20"/>
              </w:rPr>
              <w:t>полученных</w:t>
            </w:r>
            <w:r>
              <w:rPr>
                <w:rFonts w:ascii="Times New Roman"/>
                <w:b w:val="false"/>
                <w:i w:val="false"/>
                <w:color w:val="000000"/>
                <w:sz w:val="20"/>
              </w:rPr>
              <w:t xml:space="preserve"> </w:t>
            </w:r>
            <w:r>
              <w:rPr>
                <w:rFonts w:ascii="Times New Roman"/>
                <w:b/>
                <w:i w:val="false"/>
                <w:color w:val="000000"/>
                <w:sz w:val="20"/>
              </w:rPr>
              <w:t>доходов</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источников</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Республике</w:t>
            </w:r>
            <w:r>
              <w:rPr>
                <w:rFonts w:ascii="Times New Roman"/>
                <w:b w:val="false"/>
                <w:i w:val="false"/>
                <w:color w:val="000000"/>
                <w:sz w:val="20"/>
              </w:rPr>
              <w:t xml:space="preserve"> </w:t>
            </w:r>
            <w:r>
              <w:rPr>
                <w:rFonts w:ascii="Times New Roman"/>
                <w:b/>
                <w:i w:val="false"/>
                <w:color w:val="000000"/>
                <w:sz w:val="20"/>
              </w:rPr>
              <w:t>Казахстан</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удержанных</w:t>
            </w:r>
            <w:r>
              <w:rPr>
                <w:rFonts w:ascii="Times New Roman"/>
                <w:b w:val="false"/>
                <w:i w:val="false"/>
                <w:color w:val="000000"/>
                <w:sz w:val="20"/>
              </w:rPr>
              <w:t xml:space="preserve"> </w:t>
            </w:r>
            <w:r>
              <w:rPr>
                <w:rFonts w:ascii="Times New Roman"/>
                <w:b/>
                <w:i w:val="false"/>
                <w:color w:val="000000"/>
                <w:sz w:val="20"/>
              </w:rPr>
              <w:t>(уплаченных)</w:t>
            </w:r>
            <w:r>
              <w:rPr>
                <w:rFonts w:ascii="Times New Roman"/>
                <w:b w:val="false"/>
                <w:i w:val="false"/>
                <w:color w:val="000000"/>
                <w:sz w:val="20"/>
              </w:rPr>
              <w:t xml:space="preserve"> </w:t>
            </w:r>
            <w:r>
              <w:rPr>
                <w:rFonts w:ascii="Times New Roman"/>
                <w:b/>
                <w:i w:val="false"/>
                <w:color w:val="000000"/>
                <w:sz w:val="20"/>
              </w:rPr>
              <w:t>налогов"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48"/>
          <w:p>
            <w:pPr>
              <w:spacing w:after="20"/>
              <w:ind w:left="20"/>
              <w:jc w:val="both"/>
            </w:pPr>
            <w:r>
              <w:rPr>
                <w:rFonts w:ascii="Times New Roman"/>
                <w:b w:val="false"/>
                <w:i w:val="false"/>
                <w:color w:val="000000"/>
                <w:sz w:val="20"/>
              </w:rPr>
              <w:t>
1) через услугодателя;</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3)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649"/>
          <w:p>
            <w:pPr>
              <w:spacing w:after="20"/>
              <w:ind w:left="20"/>
              <w:jc w:val="both"/>
            </w:pPr>
            <w:r>
              <w:rPr>
                <w:rFonts w:ascii="Times New Roman"/>
                <w:b w:val="false"/>
                <w:i w:val="false"/>
                <w:color w:val="000000"/>
                <w:sz w:val="20"/>
              </w:rPr>
              <w:t>
1) с момента сдачи пакета документов – в течение 2 (двух) рабочих дней с даты, наиболее поздней из следующих дат:</w:t>
            </w:r>
          </w:p>
          <w:bookmarkEnd w:id="649"/>
          <w:p>
            <w:pPr>
              <w:spacing w:after="20"/>
              <w:ind w:left="20"/>
              <w:jc w:val="both"/>
            </w:pPr>
            <w:r>
              <w:rPr>
                <w:rFonts w:ascii="Times New Roman"/>
                <w:b w:val="false"/>
                <w:i w:val="false"/>
                <w:color w:val="000000"/>
                <w:sz w:val="20"/>
              </w:rPr>
              <w:t>
</w:t>
            </w:r>
            <w:r>
              <w:rPr>
                <w:rFonts w:ascii="Times New Roman"/>
                <w:b w:val="false"/>
                <w:i w:val="false"/>
                <w:color w:val="000000"/>
                <w:sz w:val="20"/>
              </w:rPr>
              <w:t>подачи налогового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50"/>
          <w:p>
            <w:pPr>
              <w:spacing w:after="20"/>
              <w:ind w:left="20"/>
              <w:jc w:val="both"/>
            </w:pPr>
            <w:r>
              <w:rPr>
                <w:rFonts w:ascii="Times New Roman"/>
                <w:b w:val="false"/>
                <w:i w:val="false"/>
                <w:color w:val="000000"/>
                <w:sz w:val="20"/>
              </w:rPr>
              <w:t>
1) выдача справки о суммах полученных доходов из источников в Республике Казахстан и удержанных (уплаченных) налогов;</w:t>
            </w:r>
          </w:p>
          <w:bookmarkEnd w:id="650"/>
          <w:p>
            <w:pPr>
              <w:spacing w:after="20"/>
              <w:ind w:left="20"/>
              <w:jc w:val="both"/>
            </w:pPr>
            <w:r>
              <w:rPr>
                <w:rFonts w:ascii="Times New Roman"/>
                <w:b w:val="false"/>
                <w:i w:val="false"/>
                <w:color w:val="000000"/>
                <w:sz w:val="20"/>
              </w:rPr>
              <w:t>
2) мотивированный ответ услугодателя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51"/>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651"/>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52"/>
          <w:p>
            <w:pPr>
              <w:spacing w:after="20"/>
              <w:ind w:left="20"/>
              <w:jc w:val="both"/>
            </w:pPr>
            <w:r>
              <w:rPr>
                <w:rFonts w:ascii="Times New Roman"/>
                <w:b w:val="false"/>
                <w:i w:val="false"/>
                <w:color w:val="000000"/>
                <w:sz w:val="20"/>
              </w:rPr>
              <w:t>
при обращении услугополучатель (нерезидент/налоговый агент), либо представитель, действующий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налоговое заявление по форме согласно приложению 3 к настоящим Правилам.</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53"/>
          <w:p>
            <w:pPr>
              <w:spacing w:after="20"/>
              <w:ind w:left="20"/>
              <w:jc w:val="both"/>
            </w:pPr>
            <w:r>
              <w:rPr>
                <w:rFonts w:ascii="Times New Roman"/>
                <w:b w:val="false"/>
                <w:i w:val="false"/>
                <w:color w:val="000000"/>
                <w:sz w:val="20"/>
              </w:rPr>
              <w:t>
1) данные налогового заявления услугополучателя (нерезидента/налогового агента) не соответствуют данным, указанным в формах налоговой отчетности услугополучателя и (или) налогового агента;</w:t>
            </w:r>
          </w:p>
          <w:bookmarkEnd w:id="653"/>
          <w:p>
            <w:pPr>
              <w:spacing w:after="20"/>
              <w:ind w:left="20"/>
              <w:jc w:val="both"/>
            </w:pPr>
            <w:r>
              <w:rPr>
                <w:rFonts w:ascii="Times New Roman"/>
                <w:b w:val="false"/>
                <w:i w:val="false"/>
                <w:color w:val="000000"/>
                <w:sz w:val="20"/>
              </w:rPr>
              <w:t>
</w:t>
            </w:r>
            <w:r>
              <w:rPr>
                <w:rFonts w:ascii="Times New Roman"/>
                <w:b w:val="false"/>
                <w:i w:val="false"/>
                <w:color w:val="000000"/>
                <w:sz w:val="20"/>
              </w:rPr>
              <w:t>2) на дату подачи налогового заявления отсутствует уплата налога с доходов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3) имеется налоговая задолженность у услугополучателя и (или) налогового агента по перечислению налога с доходов услугополучателя (нерезидента) на дату подачи налогового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4)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5)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6)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654"/>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справки о суммах полученных</w:t>
            </w:r>
            <w:r>
              <w:br/>
            </w:r>
            <w:r>
              <w:rPr>
                <w:rFonts w:ascii="Times New Roman"/>
                <w:b w:val="false"/>
                <w:i w:val="false"/>
                <w:color w:val="000000"/>
                <w:sz w:val="20"/>
              </w:rPr>
              <w:t>доходов из источников в</w:t>
            </w:r>
            <w:r>
              <w:br/>
            </w:r>
            <w:r>
              <w:rPr>
                <w:rFonts w:ascii="Times New Roman"/>
                <w:b w:val="false"/>
                <w:i w:val="false"/>
                <w:color w:val="000000"/>
                <w:sz w:val="20"/>
              </w:rPr>
              <w:t>Республике Казахстан и</w:t>
            </w:r>
            <w:r>
              <w:br/>
            </w:r>
            <w:r>
              <w:rPr>
                <w:rFonts w:ascii="Times New Roman"/>
                <w:b w:val="false"/>
                <w:i w:val="false"/>
                <w:color w:val="000000"/>
                <w:sz w:val="20"/>
              </w:rPr>
              <w:t>удержанных (уплаченных)</w:t>
            </w:r>
            <w:r>
              <w:br/>
            </w:r>
            <w:r>
              <w:rPr>
                <w:rFonts w:ascii="Times New Roman"/>
                <w:b w:val="false"/>
                <w:i w:val="false"/>
                <w:color w:val="000000"/>
                <w:sz w:val="20"/>
              </w:rPr>
              <w:t>налогов"</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 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00" w:id="655"/>
    <w:p>
      <w:pPr>
        <w:spacing w:after="0"/>
        <w:ind w:left="0"/>
        <w:jc w:val="left"/>
      </w:pPr>
      <w:r>
        <w:rPr>
          <w:rFonts w:ascii="Times New Roman"/>
          <w:b/>
          <w:i w:val="false"/>
          <w:color w:val="000000"/>
        </w:rPr>
        <w:t xml:space="preserve"> Расписка об отказе в приеме документов</w:t>
      </w:r>
    </w:p>
    <w:bookmarkEnd w:id="655"/>
    <w:bookmarkStart w:name="z1001" w:id="656"/>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"Выдача справки о суммах полученных доходов из источников в Республике Казахстан и удержанных (уплаченных) налогов"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656"/>
    <w:bookmarkStart w:name="z1002" w:id="657"/>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657"/>
    <w:bookmarkStart w:name="z1003" w:id="658"/>
    <w:p>
      <w:pPr>
        <w:spacing w:after="0"/>
        <w:ind w:left="0"/>
        <w:jc w:val="both"/>
      </w:pPr>
      <w:r>
        <w:rPr>
          <w:rFonts w:ascii="Times New Roman"/>
          <w:b w:val="false"/>
          <w:i w:val="false"/>
          <w:color w:val="000000"/>
          <w:sz w:val="28"/>
        </w:rPr>
        <w:t>
      1) __________________________________;</w:t>
      </w:r>
    </w:p>
    <w:bookmarkEnd w:id="658"/>
    <w:bookmarkStart w:name="z1004" w:id="659"/>
    <w:p>
      <w:pPr>
        <w:spacing w:after="0"/>
        <w:ind w:left="0"/>
        <w:jc w:val="both"/>
      </w:pPr>
      <w:r>
        <w:rPr>
          <w:rFonts w:ascii="Times New Roman"/>
          <w:b w:val="false"/>
          <w:i w:val="false"/>
          <w:color w:val="000000"/>
          <w:sz w:val="28"/>
        </w:rPr>
        <w:t>
      2) ___________________________________;</w:t>
      </w:r>
    </w:p>
    <w:bookmarkEnd w:id="659"/>
    <w:bookmarkStart w:name="z1005" w:id="660"/>
    <w:p>
      <w:pPr>
        <w:spacing w:after="0"/>
        <w:ind w:left="0"/>
        <w:jc w:val="both"/>
      </w:pPr>
      <w:r>
        <w:rPr>
          <w:rFonts w:ascii="Times New Roman"/>
          <w:b w:val="false"/>
          <w:i w:val="false"/>
          <w:color w:val="000000"/>
          <w:sz w:val="28"/>
        </w:rPr>
        <w:t>
      3)______________________________</w:t>
      </w:r>
    </w:p>
    <w:bookmarkEnd w:id="660"/>
    <w:bookmarkStart w:name="z1006" w:id="661"/>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661"/>
    <w:bookmarkStart w:name="z1007" w:id="662"/>
    <w:p>
      <w:pPr>
        <w:spacing w:after="0"/>
        <w:ind w:left="0"/>
        <w:jc w:val="both"/>
      </w:pPr>
      <w:r>
        <w:rPr>
          <w:rFonts w:ascii="Times New Roman"/>
          <w:b w:val="false"/>
          <w:i w:val="false"/>
          <w:color w:val="000000"/>
          <w:sz w:val="28"/>
        </w:rPr>
        <w:t>
      Исполнитель: Ф.И.О (при его наличии)___________</w:t>
      </w:r>
    </w:p>
    <w:bookmarkEnd w:id="662"/>
    <w:bookmarkStart w:name="z1008" w:id="663"/>
    <w:p>
      <w:pPr>
        <w:spacing w:after="0"/>
        <w:ind w:left="0"/>
        <w:jc w:val="both"/>
      </w:pPr>
      <w:r>
        <w:rPr>
          <w:rFonts w:ascii="Times New Roman"/>
          <w:b w:val="false"/>
          <w:i w:val="false"/>
          <w:color w:val="000000"/>
          <w:sz w:val="28"/>
        </w:rPr>
        <w:t>
      Телефон: __________</w:t>
      </w:r>
    </w:p>
    <w:bookmarkEnd w:id="663"/>
    <w:bookmarkStart w:name="z1009" w:id="664"/>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664"/>
    <w:bookmarkStart w:name="z1010" w:id="665"/>
    <w:p>
      <w:pPr>
        <w:spacing w:after="0"/>
        <w:ind w:left="0"/>
        <w:jc w:val="both"/>
      </w:pPr>
      <w:r>
        <w:rPr>
          <w:rFonts w:ascii="Times New Roman"/>
          <w:b w:val="false"/>
          <w:i w:val="false"/>
          <w:color w:val="000000"/>
          <w:sz w:val="28"/>
        </w:rPr>
        <w:t>
      "___" _________ 20__ год</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справки о суммах полученных</w:t>
            </w:r>
            <w:r>
              <w:br/>
            </w:r>
            <w:r>
              <w:rPr>
                <w:rFonts w:ascii="Times New Roman"/>
                <w:b w:val="false"/>
                <w:i w:val="false"/>
                <w:color w:val="000000"/>
                <w:sz w:val="20"/>
              </w:rPr>
              <w:t>доходов из источников в</w:t>
            </w:r>
            <w:r>
              <w:br/>
            </w:r>
            <w:r>
              <w:rPr>
                <w:rFonts w:ascii="Times New Roman"/>
                <w:b w:val="false"/>
                <w:i w:val="false"/>
                <w:color w:val="000000"/>
                <w:sz w:val="20"/>
              </w:rPr>
              <w:t>Республике Казахстан и</w:t>
            </w:r>
            <w:r>
              <w:br/>
            </w:r>
            <w:r>
              <w:rPr>
                <w:rFonts w:ascii="Times New Roman"/>
                <w:b w:val="false"/>
                <w:i w:val="false"/>
                <w:color w:val="000000"/>
                <w:sz w:val="20"/>
              </w:rPr>
              <w:t>удержанных (уплаченных)</w:t>
            </w:r>
            <w:r>
              <w:br/>
            </w:r>
            <w:r>
              <w:rPr>
                <w:rFonts w:ascii="Times New Roman"/>
                <w:b w:val="false"/>
                <w:i w:val="false"/>
                <w:color w:val="000000"/>
                <w:sz w:val="20"/>
              </w:rPr>
              <w:t>налогов"</w:t>
            </w:r>
          </w:p>
        </w:tc>
      </w:tr>
    </w:tbl>
    <w:bookmarkStart w:name="z1012"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75819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81900" cy="1112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683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683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016" w:id="668"/>
    <w:p>
      <w:pPr>
        <w:spacing w:after="0"/>
        <w:ind w:left="0"/>
        <w:jc w:val="left"/>
      </w:pPr>
      <w:r>
        <w:rPr>
          <w:rFonts w:ascii="Times New Roman"/>
          <w:b/>
          <w:i w:val="false"/>
          <w:color w:val="000000"/>
        </w:rPr>
        <w:t xml:space="preserve"> Правила оказания государственной услуги "Подтверждение резидентства Республики Казахстан"</w:t>
      </w:r>
    </w:p>
    <w:bookmarkEnd w:id="668"/>
    <w:bookmarkStart w:name="z1017" w:id="669"/>
    <w:p>
      <w:pPr>
        <w:spacing w:after="0"/>
        <w:ind w:left="0"/>
        <w:jc w:val="left"/>
      </w:pPr>
      <w:r>
        <w:rPr>
          <w:rFonts w:ascii="Times New Roman"/>
          <w:b/>
          <w:i w:val="false"/>
          <w:color w:val="000000"/>
        </w:rPr>
        <w:t xml:space="preserve"> Глава 1. Общие положения</w:t>
      </w:r>
    </w:p>
    <w:bookmarkEnd w:id="669"/>
    <w:bookmarkStart w:name="z1018" w:id="670"/>
    <w:p>
      <w:pPr>
        <w:spacing w:after="0"/>
        <w:ind w:left="0"/>
        <w:jc w:val="both"/>
      </w:pPr>
      <w:r>
        <w:rPr>
          <w:rFonts w:ascii="Times New Roman"/>
          <w:b w:val="false"/>
          <w:i w:val="false"/>
          <w:color w:val="000000"/>
          <w:sz w:val="28"/>
        </w:rPr>
        <w:t xml:space="preserve">
      1. Настоящие Правила оказания государственной услуги "Подтверждение резидентства Республики Казахстан"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"Подтверждение резидентства Республики Казахстан"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670"/>
    <w:bookmarkStart w:name="z1019" w:id="671"/>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671"/>
    <w:bookmarkStart w:name="z1020" w:id="672"/>
    <w:p>
      <w:pPr>
        <w:spacing w:after="0"/>
        <w:ind w:left="0"/>
        <w:jc w:val="left"/>
      </w:pPr>
      <w:r>
        <w:rPr>
          <w:rFonts w:ascii="Times New Roman"/>
          <w:b/>
          <w:i w:val="false"/>
          <w:color w:val="000000"/>
        </w:rPr>
        <w:t xml:space="preserve"> Глава 2. Порядок оказания государственной услуги</w:t>
      </w:r>
    </w:p>
    <w:bookmarkEnd w:id="672"/>
    <w:bookmarkStart w:name="z1021" w:id="673"/>
    <w:p>
      <w:pPr>
        <w:spacing w:after="0"/>
        <w:ind w:left="0"/>
        <w:jc w:val="both"/>
      </w:pPr>
      <w:r>
        <w:rPr>
          <w:rFonts w:ascii="Times New Roman"/>
          <w:b w:val="false"/>
          <w:i w:val="false"/>
          <w:color w:val="000000"/>
          <w:sz w:val="28"/>
        </w:rPr>
        <w:t xml:space="preserve">
      3. Прием заявления и выдача результата оказания государственной услуги осуществляются: </w:t>
      </w:r>
    </w:p>
    <w:bookmarkEnd w:id="673"/>
    <w:bookmarkStart w:name="z1022" w:id="674"/>
    <w:p>
      <w:pPr>
        <w:spacing w:after="0"/>
        <w:ind w:left="0"/>
        <w:jc w:val="both"/>
      </w:pPr>
      <w:r>
        <w:rPr>
          <w:rFonts w:ascii="Times New Roman"/>
          <w:b w:val="false"/>
          <w:i w:val="false"/>
          <w:color w:val="000000"/>
          <w:sz w:val="28"/>
        </w:rPr>
        <w:t xml:space="preserve">
      1) через услугодателя; </w:t>
      </w:r>
    </w:p>
    <w:bookmarkEnd w:id="674"/>
    <w:bookmarkStart w:name="z1023" w:id="675"/>
    <w:p>
      <w:pPr>
        <w:spacing w:after="0"/>
        <w:ind w:left="0"/>
        <w:jc w:val="both"/>
      </w:pPr>
      <w:r>
        <w:rPr>
          <w:rFonts w:ascii="Times New Roman"/>
          <w:b w:val="false"/>
          <w:i w:val="false"/>
          <w:color w:val="000000"/>
          <w:sz w:val="28"/>
        </w:rPr>
        <w:t xml:space="preserve">
      2) через некоммерческое акционерное общество "Государственная корпорация "Правительства для граждан" (далее – Государственная корпорация); </w:t>
      </w:r>
    </w:p>
    <w:bookmarkEnd w:id="675"/>
    <w:bookmarkStart w:name="z1024" w:id="676"/>
    <w:p>
      <w:pPr>
        <w:spacing w:after="0"/>
        <w:ind w:left="0"/>
        <w:jc w:val="both"/>
      </w:pPr>
      <w:r>
        <w:rPr>
          <w:rFonts w:ascii="Times New Roman"/>
          <w:b w:val="false"/>
          <w:i w:val="false"/>
          <w:color w:val="000000"/>
          <w:sz w:val="28"/>
        </w:rPr>
        <w:t xml:space="preserve">
      3) посредством веб-портала "электронного правительства" www.egov.kz (далее – портал); </w:t>
      </w:r>
    </w:p>
    <w:bookmarkEnd w:id="676"/>
    <w:bookmarkStart w:name="z1025" w:id="677"/>
    <w:p>
      <w:pPr>
        <w:spacing w:after="0"/>
        <w:ind w:left="0"/>
        <w:jc w:val="both"/>
      </w:pPr>
      <w:r>
        <w:rPr>
          <w:rFonts w:ascii="Times New Roman"/>
          <w:b w:val="false"/>
          <w:i w:val="false"/>
          <w:color w:val="000000"/>
          <w:sz w:val="28"/>
        </w:rPr>
        <w:t xml:space="preserve">
      4) посредством объектов информатизации, информационная система веб-приложение "Кабинет налогоплательщика" (www.cabinet.kgd.gov.kz.) (далее – Кабинет налогоплательщика). </w:t>
      </w:r>
    </w:p>
    <w:bookmarkEnd w:id="677"/>
    <w:bookmarkStart w:name="z1026" w:id="678"/>
    <w:p>
      <w:pPr>
        <w:spacing w:after="0"/>
        <w:ind w:left="0"/>
        <w:jc w:val="both"/>
      </w:pPr>
      <w:r>
        <w:rPr>
          <w:rFonts w:ascii="Times New Roman"/>
          <w:b w:val="false"/>
          <w:i w:val="false"/>
          <w:color w:val="000000"/>
          <w:sz w:val="28"/>
        </w:rPr>
        <w:t>
      Перечень основных требований к оказанию государственной услуги "Подтверждение резидентства Республики Казахстан"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678"/>
    <w:bookmarkStart w:name="z1027" w:id="679"/>
    <w:p>
      <w:pPr>
        <w:spacing w:after="0"/>
        <w:ind w:left="0"/>
        <w:jc w:val="both"/>
      </w:pPr>
      <w:r>
        <w:rPr>
          <w:rFonts w:ascii="Times New Roman"/>
          <w:b w:val="false"/>
          <w:i w:val="false"/>
          <w:color w:val="000000"/>
          <w:sz w:val="28"/>
        </w:rPr>
        <w:t>
      При обращении услугополучателей к услугодателю или по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bookmarkEnd w:id="679"/>
    <w:bookmarkStart w:name="z1028" w:id="680"/>
    <w:p>
      <w:pPr>
        <w:spacing w:after="0"/>
        <w:ind w:left="0"/>
        <w:jc w:val="both"/>
      </w:pPr>
      <w:r>
        <w:rPr>
          <w:rFonts w:ascii="Times New Roman"/>
          <w:b w:val="false"/>
          <w:i w:val="false"/>
          <w:color w:val="000000"/>
          <w:sz w:val="28"/>
        </w:rPr>
        <w:t>
      При обращении в электронном виде – налоговое заявление в форме электронного документа, удостоверенного ЭЦП услугополучателя, принимается через портал.</w:t>
      </w:r>
    </w:p>
    <w:bookmarkEnd w:id="680"/>
    <w:bookmarkStart w:name="z1029" w:id="681"/>
    <w:p>
      <w:pPr>
        <w:spacing w:after="0"/>
        <w:ind w:left="0"/>
        <w:jc w:val="both"/>
      </w:pPr>
      <w:r>
        <w:rPr>
          <w:rFonts w:ascii="Times New Roman"/>
          <w:b w:val="false"/>
          <w:i w:val="false"/>
          <w:color w:val="000000"/>
          <w:sz w:val="28"/>
        </w:rPr>
        <w:t>
      Для получения государственной услуги услугополучатель представляет пакет документов, предусмотренных пунктом 8 Перечня согласно приложению 1 к настоящим Правилам.</w:t>
      </w:r>
    </w:p>
    <w:bookmarkEnd w:id="681"/>
    <w:bookmarkStart w:name="z1030" w:id="682"/>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682"/>
    <w:bookmarkStart w:name="z1031" w:id="683"/>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683"/>
    <w:bookmarkStart w:name="z1032" w:id="684"/>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684"/>
    <w:bookmarkStart w:name="z1033" w:id="685"/>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685"/>
    <w:bookmarkStart w:name="z1034" w:id="686"/>
    <w:p>
      <w:pPr>
        <w:spacing w:after="0"/>
        <w:ind w:left="0"/>
        <w:jc w:val="both"/>
      </w:pPr>
      <w:r>
        <w:rPr>
          <w:rFonts w:ascii="Times New Roman"/>
          <w:b w:val="false"/>
          <w:i w:val="false"/>
          <w:color w:val="000000"/>
          <w:sz w:val="28"/>
        </w:rPr>
        <w:t>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приложению 1 к настоящим Правилам, выдается на бумажном носителе.</w:t>
      </w:r>
    </w:p>
    <w:bookmarkEnd w:id="686"/>
    <w:bookmarkStart w:name="z1035" w:id="687"/>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687"/>
    <w:bookmarkStart w:name="z1036" w:id="688"/>
    <w:p>
      <w:pPr>
        <w:spacing w:after="0"/>
        <w:ind w:left="0"/>
        <w:jc w:val="both"/>
      </w:pPr>
      <w:r>
        <w:rPr>
          <w:rFonts w:ascii="Times New Roman"/>
          <w:b w:val="false"/>
          <w:i w:val="false"/>
          <w:color w:val="000000"/>
          <w:sz w:val="28"/>
        </w:rPr>
        <w:t xml:space="preserve">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 </w:t>
      </w:r>
    </w:p>
    <w:bookmarkEnd w:id="688"/>
    <w:bookmarkStart w:name="z1037" w:id="689"/>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689"/>
    <w:bookmarkStart w:name="z1038" w:id="690"/>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государственной услуги.</w:t>
      </w:r>
    </w:p>
    <w:bookmarkEnd w:id="690"/>
    <w:bookmarkStart w:name="z1039" w:id="691"/>
    <w:p>
      <w:pPr>
        <w:spacing w:after="0"/>
        <w:ind w:left="0"/>
        <w:jc w:val="both"/>
      </w:pPr>
      <w:r>
        <w:rPr>
          <w:rFonts w:ascii="Times New Roman"/>
          <w:b w:val="false"/>
          <w:i w:val="false"/>
          <w:color w:val="000000"/>
          <w:sz w:val="28"/>
        </w:rPr>
        <w:t>
      При обращении через портал, Кабинет налогоплательщика услугополучателю направляется статус о принятии запроса для оказания государственной услуги.</w:t>
      </w:r>
    </w:p>
    <w:bookmarkEnd w:id="691"/>
    <w:bookmarkStart w:name="z1040" w:id="692"/>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692"/>
    <w:bookmarkStart w:name="z1041" w:id="693"/>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693"/>
    <w:bookmarkStart w:name="z1042" w:id="694"/>
    <w:p>
      <w:pPr>
        <w:spacing w:after="0"/>
        <w:ind w:left="0"/>
        <w:jc w:val="both"/>
      </w:pPr>
      <w:r>
        <w:rPr>
          <w:rFonts w:ascii="Times New Roman"/>
          <w:b w:val="false"/>
          <w:i w:val="false"/>
          <w:color w:val="000000"/>
          <w:sz w:val="28"/>
        </w:rPr>
        <w:t>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услугодатель отказывает в приеме заявления.</w:t>
      </w:r>
    </w:p>
    <w:bookmarkEnd w:id="694"/>
    <w:bookmarkStart w:name="z1043" w:id="695"/>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в течение 2 (двух) рабочих дней с даты получения налогового заявления.</w:t>
      </w:r>
    </w:p>
    <w:bookmarkEnd w:id="695"/>
    <w:bookmarkStart w:name="z1044" w:id="696"/>
    <w:p>
      <w:pPr>
        <w:spacing w:after="0"/>
        <w:ind w:left="0"/>
        <w:jc w:val="both"/>
      </w:pPr>
      <w:r>
        <w:rPr>
          <w:rFonts w:ascii="Times New Roman"/>
          <w:b w:val="false"/>
          <w:i w:val="false"/>
          <w:color w:val="000000"/>
          <w:sz w:val="28"/>
        </w:rPr>
        <w:t>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приложению 1 к настоящим Правилам, выдается на бумажном носителе.</w:t>
      </w:r>
    </w:p>
    <w:bookmarkEnd w:id="696"/>
    <w:bookmarkStart w:name="z1045" w:id="697"/>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697"/>
    <w:bookmarkStart w:name="z1046" w:id="698"/>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bookmarkEnd w:id="698"/>
    <w:bookmarkStart w:name="z1047" w:id="699"/>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699"/>
    <w:bookmarkStart w:name="z1048" w:id="700"/>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700"/>
    <w:bookmarkStart w:name="z1049" w:id="701"/>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701"/>
    <w:bookmarkStart w:name="z1050" w:id="702"/>
    <w:p>
      <w:pPr>
        <w:spacing w:after="0"/>
        <w:ind w:left="0"/>
        <w:jc w:val="both"/>
      </w:pPr>
      <w:r>
        <w:rPr>
          <w:rFonts w:ascii="Times New Roman"/>
          <w:b w:val="false"/>
          <w:i w:val="false"/>
          <w:color w:val="000000"/>
          <w:sz w:val="28"/>
        </w:rPr>
        <w:t xml:space="preserve">
      При необходимости проставление апостиля на выходном бумажном документе подтверждающего резиденство процедура осуществляется согласно Приложению 28 к настоящему приказу. </w:t>
      </w:r>
    </w:p>
    <w:bookmarkEnd w:id="702"/>
    <w:bookmarkStart w:name="z1051" w:id="703"/>
    <w:p>
      <w:pPr>
        <w:spacing w:after="0"/>
        <w:ind w:left="0"/>
        <w:jc w:val="both"/>
      </w:pPr>
      <w:r>
        <w:rPr>
          <w:rFonts w:ascii="Times New Roman"/>
          <w:b w:val="false"/>
          <w:i w:val="false"/>
          <w:color w:val="000000"/>
          <w:sz w:val="28"/>
        </w:rPr>
        <w:t xml:space="preserve">
      4.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703"/>
    <w:bookmarkStart w:name="z1052" w:id="704"/>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704"/>
    <w:bookmarkStart w:name="z1053" w:id="705"/>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705"/>
    <w:bookmarkStart w:name="z1054" w:id="706"/>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706"/>
    <w:bookmarkStart w:name="z1055" w:id="707"/>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707"/>
    <w:bookmarkStart w:name="z1056" w:id="708"/>
    <w:p>
      <w:pPr>
        <w:spacing w:after="0"/>
        <w:ind w:left="0"/>
        <w:jc w:val="both"/>
      </w:pPr>
      <w:r>
        <w:rPr>
          <w:rFonts w:ascii="Times New Roman"/>
          <w:b w:val="false"/>
          <w:i w:val="false"/>
          <w:color w:val="000000"/>
          <w:sz w:val="28"/>
        </w:rPr>
        <w:t>
      на имя руководителя услугодателя;</w:t>
      </w:r>
    </w:p>
    <w:bookmarkEnd w:id="708"/>
    <w:bookmarkStart w:name="z1057" w:id="709"/>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709"/>
    <w:bookmarkStart w:name="z1058" w:id="710"/>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710"/>
    <w:bookmarkStart w:name="z1059" w:id="711"/>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711"/>
    <w:bookmarkStart w:name="z1060" w:id="712"/>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712"/>
    <w:bookmarkStart w:name="z1061" w:id="713"/>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713"/>
    <w:bookmarkStart w:name="z1062" w:id="714"/>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714"/>
    <w:bookmarkStart w:name="z1063" w:id="715"/>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7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"Подтверждение резидентства</w:t>
            </w:r>
            <w:r>
              <w:br/>
            </w:r>
            <w:r>
              <w:rPr>
                <w:rFonts w:ascii="Times New Roman"/>
                <w:b w:val="false"/>
                <w:i w:val="false"/>
                <w:color w:val="000000"/>
                <w:sz w:val="20"/>
              </w:rPr>
              <w:t>Республики Казахстан"</w:t>
            </w:r>
          </w:p>
        </w:tc>
      </w:tr>
    </w:tbl>
    <w:bookmarkStart w:name="z1065" w:id="716"/>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"Подтверждение</w:t>
            </w:r>
            <w:r>
              <w:rPr>
                <w:rFonts w:ascii="Times New Roman"/>
                <w:b w:val="false"/>
                <w:i w:val="false"/>
                <w:color w:val="000000"/>
                <w:sz w:val="20"/>
              </w:rPr>
              <w:t xml:space="preserve"> </w:t>
            </w:r>
            <w:r>
              <w:rPr>
                <w:rFonts w:ascii="Times New Roman"/>
                <w:b/>
                <w:i w:val="false"/>
                <w:color w:val="000000"/>
                <w:sz w:val="20"/>
              </w:rPr>
              <w:t>резидентства</w:t>
            </w:r>
            <w:r>
              <w:rPr>
                <w:rFonts w:ascii="Times New Roman"/>
                <w:b w:val="false"/>
                <w:i w:val="false"/>
                <w:color w:val="000000"/>
                <w:sz w:val="20"/>
              </w:rPr>
              <w:t xml:space="preserve"> </w:t>
            </w:r>
            <w:r>
              <w:rPr>
                <w:rFonts w:ascii="Times New Roman"/>
                <w:b/>
                <w:i w:val="false"/>
                <w:color w:val="000000"/>
                <w:sz w:val="20"/>
              </w:rPr>
              <w:t>Республики</w:t>
            </w:r>
            <w:r>
              <w:rPr>
                <w:rFonts w:ascii="Times New Roman"/>
                <w:b w:val="false"/>
                <w:i w:val="false"/>
                <w:color w:val="000000"/>
                <w:sz w:val="20"/>
              </w:rPr>
              <w:t xml:space="preserve"> </w:t>
            </w:r>
            <w:r>
              <w:rPr>
                <w:rFonts w:ascii="Times New Roman"/>
                <w:b/>
                <w:i w:val="false"/>
                <w:color w:val="000000"/>
                <w:sz w:val="20"/>
              </w:rPr>
              <w:t>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17"/>
          <w:p>
            <w:pPr>
              <w:spacing w:after="20"/>
              <w:ind w:left="20"/>
              <w:jc w:val="both"/>
            </w:pPr>
            <w:r>
              <w:rPr>
                <w:rFonts w:ascii="Times New Roman"/>
                <w:b w:val="false"/>
                <w:i w:val="false"/>
                <w:color w:val="000000"/>
                <w:sz w:val="20"/>
              </w:rPr>
              <w:t>
1) через услугодателя;</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посредством веб-портала "электронного правительства" www. egov. kz (далее – портал);</w:t>
            </w:r>
          </w:p>
          <w:p>
            <w:pPr>
              <w:spacing w:after="20"/>
              <w:ind w:left="20"/>
              <w:jc w:val="both"/>
            </w:pPr>
            <w:r>
              <w:rPr>
                <w:rFonts w:ascii="Times New Roman"/>
                <w:b w:val="false"/>
                <w:i w:val="false"/>
                <w:color w:val="000000"/>
                <w:sz w:val="20"/>
              </w:rPr>
              <w:t>
4) посредством объектов информатизации, веб-приложение "Кабинет налогоплательщика" (www. cabinet. kgd. gov. kz.) (далее - Кабинет налогоплательщика).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18"/>
          <w:p>
            <w:pPr>
              <w:spacing w:after="20"/>
              <w:ind w:left="20"/>
              <w:jc w:val="both"/>
            </w:pPr>
            <w:r>
              <w:rPr>
                <w:rFonts w:ascii="Times New Roman"/>
                <w:b w:val="false"/>
                <w:i w:val="false"/>
                <w:color w:val="000000"/>
                <w:sz w:val="20"/>
              </w:rPr>
              <w:t>
1) в течение 2 (двух) рабочих дней со дня представления услугополучателем документов;</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19"/>
          <w:p>
            <w:pPr>
              <w:spacing w:after="20"/>
              <w:ind w:left="20"/>
              <w:jc w:val="both"/>
            </w:pPr>
            <w:r>
              <w:rPr>
                <w:rFonts w:ascii="Times New Roman"/>
                <w:b w:val="false"/>
                <w:i w:val="false"/>
                <w:color w:val="000000"/>
                <w:sz w:val="20"/>
              </w:rPr>
              <w:t>
1) выдача документа, подтверждающего его резидентство, по форме, утвержденной уполномоченным органом, или подтверждение его резидентства по форме, установленной компетентным органом иностранного государства, и (или) его дубликата;</w:t>
            </w:r>
          </w:p>
          <w:bookmarkEnd w:id="719"/>
          <w:p>
            <w:pPr>
              <w:spacing w:after="20"/>
              <w:ind w:left="20"/>
              <w:jc w:val="both"/>
            </w:pPr>
            <w:r>
              <w:rPr>
                <w:rFonts w:ascii="Times New Roman"/>
                <w:b w:val="false"/>
                <w:i w:val="false"/>
                <w:color w:val="000000"/>
                <w:sz w:val="20"/>
              </w:rPr>
              <w:t>
2) мотивированный ответ услугодателя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20"/>
          <w:p>
            <w:pPr>
              <w:spacing w:after="20"/>
              <w:ind w:left="20"/>
              <w:jc w:val="both"/>
            </w:pPr>
            <w:r>
              <w:rPr>
                <w:rFonts w:ascii="Times New Roman"/>
                <w:b w:val="false"/>
                <w:i w:val="false"/>
                <w:color w:val="000000"/>
                <w:sz w:val="20"/>
              </w:rPr>
              <w:t>
Государственная услуга предоставляется бесплатно, за исключением иностранца или лица без гражданства, являющегося инвестиционным резидентом Международного финансового центра "Астана".</w:t>
            </w:r>
          </w:p>
          <w:bookmarkEnd w:id="720"/>
          <w:p>
            <w:pPr>
              <w:spacing w:after="20"/>
              <w:ind w:left="20"/>
              <w:jc w:val="both"/>
            </w:pPr>
            <w:r>
              <w:rPr>
                <w:rFonts w:ascii="Times New Roman"/>
                <w:b w:val="false"/>
                <w:i w:val="false"/>
                <w:color w:val="000000"/>
                <w:sz w:val="20"/>
              </w:rPr>
              <w:t>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составляет 7000 месячных расчетных показателей, установленных законом о республиканском бюджете и действующего на дату уплаты государственной пошлины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721"/>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 xml:space="preserve">Закону </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721"/>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4) веб-приложения "Кабинет налогоплательщика"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www. egov. kz;</w:t>
            </w:r>
          </w:p>
          <w:p>
            <w:pPr>
              <w:spacing w:after="20"/>
              <w:ind w:left="20"/>
              <w:jc w:val="both"/>
            </w:pPr>
            <w:r>
              <w:rPr>
                <w:rFonts w:ascii="Times New Roman"/>
                <w:b w:val="false"/>
                <w:i w:val="false"/>
                <w:color w:val="000000"/>
                <w:sz w:val="20"/>
              </w:rPr>
              <w:t>
4) веб-приложения "Кабинет налогоплательщика" www. cabinet. 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722"/>
          <w:p>
            <w:pPr>
              <w:spacing w:after="20"/>
              <w:ind w:left="20"/>
              <w:jc w:val="both"/>
            </w:pPr>
            <w:r>
              <w:rPr>
                <w:rFonts w:ascii="Times New Roman"/>
                <w:b w:val="false"/>
                <w:i w:val="false"/>
                <w:color w:val="000000"/>
                <w:sz w:val="20"/>
              </w:rPr>
              <w:t>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в Государственную корпорацию: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1) налоговое заявление о подтверждении резидентства (далее – налоговое заявление) согласно приложению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3) электронную копию нотариально засвидетельствованного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услугополучателем - иностранцем или лицом без гражданства, являющееся инвестиционным резидентом Международного финансового центра "Астана":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налоговое заявление о подтверждении резидентства (далее – налоговое заявление) согласно приложению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нотариально засвидетельствованного заграничного паспорта или удостоверения лица без гражданства;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нотариально засвидетельствованную копию документа, подтверждающего период пребывания в Республике Казахстан (визы или иных документов);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электронный документ, подтверждающий уплату сбора за выдачу документа, подтверждающего резидентство;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электронное 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электронное письмо-подтверждение, выданное органом внутренних дел о том, что иностранец или лицо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выдачи документа, подтверждающего резидентство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не требуется.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получения дубликата документа, подтверждающего резидентство: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в Государственную корпорацию: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налоговое заявление, согласно приложению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портал, Кабинет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налоговое заявление в форме электронного документа, согласно приложению 3 к настоящим Правилам.</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23"/>
          <w:p>
            <w:pPr>
              <w:spacing w:after="20"/>
              <w:ind w:left="20"/>
              <w:jc w:val="both"/>
            </w:pPr>
            <w:r>
              <w:rPr>
                <w:rFonts w:ascii="Times New Roman"/>
                <w:b w:val="false"/>
                <w:i w:val="false"/>
                <w:color w:val="000000"/>
                <w:sz w:val="20"/>
              </w:rPr>
              <w:t>
Несоответствие следующим требованиям:</w:t>
            </w:r>
          </w:p>
          <w:bookmarkEnd w:id="7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резидентами Республики Казахстан в целях </w:t>
            </w:r>
            <w:r>
              <w:rPr>
                <w:rFonts w:ascii="Times New Roman"/>
                <w:b w:val="false"/>
                <w:i w:val="false"/>
                <w:color w:val="000000"/>
                <w:sz w:val="20"/>
              </w:rPr>
              <w:t>Кодекса</w:t>
            </w:r>
            <w:r>
              <w:rPr>
                <w:rFonts w:ascii="Times New Roman"/>
                <w:b w:val="false"/>
                <w:i w:val="false"/>
                <w:color w:val="000000"/>
                <w:sz w:val="20"/>
              </w:rPr>
              <w:t xml:space="preserve"> Республики Казахстан "О налогах и других обязательных платежах в бюджет" (Налоговый кодекс) признаются физические лица, постоянно пребывающие в Республике Казахстан или непостоянно пребывающие в Республике Казахстан, но центр жизненных интересов которых находится в Республике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pPr>
              <w:spacing w:after="20"/>
              <w:ind w:left="20"/>
              <w:jc w:val="both"/>
            </w:pPr>
            <w:r>
              <w:rPr>
                <w:rFonts w:ascii="Times New Roman"/>
                <w:b w:val="false"/>
                <w:i w:val="false"/>
                <w:color w:val="000000"/>
                <w:sz w:val="20"/>
              </w:rPr>
              <w:t>
</w:t>
            </w:r>
            <w:r>
              <w:rPr>
                <w:rFonts w:ascii="Times New Roman"/>
                <w:b w:val="false"/>
                <w:i w:val="false"/>
                <w:color w:val="000000"/>
                <w:sz w:val="20"/>
              </w:rPr>
              <w:t>3) центр жизненных интересов физического лица признается как находящийся в Республике Казахстан при одновременном выполнении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физическое лицо имеет гражданство Республики Казахстан или разрешение на проживание в Республике Казахстан (вид на жительство);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супруг(а) и (или) близкие родственники физического лица проживают в Республике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физическими лицами-резидентами независимо от времени их проживания в Республике Казахстан и любых других критериев, предусмотренных </w:t>
            </w:r>
            <w:r>
              <w:rPr>
                <w:rFonts w:ascii="Times New Roman"/>
                <w:b w:val="false"/>
                <w:i w:val="false"/>
                <w:color w:val="000000"/>
                <w:sz w:val="20"/>
              </w:rPr>
              <w:t>статьей 217</w:t>
            </w:r>
            <w:r>
              <w:rPr>
                <w:rFonts w:ascii="Times New Roman"/>
                <w:b w:val="false"/>
                <w:i w:val="false"/>
                <w:color w:val="000000"/>
                <w:sz w:val="20"/>
              </w:rPr>
              <w:t xml:space="preserve"> Налогового кодекса,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pPr>
              <w:spacing w:after="20"/>
              <w:ind w:left="20"/>
              <w:jc w:val="both"/>
            </w:pPr>
            <w:r>
              <w:rPr>
                <w:rFonts w:ascii="Times New Roman"/>
                <w:b w:val="false"/>
                <w:i w:val="false"/>
                <w:color w:val="000000"/>
                <w:sz w:val="20"/>
              </w:rPr>
              <w:t>
</w:t>
            </w:r>
            <w:r>
              <w:rPr>
                <w:rFonts w:ascii="Times New Roman"/>
                <w:b w:val="false"/>
                <w:i w:val="false"/>
                <w:color w:val="000000"/>
                <w:sz w:val="20"/>
              </w:rPr>
              <w:t>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5) резидентами Республики Казахстан в целях Налогового кодекса также признаются юридические лица, созданные в соответствии с законодательством Республики Казахстан, и (или) юридические лица, созданные в соответствии с законодательством иностранного государства, место эффективного управления (место нахождения фактического органа управления) которых находится в Республике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6)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7)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8)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24"/>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"Подтверждение резидентства</w:t>
            </w:r>
            <w:r>
              <w:br/>
            </w:r>
            <w:r>
              <w:rPr>
                <w:rFonts w:ascii="Times New Roman"/>
                <w:b w:val="false"/>
                <w:i w:val="false"/>
                <w:color w:val="000000"/>
                <w:sz w:val="20"/>
              </w:rPr>
              <w:t>Республики Казахстан"</w:t>
            </w:r>
            <w:r>
              <w:br/>
            </w:r>
            <w:r>
              <w:rPr>
                <w:rFonts w:ascii="Times New Roman"/>
                <w:b w:val="false"/>
                <w:i w:val="false"/>
                <w:color w:val="000000"/>
                <w:sz w:val="20"/>
              </w:rPr>
              <w:t>________________</w:t>
            </w:r>
            <w:r>
              <w:br/>
            </w:r>
            <w:r>
              <w:rPr>
                <w:rFonts w:ascii="Times New Roman"/>
                <w:b w:val="false"/>
                <w:i w:val="false"/>
                <w:color w:val="000000"/>
                <w:sz w:val="20"/>
              </w:rPr>
              <w:t xml:space="preserve">(Фамилия, имя, отчество (при его наличии) </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 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25" w:id="725"/>
    <w:p>
      <w:pPr>
        <w:spacing w:after="0"/>
        <w:ind w:left="0"/>
        <w:jc w:val="left"/>
      </w:pPr>
      <w:r>
        <w:rPr>
          <w:rFonts w:ascii="Times New Roman"/>
          <w:b/>
          <w:i w:val="false"/>
          <w:color w:val="000000"/>
        </w:rPr>
        <w:t xml:space="preserve"> Расписка об отказе в приеме документов</w:t>
      </w:r>
    </w:p>
    <w:bookmarkEnd w:id="725"/>
    <w:bookmarkStart w:name="z1126" w:id="726"/>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"Подтверждение резидентства Республики Казахстан"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726"/>
    <w:bookmarkStart w:name="z1127" w:id="727"/>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727"/>
    <w:bookmarkStart w:name="z1128" w:id="728"/>
    <w:p>
      <w:pPr>
        <w:spacing w:after="0"/>
        <w:ind w:left="0"/>
        <w:jc w:val="both"/>
      </w:pPr>
      <w:r>
        <w:rPr>
          <w:rFonts w:ascii="Times New Roman"/>
          <w:b w:val="false"/>
          <w:i w:val="false"/>
          <w:color w:val="000000"/>
          <w:sz w:val="28"/>
        </w:rPr>
        <w:t>
      1) __________________________________;</w:t>
      </w:r>
    </w:p>
    <w:bookmarkEnd w:id="728"/>
    <w:bookmarkStart w:name="z1129" w:id="729"/>
    <w:p>
      <w:pPr>
        <w:spacing w:after="0"/>
        <w:ind w:left="0"/>
        <w:jc w:val="both"/>
      </w:pPr>
      <w:r>
        <w:rPr>
          <w:rFonts w:ascii="Times New Roman"/>
          <w:b w:val="false"/>
          <w:i w:val="false"/>
          <w:color w:val="000000"/>
          <w:sz w:val="28"/>
        </w:rPr>
        <w:t>
      2) ___________________________________;</w:t>
      </w:r>
    </w:p>
    <w:bookmarkEnd w:id="729"/>
    <w:bookmarkStart w:name="z1130" w:id="730"/>
    <w:p>
      <w:pPr>
        <w:spacing w:after="0"/>
        <w:ind w:left="0"/>
        <w:jc w:val="both"/>
      </w:pPr>
      <w:r>
        <w:rPr>
          <w:rFonts w:ascii="Times New Roman"/>
          <w:b w:val="false"/>
          <w:i w:val="false"/>
          <w:color w:val="000000"/>
          <w:sz w:val="28"/>
        </w:rPr>
        <w:t>
      3)______________________________</w:t>
      </w:r>
    </w:p>
    <w:bookmarkEnd w:id="730"/>
    <w:bookmarkStart w:name="z1131" w:id="731"/>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731"/>
    <w:bookmarkStart w:name="z1132" w:id="732"/>
    <w:p>
      <w:pPr>
        <w:spacing w:after="0"/>
        <w:ind w:left="0"/>
        <w:jc w:val="both"/>
      </w:pPr>
      <w:r>
        <w:rPr>
          <w:rFonts w:ascii="Times New Roman"/>
          <w:b w:val="false"/>
          <w:i w:val="false"/>
          <w:color w:val="000000"/>
          <w:sz w:val="28"/>
        </w:rPr>
        <w:t>
      Исполнитель: Ф.И.О (при его наличии)_____________</w:t>
      </w:r>
    </w:p>
    <w:bookmarkEnd w:id="732"/>
    <w:bookmarkStart w:name="z1133" w:id="733"/>
    <w:p>
      <w:pPr>
        <w:spacing w:after="0"/>
        <w:ind w:left="0"/>
        <w:jc w:val="both"/>
      </w:pPr>
      <w:r>
        <w:rPr>
          <w:rFonts w:ascii="Times New Roman"/>
          <w:b w:val="false"/>
          <w:i w:val="false"/>
          <w:color w:val="000000"/>
          <w:sz w:val="28"/>
        </w:rPr>
        <w:t>
      Телефон: __________</w:t>
      </w:r>
    </w:p>
    <w:bookmarkEnd w:id="733"/>
    <w:bookmarkStart w:name="z1134" w:id="734"/>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734"/>
    <w:bookmarkStart w:name="z1135" w:id="735"/>
    <w:p>
      <w:pPr>
        <w:spacing w:after="0"/>
        <w:ind w:left="0"/>
        <w:jc w:val="both"/>
      </w:pPr>
      <w:r>
        <w:rPr>
          <w:rFonts w:ascii="Times New Roman"/>
          <w:b w:val="false"/>
          <w:i w:val="false"/>
          <w:color w:val="000000"/>
          <w:sz w:val="28"/>
        </w:rPr>
        <w:t>
       "___" _________ 20__ год</w:t>
      </w:r>
    </w:p>
    <w:bookmarkEnd w:id="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Правилам</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"Подтверждение резидентства</w:t>
            </w:r>
            <w:r>
              <w:br/>
            </w:r>
            <w:r>
              <w:rPr>
                <w:rFonts w:ascii="Times New Roman"/>
                <w:b w:val="false"/>
                <w:i w:val="false"/>
                <w:color w:val="000000"/>
                <w:sz w:val="20"/>
              </w:rPr>
              <w:t>Республики Казахстан"</w:t>
            </w:r>
          </w:p>
        </w:tc>
      </w:tr>
    </w:tbl>
    <w:bookmarkStart w:name="z1137"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76454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454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7518400" cy="1080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18400" cy="1080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141" w:id="738"/>
    <w:p>
      <w:pPr>
        <w:spacing w:after="0"/>
        <w:ind w:left="0"/>
        <w:jc w:val="left"/>
      </w:pPr>
      <w:r>
        <w:rPr>
          <w:rFonts w:ascii="Times New Roman"/>
          <w:b/>
          <w:i w:val="false"/>
          <w:color w:val="000000"/>
        </w:rPr>
        <w:t xml:space="preserve"> Правила оказания государственной услуги "Приостановление (продление, возобновление) представления налоговой отчетности"</w:t>
      </w:r>
    </w:p>
    <w:bookmarkEnd w:id="738"/>
    <w:bookmarkStart w:name="z1142" w:id="739"/>
    <w:p>
      <w:pPr>
        <w:spacing w:after="0"/>
        <w:ind w:left="0"/>
        <w:jc w:val="left"/>
      </w:pPr>
      <w:r>
        <w:rPr>
          <w:rFonts w:ascii="Times New Roman"/>
          <w:b/>
          <w:i w:val="false"/>
          <w:color w:val="000000"/>
        </w:rPr>
        <w:t xml:space="preserve"> Глава 1. Общие положения</w:t>
      </w:r>
    </w:p>
    <w:bookmarkEnd w:id="739"/>
    <w:bookmarkStart w:name="z1143" w:id="740"/>
    <w:p>
      <w:pPr>
        <w:spacing w:after="0"/>
        <w:ind w:left="0"/>
        <w:jc w:val="both"/>
      </w:pPr>
      <w:r>
        <w:rPr>
          <w:rFonts w:ascii="Times New Roman"/>
          <w:b w:val="false"/>
          <w:i w:val="false"/>
          <w:color w:val="000000"/>
          <w:sz w:val="28"/>
        </w:rPr>
        <w:t xml:space="preserve">
      1. Настоящие Правила оказания государственной услуги "Приостановление (продление, возобновление) представления налоговой отчетности"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"Приостановление (продление, возобновление) представления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и районам в городах, на территории специальных экономических зон (далее – услугодатель).</w:t>
      </w:r>
    </w:p>
    <w:bookmarkEnd w:id="740"/>
    <w:bookmarkStart w:name="z1144" w:id="741"/>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741"/>
    <w:bookmarkStart w:name="z1145" w:id="742"/>
    <w:p>
      <w:pPr>
        <w:spacing w:after="0"/>
        <w:ind w:left="0"/>
        <w:jc w:val="left"/>
      </w:pPr>
      <w:r>
        <w:rPr>
          <w:rFonts w:ascii="Times New Roman"/>
          <w:b/>
          <w:i w:val="false"/>
          <w:color w:val="000000"/>
        </w:rPr>
        <w:t xml:space="preserve"> Глава 2. Порядок оказания государственной услуги</w:t>
      </w:r>
    </w:p>
    <w:bookmarkEnd w:id="742"/>
    <w:bookmarkStart w:name="z1146" w:id="743"/>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743"/>
    <w:bookmarkStart w:name="z1147" w:id="744"/>
    <w:p>
      <w:pPr>
        <w:spacing w:after="0"/>
        <w:ind w:left="0"/>
        <w:jc w:val="both"/>
      </w:pPr>
      <w:r>
        <w:rPr>
          <w:rFonts w:ascii="Times New Roman"/>
          <w:b w:val="false"/>
          <w:i w:val="false"/>
          <w:color w:val="000000"/>
          <w:sz w:val="28"/>
        </w:rPr>
        <w:t xml:space="preserve">
      1) через услугодателя; </w:t>
      </w:r>
    </w:p>
    <w:bookmarkEnd w:id="744"/>
    <w:bookmarkStart w:name="z1148" w:id="745"/>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745"/>
    <w:bookmarkStart w:name="z1149" w:id="746"/>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746"/>
    <w:bookmarkStart w:name="z1150" w:id="747"/>
    <w:p>
      <w:pPr>
        <w:spacing w:after="0"/>
        <w:ind w:left="0"/>
        <w:jc w:val="both"/>
      </w:pPr>
      <w:r>
        <w:rPr>
          <w:rFonts w:ascii="Times New Roman"/>
          <w:b w:val="false"/>
          <w:i w:val="false"/>
          <w:color w:val="000000"/>
          <w:sz w:val="28"/>
        </w:rPr>
        <w:t>
      4) посредством объектов информатизации, веб-приложение "Кабинет налогоплательщика" (www.cabinet.kgd.gov.kz.) (далее – Кабинет налогоплательщика).</w:t>
      </w:r>
    </w:p>
    <w:bookmarkEnd w:id="747"/>
    <w:bookmarkStart w:name="z1151" w:id="748"/>
    <w:p>
      <w:pPr>
        <w:spacing w:after="0"/>
        <w:ind w:left="0"/>
        <w:jc w:val="both"/>
      </w:pPr>
      <w:r>
        <w:rPr>
          <w:rFonts w:ascii="Times New Roman"/>
          <w:b w:val="false"/>
          <w:i w:val="false"/>
          <w:color w:val="000000"/>
          <w:sz w:val="28"/>
        </w:rPr>
        <w:t>
      Перечень основных требований к оказанию государственной услуги "Приостановление (продление, возобновление) представления налоговой отчетности"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748"/>
    <w:bookmarkStart w:name="z1152" w:id="749"/>
    <w:p>
      <w:pPr>
        <w:spacing w:after="0"/>
        <w:ind w:left="0"/>
        <w:jc w:val="both"/>
      </w:pPr>
      <w:r>
        <w:rPr>
          <w:rFonts w:ascii="Times New Roman"/>
          <w:b w:val="false"/>
          <w:i w:val="false"/>
          <w:color w:val="000000"/>
          <w:sz w:val="28"/>
        </w:rPr>
        <w:t>
      При обращении услугополучателей к услугодателю или по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bookmarkEnd w:id="749"/>
    <w:bookmarkStart w:name="z1153" w:id="750"/>
    <w:p>
      <w:pPr>
        <w:spacing w:after="0"/>
        <w:ind w:left="0"/>
        <w:jc w:val="both"/>
      </w:pPr>
      <w:r>
        <w:rPr>
          <w:rFonts w:ascii="Times New Roman"/>
          <w:b w:val="false"/>
          <w:i w:val="false"/>
          <w:color w:val="000000"/>
          <w:sz w:val="28"/>
        </w:rPr>
        <w:t>
      При обращении в электронном виде – налоговое заявление в форме электронного документа, удостоверенного ЭЦП услугополучателя, принимается через портал.</w:t>
      </w:r>
    </w:p>
    <w:bookmarkEnd w:id="750"/>
    <w:bookmarkStart w:name="z1154" w:id="751"/>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751"/>
    <w:bookmarkStart w:name="z1155" w:id="752"/>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752"/>
    <w:bookmarkStart w:name="z1156" w:id="753"/>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ЭЦП уполномоченных должностных лиц.</w:t>
      </w:r>
    </w:p>
    <w:bookmarkEnd w:id="753"/>
    <w:bookmarkStart w:name="z1157" w:id="754"/>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754"/>
    <w:bookmarkStart w:name="z1158" w:id="755"/>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755"/>
    <w:bookmarkStart w:name="z1159" w:id="756"/>
    <w:p>
      <w:pPr>
        <w:spacing w:after="0"/>
        <w:ind w:left="0"/>
        <w:jc w:val="both"/>
      </w:pPr>
      <w:r>
        <w:rPr>
          <w:rFonts w:ascii="Times New Roman"/>
          <w:b w:val="false"/>
          <w:i w:val="false"/>
          <w:color w:val="000000"/>
          <w:sz w:val="28"/>
        </w:rPr>
        <w:t>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приложению 1 к настоящим Правилам, выдается на бумажном носителе.</w:t>
      </w:r>
    </w:p>
    <w:bookmarkEnd w:id="756"/>
    <w:bookmarkStart w:name="z1160" w:id="757"/>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757"/>
    <w:bookmarkStart w:name="z1161" w:id="758"/>
    <w:p>
      <w:pPr>
        <w:spacing w:after="0"/>
        <w:ind w:left="0"/>
        <w:jc w:val="both"/>
      </w:pPr>
      <w:r>
        <w:rPr>
          <w:rFonts w:ascii="Times New Roman"/>
          <w:b w:val="false"/>
          <w:i w:val="false"/>
          <w:color w:val="000000"/>
          <w:sz w:val="28"/>
        </w:rPr>
        <w:t>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bookmarkEnd w:id="758"/>
    <w:bookmarkStart w:name="z1162" w:id="759"/>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759"/>
    <w:bookmarkStart w:name="z1163" w:id="760"/>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государственной услуги.</w:t>
      </w:r>
    </w:p>
    <w:bookmarkEnd w:id="760"/>
    <w:bookmarkStart w:name="z1164" w:id="761"/>
    <w:p>
      <w:pPr>
        <w:spacing w:after="0"/>
        <w:ind w:left="0"/>
        <w:jc w:val="both"/>
      </w:pPr>
      <w:r>
        <w:rPr>
          <w:rFonts w:ascii="Times New Roman"/>
          <w:b w:val="false"/>
          <w:i w:val="false"/>
          <w:color w:val="000000"/>
          <w:sz w:val="28"/>
        </w:rPr>
        <w:t>
      При обращении через портал, Кабинет налогоплательщика услугополучателю направляется статус о принятии запроса для оказания государственной услуги.</w:t>
      </w:r>
    </w:p>
    <w:bookmarkEnd w:id="761"/>
    <w:bookmarkStart w:name="z1165" w:id="762"/>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762"/>
    <w:bookmarkStart w:name="z1166" w:id="763"/>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763"/>
    <w:bookmarkStart w:name="z1167" w:id="764"/>
    <w:p>
      <w:pPr>
        <w:spacing w:after="0"/>
        <w:ind w:left="0"/>
        <w:jc w:val="both"/>
      </w:pPr>
      <w:r>
        <w:rPr>
          <w:rFonts w:ascii="Times New Roman"/>
          <w:b w:val="false"/>
          <w:i w:val="false"/>
          <w:color w:val="000000"/>
          <w:sz w:val="28"/>
        </w:rPr>
        <w:t>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услугодатель отказывает в приеме заявления.</w:t>
      </w:r>
    </w:p>
    <w:bookmarkEnd w:id="764"/>
    <w:bookmarkStart w:name="z1168" w:id="765"/>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w:t>
      </w:r>
    </w:p>
    <w:bookmarkEnd w:id="765"/>
    <w:bookmarkStart w:name="z1169" w:id="766"/>
    <w:p>
      <w:pPr>
        <w:spacing w:after="0"/>
        <w:ind w:left="0"/>
        <w:jc w:val="both"/>
      </w:pPr>
      <w:r>
        <w:rPr>
          <w:rFonts w:ascii="Times New Roman"/>
          <w:b w:val="false"/>
          <w:i w:val="false"/>
          <w:color w:val="000000"/>
          <w:sz w:val="28"/>
        </w:rPr>
        <w:t>
      1) при приостановлении (продления, возобновления) представления налоговой отчетности услугополучателям (налоговым агентом)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1 (одного) рабочего дня, следующего за днем регистрации указанного заявления;</w:t>
      </w:r>
    </w:p>
    <w:bookmarkEnd w:id="766"/>
    <w:bookmarkStart w:name="z1170" w:id="767"/>
    <w:p>
      <w:pPr>
        <w:spacing w:after="0"/>
        <w:ind w:left="0"/>
        <w:jc w:val="both"/>
      </w:pPr>
      <w:r>
        <w:rPr>
          <w:rFonts w:ascii="Times New Roman"/>
          <w:b w:val="false"/>
          <w:i w:val="false"/>
          <w:color w:val="000000"/>
          <w:sz w:val="28"/>
        </w:rPr>
        <w:t>
      2) при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 и публикуют сведения о приостановлении (продлении, возобновлении) на интернет-ресурсе услугодателя www.kgd.gov.kz не позднее даты принятия такого решения.</w:t>
      </w:r>
    </w:p>
    <w:bookmarkEnd w:id="767"/>
    <w:bookmarkStart w:name="z1171" w:id="768"/>
    <w:p>
      <w:pPr>
        <w:spacing w:after="0"/>
        <w:ind w:left="0"/>
        <w:jc w:val="both"/>
      </w:pPr>
      <w:r>
        <w:rPr>
          <w:rFonts w:ascii="Times New Roman"/>
          <w:b w:val="false"/>
          <w:i w:val="false"/>
          <w:color w:val="000000"/>
          <w:sz w:val="28"/>
        </w:rPr>
        <w:t>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приложению 1 к настоящим Правилам, выдается на бумажном носителе.</w:t>
      </w:r>
    </w:p>
    <w:bookmarkEnd w:id="768"/>
    <w:bookmarkStart w:name="z1172" w:id="769"/>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769"/>
    <w:bookmarkStart w:name="z1173" w:id="770"/>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bookmarkEnd w:id="770"/>
    <w:bookmarkStart w:name="z1174" w:id="771"/>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771"/>
    <w:bookmarkStart w:name="z1175" w:id="772"/>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772"/>
    <w:bookmarkStart w:name="z1176" w:id="773"/>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773"/>
    <w:bookmarkStart w:name="z1177" w:id="774"/>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774"/>
    <w:bookmarkStart w:name="z1178" w:id="775"/>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775"/>
    <w:bookmarkStart w:name="z1179" w:id="776"/>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776"/>
    <w:bookmarkStart w:name="z1180" w:id="777"/>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777"/>
    <w:bookmarkStart w:name="z1181" w:id="778"/>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778"/>
    <w:bookmarkStart w:name="z1182" w:id="779"/>
    <w:p>
      <w:pPr>
        <w:spacing w:after="0"/>
        <w:ind w:left="0"/>
        <w:jc w:val="both"/>
      </w:pPr>
      <w:r>
        <w:rPr>
          <w:rFonts w:ascii="Times New Roman"/>
          <w:b w:val="false"/>
          <w:i w:val="false"/>
          <w:color w:val="000000"/>
          <w:sz w:val="28"/>
        </w:rPr>
        <w:t>
      на имя руководителя услугодателя;</w:t>
      </w:r>
    </w:p>
    <w:bookmarkEnd w:id="779"/>
    <w:bookmarkStart w:name="z1183" w:id="780"/>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780"/>
    <w:bookmarkStart w:name="z1184" w:id="781"/>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781"/>
    <w:bookmarkStart w:name="z1185" w:id="782"/>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782"/>
    <w:bookmarkStart w:name="z1186" w:id="78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783"/>
    <w:bookmarkStart w:name="z1187" w:id="78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784"/>
    <w:bookmarkStart w:name="z1188" w:id="785"/>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785"/>
    <w:bookmarkStart w:name="z1189" w:id="78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"Приостановление (продление,</w:t>
            </w:r>
            <w:r>
              <w:br/>
            </w:r>
            <w:r>
              <w:rPr>
                <w:rFonts w:ascii="Times New Roman"/>
                <w:b w:val="false"/>
                <w:i w:val="false"/>
                <w:color w:val="000000"/>
                <w:sz w:val="20"/>
              </w:rPr>
              <w:t>возобновление) представления</w:t>
            </w:r>
            <w:r>
              <w:br/>
            </w:r>
            <w:r>
              <w:rPr>
                <w:rFonts w:ascii="Times New Roman"/>
                <w:b w:val="false"/>
                <w:i w:val="false"/>
                <w:color w:val="000000"/>
                <w:sz w:val="20"/>
              </w:rPr>
              <w:t>налоговой отчетности"</w:t>
            </w:r>
          </w:p>
        </w:tc>
      </w:tr>
    </w:tbl>
    <w:bookmarkStart w:name="z1191" w:id="78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"Приостановление</w:t>
            </w:r>
            <w:r>
              <w:rPr>
                <w:rFonts w:ascii="Times New Roman"/>
                <w:b w:val="false"/>
                <w:i w:val="false"/>
                <w:color w:val="000000"/>
                <w:sz w:val="20"/>
              </w:rPr>
              <w:t xml:space="preserve"> </w:t>
            </w:r>
            <w:r>
              <w:rPr>
                <w:rFonts w:ascii="Times New Roman"/>
                <w:b/>
                <w:i w:val="false"/>
                <w:color w:val="000000"/>
                <w:sz w:val="20"/>
              </w:rPr>
              <w:t>(продление,</w:t>
            </w:r>
            <w:r>
              <w:rPr>
                <w:rFonts w:ascii="Times New Roman"/>
                <w:b w:val="false"/>
                <w:i w:val="false"/>
                <w:color w:val="000000"/>
                <w:sz w:val="20"/>
              </w:rPr>
              <w:t xml:space="preserve"> </w:t>
            </w:r>
            <w:r>
              <w:rPr>
                <w:rFonts w:ascii="Times New Roman"/>
                <w:b/>
                <w:i w:val="false"/>
                <w:color w:val="000000"/>
                <w:sz w:val="20"/>
              </w:rPr>
              <w:t>возобновление)</w:t>
            </w:r>
            <w:r>
              <w:rPr>
                <w:rFonts w:ascii="Times New Roman"/>
                <w:b w:val="false"/>
                <w:i w:val="false"/>
                <w:color w:val="000000"/>
                <w:sz w:val="20"/>
              </w:rPr>
              <w:t xml:space="preserve"> </w:t>
            </w:r>
            <w:r>
              <w:rPr>
                <w:rFonts w:ascii="Times New Roman"/>
                <w:b/>
                <w:i w:val="false"/>
                <w:color w:val="000000"/>
                <w:sz w:val="20"/>
              </w:rPr>
              <w:t>представления</w:t>
            </w:r>
            <w:r>
              <w:rPr>
                <w:rFonts w:ascii="Times New Roman"/>
                <w:b w:val="false"/>
                <w:i w:val="false"/>
                <w:color w:val="000000"/>
                <w:sz w:val="20"/>
              </w:rPr>
              <w:t xml:space="preserve"> </w:t>
            </w:r>
            <w:r>
              <w:rPr>
                <w:rFonts w:ascii="Times New Roman"/>
                <w:b/>
                <w:i w:val="false"/>
                <w:color w:val="000000"/>
                <w:sz w:val="20"/>
              </w:rPr>
              <w:t>налоговой</w:t>
            </w:r>
            <w:r>
              <w:rPr>
                <w:rFonts w:ascii="Times New Roman"/>
                <w:b w:val="false"/>
                <w:i w:val="false"/>
                <w:color w:val="000000"/>
                <w:sz w:val="20"/>
              </w:rPr>
              <w:t xml:space="preserve"> </w:t>
            </w:r>
            <w:r>
              <w:rPr>
                <w:rFonts w:ascii="Times New Roman"/>
                <w:b/>
                <w:i w:val="false"/>
                <w:color w:val="000000"/>
                <w:sz w:val="20"/>
              </w:rPr>
              <w:t>отчетности"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788"/>
          <w:p>
            <w:pPr>
              <w:spacing w:after="20"/>
              <w:ind w:left="20"/>
              <w:jc w:val="both"/>
            </w:pPr>
            <w:r>
              <w:rPr>
                <w:rFonts w:ascii="Times New Roman"/>
                <w:b w:val="false"/>
                <w:i w:val="false"/>
                <w:color w:val="000000"/>
                <w:sz w:val="20"/>
              </w:rPr>
              <w:t>
1) через услугодателя;</w:t>
            </w:r>
          </w:p>
          <w:bookmarkEnd w:id="788"/>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посредством веб-портала "электронного правительства" www. egov. kz (далее – портал);</w:t>
            </w:r>
          </w:p>
          <w:p>
            <w:pPr>
              <w:spacing w:after="20"/>
              <w:ind w:left="20"/>
              <w:jc w:val="both"/>
            </w:pPr>
            <w:r>
              <w:rPr>
                <w:rFonts w:ascii="Times New Roman"/>
                <w:b w:val="false"/>
                <w:i w:val="false"/>
                <w:color w:val="000000"/>
                <w:sz w:val="20"/>
              </w:rPr>
              <w:t>
4) посредством объектов информатизации, веб-приложение "Кабинет налогоплательщика" (www. cabinet. 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789"/>
          <w:p>
            <w:pPr>
              <w:spacing w:after="20"/>
              <w:ind w:left="20"/>
              <w:jc w:val="both"/>
            </w:pPr>
            <w:r>
              <w:rPr>
                <w:rFonts w:ascii="Times New Roman"/>
                <w:b w:val="false"/>
                <w:i w:val="false"/>
                <w:color w:val="000000"/>
                <w:sz w:val="20"/>
              </w:rPr>
              <w:t>
1)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1 (одного) рабочего дня, следующего за днем регистрации указанного заявления;</w:t>
            </w:r>
          </w:p>
          <w:bookmarkEnd w:id="789"/>
          <w:p>
            <w:pPr>
              <w:spacing w:after="20"/>
              <w:ind w:left="20"/>
              <w:jc w:val="both"/>
            </w:pPr>
            <w:r>
              <w:rPr>
                <w:rFonts w:ascii="Times New Roman"/>
                <w:b w:val="false"/>
                <w:i w:val="false"/>
                <w:color w:val="000000"/>
                <w:sz w:val="20"/>
              </w:rPr>
              <w:t>
</w:t>
            </w:r>
            <w:r>
              <w:rPr>
                <w:rFonts w:ascii="Times New Roman"/>
                <w:b w:val="false"/>
                <w:i w:val="false"/>
                <w:color w:val="000000"/>
                <w:sz w:val="20"/>
              </w:rPr>
              <w:t>2) сведения о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опубликованные на интернет-ресурсе уполномоченного органа не позднее даты принятия решения о приостановлении или отказе в приостановлении представления налоговой отчетности.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790"/>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790"/>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4) веб-приложения "Кабинет налогоплательщика"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www. egov. kz;</w:t>
            </w:r>
          </w:p>
          <w:p>
            <w:pPr>
              <w:spacing w:after="20"/>
              <w:ind w:left="20"/>
              <w:jc w:val="both"/>
            </w:pPr>
            <w:r>
              <w:rPr>
                <w:rFonts w:ascii="Times New Roman"/>
                <w:b w:val="false"/>
                <w:i w:val="false"/>
                <w:color w:val="000000"/>
                <w:sz w:val="20"/>
              </w:rPr>
              <w:t>
4) веб-приложения "Кабинет налогоплательщика" www. cabinet. 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791"/>
          <w:p>
            <w:pPr>
              <w:spacing w:after="20"/>
              <w:ind w:left="20"/>
              <w:jc w:val="both"/>
            </w:pPr>
            <w:r>
              <w:rPr>
                <w:rFonts w:ascii="Times New Roman"/>
                <w:b w:val="false"/>
                <w:i w:val="false"/>
                <w:color w:val="000000"/>
                <w:sz w:val="20"/>
              </w:rPr>
              <w:t>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по месту своего нахождения в Государственную корпорацию: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1) налоговое заявление о приостановлении (продлении, возобновлении) представления налоговой отчетности, согласно приложению 3 к настоящим Правилам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налоговое заявление о регистрационном учете по налогу на добавленную стоимость в целях снятия с такого учета, согласно приложению 4 к настоящим Правилам – в случае принятия решения о приостановлении деятельности услугополучателем, являющимся плательщиком налога на добавленную стоимость;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услугополучатели (индивидуальные предприниматели), применяющий специальный налоговый режим для субъектов малого бизнеса на основе патента: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1) налоговое заявление – в случае принятия решения о приостановлении деятельности или продлении срока приостановления представления расчета стоимости патента (далее – Расчет);</w:t>
            </w:r>
          </w:p>
          <w:p>
            <w:pPr>
              <w:spacing w:after="20"/>
              <w:ind w:left="20"/>
              <w:jc w:val="both"/>
            </w:pPr>
            <w:r>
              <w:rPr>
                <w:rFonts w:ascii="Times New Roman"/>
                <w:b w:val="false"/>
                <w:i w:val="false"/>
                <w:color w:val="000000"/>
                <w:sz w:val="20"/>
              </w:rPr>
              <w:t>
</w:t>
            </w:r>
            <w:r>
              <w:rPr>
                <w:rFonts w:ascii="Times New Roman"/>
                <w:b w:val="false"/>
                <w:i w:val="false"/>
                <w:color w:val="000000"/>
                <w:sz w:val="20"/>
              </w:rPr>
              <w:t>2) расчета на предстоящий период со дня возобновления деятельности – в случае принятия решения о возобновлении деятельности до окончания срока приостановления деятельности.</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792"/>
          <w:p>
            <w:pPr>
              <w:spacing w:after="20"/>
              <w:ind w:left="20"/>
              <w:jc w:val="both"/>
            </w:pPr>
            <w:r>
              <w:rPr>
                <w:rFonts w:ascii="Times New Roman"/>
                <w:b w:val="false"/>
                <w:i w:val="false"/>
                <w:color w:val="000000"/>
                <w:sz w:val="20"/>
              </w:rPr>
              <w:t>
1) наличие налоговой задолженности, задолженности по социальным платежам на дату подачи заявления;</w:t>
            </w:r>
          </w:p>
          <w:bookmarkEnd w:id="792"/>
          <w:p>
            <w:pPr>
              <w:spacing w:after="20"/>
              <w:ind w:left="20"/>
              <w:jc w:val="both"/>
            </w:pPr>
            <w:r>
              <w:rPr>
                <w:rFonts w:ascii="Times New Roman"/>
                <w:b w:val="false"/>
                <w:i w:val="false"/>
                <w:color w:val="000000"/>
                <w:sz w:val="20"/>
              </w:rPr>
              <w:t>
</w:t>
            </w:r>
            <w:r>
              <w:rPr>
                <w:rFonts w:ascii="Times New Roman"/>
                <w:b w:val="false"/>
                <w:i w:val="false"/>
                <w:color w:val="000000"/>
                <w:sz w:val="20"/>
              </w:rPr>
              <w:t>2) наличие факта непредставления налоговой отчетности, с учетом срока исковой давности и налогового заявления о регистрационном учете по налогу на добавленную стоимость, указанных в пункте 8 настоящего Перечня;</w:t>
            </w:r>
          </w:p>
          <w:p>
            <w:pPr>
              <w:spacing w:after="20"/>
              <w:ind w:left="20"/>
              <w:jc w:val="both"/>
            </w:pPr>
            <w:r>
              <w:rPr>
                <w:rFonts w:ascii="Times New Roman"/>
                <w:b w:val="false"/>
                <w:i w:val="false"/>
                <w:color w:val="000000"/>
                <w:sz w:val="20"/>
              </w:rPr>
              <w:t>
</w:t>
            </w:r>
            <w:r>
              <w:rPr>
                <w:rFonts w:ascii="Times New Roman"/>
                <w:b w:val="false"/>
                <w:i w:val="false"/>
                <w:color w:val="000000"/>
                <w:sz w:val="20"/>
              </w:rPr>
              <w:t>3) наличие факта признания органом государственных доходов услугополучателя бездействующим;</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неисполненных уведомлений, направленных налоговым органом;</w:t>
            </w:r>
          </w:p>
          <w:p>
            <w:pPr>
              <w:spacing w:after="20"/>
              <w:ind w:left="20"/>
              <w:jc w:val="both"/>
            </w:pPr>
            <w:r>
              <w:rPr>
                <w:rFonts w:ascii="Times New Roman"/>
                <w:b w:val="false"/>
                <w:i w:val="false"/>
                <w:color w:val="000000"/>
                <w:sz w:val="20"/>
              </w:rPr>
              <w:t>
</w:t>
            </w:r>
            <w:r>
              <w:rPr>
                <w:rFonts w:ascii="Times New Roman"/>
                <w:b w:val="false"/>
                <w:i w:val="false"/>
                <w:color w:val="000000"/>
                <w:sz w:val="20"/>
              </w:rPr>
              <w:t>5)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6)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7)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793"/>
          <w:p>
            <w:pPr>
              <w:spacing w:after="20"/>
              <w:ind w:left="20"/>
              <w:jc w:val="both"/>
            </w:pPr>
            <w:r>
              <w:rPr>
                <w:rFonts w:ascii="Times New Roman"/>
                <w:b w:val="false"/>
                <w:i w:val="false"/>
                <w:color w:val="000000"/>
                <w:sz w:val="20"/>
              </w:rPr>
              <w:t>
Иные требования с учетом особенностей оказания</w:t>
            </w:r>
          </w:p>
          <w:bookmarkEnd w:id="793"/>
          <w:p>
            <w:pPr>
              <w:spacing w:after="20"/>
              <w:ind w:left="20"/>
              <w:jc w:val="both"/>
            </w:pPr>
            <w:r>
              <w:rPr>
                <w:rFonts w:ascii="Times New Roman"/>
                <w:b w:val="false"/>
                <w:i w:val="false"/>
                <w:color w:val="000000"/>
                <w:sz w:val="20"/>
              </w:rPr>
              <w:t>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794"/>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794"/>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"Приостановление (продление,</w:t>
            </w:r>
            <w:r>
              <w:br/>
            </w:r>
            <w:r>
              <w:rPr>
                <w:rFonts w:ascii="Times New Roman"/>
                <w:b w:val="false"/>
                <w:i w:val="false"/>
                <w:color w:val="000000"/>
                <w:sz w:val="20"/>
              </w:rPr>
              <w:t>возобновление) представления</w:t>
            </w:r>
            <w:r>
              <w:br/>
            </w:r>
            <w:r>
              <w:rPr>
                <w:rFonts w:ascii="Times New Roman"/>
                <w:b w:val="false"/>
                <w:i w:val="false"/>
                <w:color w:val="000000"/>
                <w:sz w:val="20"/>
              </w:rPr>
              <w:t>налоговой отчетности"</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30" w:id="795"/>
    <w:p>
      <w:pPr>
        <w:spacing w:after="0"/>
        <w:ind w:left="0"/>
        <w:jc w:val="left"/>
      </w:pPr>
      <w:r>
        <w:rPr>
          <w:rFonts w:ascii="Times New Roman"/>
          <w:b/>
          <w:i w:val="false"/>
          <w:color w:val="000000"/>
        </w:rPr>
        <w:t xml:space="preserve"> Расписка об отказе в приеме документов</w:t>
      </w:r>
    </w:p>
    <w:bookmarkEnd w:id="795"/>
    <w:bookmarkStart w:name="z1231" w:id="796"/>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"Приостановление (продление, возобновление) представления налоговой отчетности"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796"/>
    <w:bookmarkStart w:name="z1232" w:id="797"/>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797"/>
    <w:bookmarkStart w:name="z1233" w:id="798"/>
    <w:p>
      <w:pPr>
        <w:spacing w:after="0"/>
        <w:ind w:left="0"/>
        <w:jc w:val="both"/>
      </w:pPr>
      <w:r>
        <w:rPr>
          <w:rFonts w:ascii="Times New Roman"/>
          <w:b w:val="false"/>
          <w:i w:val="false"/>
          <w:color w:val="000000"/>
          <w:sz w:val="28"/>
        </w:rPr>
        <w:t>
      1) __________________________________;</w:t>
      </w:r>
    </w:p>
    <w:bookmarkEnd w:id="798"/>
    <w:bookmarkStart w:name="z1234" w:id="799"/>
    <w:p>
      <w:pPr>
        <w:spacing w:after="0"/>
        <w:ind w:left="0"/>
        <w:jc w:val="both"/>
      </w:pPr>
      <w:r>
        <w:rPr>
          <w:rFonts w:ascii="Times New Roman"/>
          <w:b w:val="false"/>
          <w:i w:val="false"/>
          <w:color w:val="000000"/>
          <w:sz w:val="28"/>
        </w:rPr>
        <w:t>
      2) ___________________________________;</w:t>
      </w:r>
    </w:p>
    <w:bookmarkEnd w:id="799"/>
    <w:bookmarkStart w:name="z1235" w:id="800"/>
    <w:p>
      <w:pPr>
        <w:spacing w:after="0"/>
        <w:ind w:left="0"/>
        <w:jc w:val="both"/>
      </w:pPr>
      <w:r>
        <w:rPr>
          <w:rFonts w:ascii="Times New Roman"/>
          <w:b w:val="false"/>
          <w:i w:val="false"/>
          <w:color w:val="000000"/>
          <w:sz w:val="28"/>
        </w:rPr>
        <w:t>
      3)______________________________</w:t>
      </w:r>
    </w:p>
    <w:bookmarkEnd w:id="800"/>
    <w:bookmarkStart w:name="z1236" w:id="801"/>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801"/>
    <w:bookmarkStart w:name="z1237" w:id="802"/>
    <w:p>
      <w:pPr>
        <w:spacing w:after="0"/>
        <w:ind w:left="0"/>
        <w:jc w:val="both"/>
      </w:pPr>
      <w:r>
        <w:rPr>
          <w:rFonts w:ascii="Times New Roman"/>
          <w:b w:val="false"/>
          <w:i w:val="false"/>
          <w:color w:val="000000"/>
          <w:sz w:val="28"/>
        </w:rPr>
        <w:t>
      Исполнитель: Ф.И.О (при его наличии)_____________</w:t>
      </w:r>
    </w:p>
    <w:bookmarkEnd w:id="802"/>
    <w:bookmarkStart w:name="z1238" w:id="803"/>
    <w:p>
      <w:pPr>
        <w:spacing w:after="0"/>
        <w:ind w:left="0"/>
        <w:jc w:val="both"/>
      </w:pPr>
      <w:r>
        <w:rPr>
          <w:rFonts w:ascii="Times New Roman"/>
          <w:b w:val="false"/>
          <w:i w:val="false"/>
          <w:color w:val="000000"/>
          <w:sz w:val="28"/>
        </w:rPr>
        <w:t>
      Телефон: __________</w:t>
      </w:r>
    </w:p>
    <w:bookmarkEnd w:id="803"/>
    <w:bookmarkStart w:name="z1239" w:id="804"/>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804"/>
    <w:bookmarkStart w:name="z1240" w:id="805"/>
    <w:p>
      <w:pPr>
        <w:spacing w:after="0"/>
        <w:ind w:left="0"/>
        <w:jc w:val="both"/>
      </w:pPr>
      <w:r>
        <w:rPr>
          <w:rFonts w:ascii="Times New Roman"/>
          <w:b w:val="false"/>
          <w:i w:val="false"/>
          <w:color w:val="000000"/>
          <w:sz w:val="28"/>
        </w:rPr>
        <w:t>
       "___" _________ 20__ год</w:t>
      </w:r>
    </w:p>
    <w:bookmarkEnd w:id="8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Правилам</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"Приостановление (продление,</w:t>
            </w:r>
            <w:r>
              <w:br/>
            </w:r>
            <w:r>
              <w:rPr>
                <w:rFonts w:ascii="Times New Roman"/>
                <w:b w:val="false"/>
                <w:i w:val="false"/>
                <w:color w:val="000000"/>
                <w:sz w:val="20"/>
              </w:rPr>
              <w:t>возобновление) представления</w:t>
            </w:r>
            <w:r>
              <w:br/>
            </w:r>
            <w:r>
              <w:rPr>
                <w:rFonts w:ascii="Times New Roman"/>
                <w:b w:val="false"/>
                <w:i w:val="false"/>
                <w:color w:val="000000"/>
                <w:sz w:val="20"/>
              </w:rPr>
              <w:t>налоговой отчетности"</w:t>
            </w:r>
          </w:p>
        </w:tc>
      </w:tr>
    </w:tbl>
    <w:bookmarkStart w:name="z1242"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7696200" cy="1129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96200" cy="1129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245" w:id="807"/>
    <w:p>
      <w:pPr>
        <w:spacing w:after="0"/>
        <w:ind w:left="0"/>
        <w:jc w:val="left"/>
      </w:pPr>
      <w:r>
        <w:rPr>
          <w:rFonts w:ascii="Times New Roman"/>
          <w:b/>
          <w:i w:val="false"/>
          <w:color w:val="000000"/>
        </w:rPr>
        <w:t xml:space="preserve"> Правила оказания государственной услуги "Прием налоговой отчетности"</w:t>
      </w:r>
    </w:p>
    <w:bookmarkEnd w:id="807"/>
    <w:bookmarkStart w:name="z1246" w:id="808"/>
    <w:p>
      <w:pPr>
        <w:spacing w:after="0"/>
        <w:ind w:left="0"/>
        <w:jc w:val="left"/>
      </w:pPr>
      <w:r>
        <w:rPr>
          <w:rFonts w:ascii="Times New Roman"/>
          <w:b/>
          <w:i w:val="false"/>
          <w:color w:val="000000"/>
        </w:rPr>
        <w:t xml:space="preserve"> Глава 1. Общие положения</w:t>
      </w:r>
    </w:p>
    <w:bookmarkEnd w:id="808"/>
    <w:bookmarkStart w:name="z1247" w:id="809"/>
    <w:p>
      <w:pPr>
        <w:spacing w:after="0"/>
        <w:ind w:left="0"/>
        <w:jc w:val="both"/>
      </w:pPr>
      <w:r>
        <w:rPr>
          <w:rFonts w:ascii="Times New Roman"/>
          <w:b w:val="false"/>
          <w:i w:val="false"/>
          <w:color w:val="000000"/>
          <w:sz w:val="28"/>
        </w:rPr>
        <w:t xml:space="preserve">
      1. Настоящие Правила оказания государственной услуги "Прием налоговой отчетности"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"Прием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и районам в городах, на территории специальных экономических зон (далее – услугодатель).</w:t>
      </w:r>
    </w:p>
    <w:bookmarkEnd w:id="809"/>
    <w:bookmarkStart w:name="z1248" w:id="810"/>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810"/>
    <w:bookmarkStart w:name="z1249" w:id="811"/>
    <w:p>
      <w:pPr>
        <w:spacing w:after="0"/>
        <w:ind w:left="0"/>
        <w:jc w:val="left"/>
      </w:pPr>
      <w:r>
        <w:rPr>
          <w:rFonts w:ascii="Times New Roman"/>
          <w:b/>
          <w:i w:val="false"/>
          <w:color w:val="000000"/>
        </w:rPr>
        <w:t xml:space="preserve"> Глава 2. Порядок оказания государственной услуги</w:t>
      </w:r>
    </w:p>
    <w:bookmarkEnd w:id="811"/>
    <w:bookmarkStart w:name="z1250" w:id="812"/>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812"/>
    <w:bookmarkStart w:name="z1251" w:id="813"/>
    <w:p>
      <w:pPr>
        <w:spacing w:after="0"/>
        <w:ind w:left="0"/>
        <w:jc w:val="both"/>
      </w:pPr>
      <w:r>
        <w:rPr>
          <w:rFonts w:ascii="Times New Roman"/>
          <w:b w:val="false"/>
          <w:i w:val="false"/>
          <w:color w:val="000000"/>
          <w:sz w:val="28"/>
        </w:rPr>
        <w:t>
      1) через услугодателя (за исключением налоговой отчетности по налогу на добавленную стоимость на бумажном носителе);</w:t>
      </w:r>
    </w:p>
    <w:bookmarkEnd w:id="813"/>
    <w:bookmarkStart w:name="z1252" w:id="814"/>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 (за исключением налоговой отчетности по налогу на добавленную стоимость на бумажном носителе);</w:t>
      </w:r>
    </w:p>
    <w:bookmarkEnd w:id="814"/>
    <w:bookmarkStart w:name="z1253" w:id="815"/>
    <w:p>
      <w:pPr>
        <w:spacing w:after="0"/>
        <w:ind w:left="0"/>
        <w:jc w:val="both"/>
      </w:pPr>
      <w:r>
        <w:rPr>
          <w:rFonts w:ascii="Times New Roman"/>
          <w:b w:val="false"/>
          <w:i w:val="false"/>
          <w:color w:val="000000"/>
          <w:sz w:val="28"/>
        </w:rPr>
        <w:t>
      3) посредством веб-портала "электронного правительства www.egov.kz в Кабинете налогоплательщика (далее – портал);</w:t>
      </w:r>
    </w:p>
    <w:bookmarkEnd w:id="815"/>
    <w:bookmarkStart w:name="z1254" w:id="816"/>
    <w:p>
      <w:pPr>
        <w:spacing w:after="0"/>
        <w:ind w:left="0"/>
        <w:jc w:val="both"/>
      </w:pPr>
      <w:r>
        <w:rPr>
          <w:rFonts w:ascii="Times New Roman"/>
          <w:b w:val="false"/>
          <w:i w:val="false"/>
          <w:color w:val="000000"/>
          <w:sz w:val="28"/>
        </w:rPr>
        <w:t>
      4) посредством объектов информатизации, информационная система "Система обработки налоговой отчетности" (далее - СОНО), веб-приложение "Кабинет налогоплательщика" (www.cabinet.kgd.gov.kz.) (далее – Кабинет налогоплательщика).</w:t>
      </w:r>
    </w:p>
    <w:bookmarkEnd w:id="816"/>
    <w:bookmarkStart w:name="z1255" w:id="817"/>
    <w:p>
      <w:pPr>
        <w:spacing w:after="0"/>
        <w:ind w:left="0"/>
        <w:jc w:val="both"/>
      </w:pPr>
      <w:r>
        <w:rPr>
          <w:rFonts w:ascii="Times New Roman"/>
          <w:b w:val="false"/>
          <w:i w:val="false"/>
          <w:color w:val="000000"/>
          <w:sz w:val="28"/>
        </w:rPr>
        <w:t>
      Перечень основных требований к оказанию государственной услуги "Прием налоговой отчетности"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817"/>
    <w:bookmarkStart w:name="z1256" w:id="818"/>
    <w:p>
      <w:pPr>
        <w:spacing w:after="0"/>
        <w:ind w:left="0"/>
        <w:jc w:val="both"/>
      </w:pPr>
      <w:r>
        <w:rPr>
          <w:rFonts w:ascii="Times New Roman"/>
          <w:b w:val="false"/>
          <w:i w:val="false"/>
          <w:color w:val="000000"/>
          <w:sz w:val="28"/>
        </w:rPr>
        <w:t>
      При обращении услугополучателей к услугодателю или по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bookmarkEnd w:id="818"/>
    <w:bookmarkStart w:name="z1257" w:id="819"/>
    <w:p>
      <w:pPr>
        <w:spacing w:after="0"/>
        <w:ind w:left="0"/>
        <w:jc w:val="both"/>
      </w:pPr>
      <w:r>
        <w:rPr>
          <w:rFonts w:ascii="Times New Roman"/>
          <w:b w:val="false"/>
          <w:i w:val="false"/>
          <w:color w:val="000000"/>
          <w:sz w:val="28"/>
        </w:rPr>
        <w:t>
      При обращении в электронном виде – налоговое заявление в форме электронного документа, удостоверенного ЭЦП услугополучателя, принимается через портал.</w:t>
      </w:r>
    </w:p>
    <w:bookmarkEnd w:id="819"/>
    <w:bookmarkStart w:name="z1258" w:id="820"/>
    <w:p>
      <w:pPr>
        <w:spacing w:after="0"/>
        <w:ind w:left="0"/>
        <w:jc w:val="both"/>
      </w:pPr>
      <w:r>
        <w:rPr>
          <w:rFonts w:ascii="Times New Roman"/>
          <w:b w:val="false"/>
          <w:i w:val="false"/>
          <w:color w:val="000000"/>
          <w:sz w:val="28"/>
        </w:rPr>
        <w:t>
      Для получения государственной услуги услугополучатель представляет пакет документов, предусмотренных пунктом 8 Перечня согласно приложению 1 к настоящим Правилам.</w:t>
      </w:r>
    </w:p>
    <w:bookmarkEnd w:id="820"/>
    <w:bookmarkStart w:name="z1259" w:id="821"/>
    <w:p>
      <w:pPr>
        <w:spacing w:after="0"/>
        <w:ind w:left="0"/>
        <w:jc w:val="both"/>
      </w:pPr>
      <w:r>
        <w:rPr>
          <w:rFonts w:ascii="Times New Roman"/>
          <w:b w:val="false"/>
          <w:i w:val="false"/>
          <w:color w:val="000000"/>
          <w:sz w:val="28"/>
        </w:rPr>
        <w:t xml:space="preserve">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 </w:t>
      </w:r>
    </w:p>
    <w:bookmarkEnd w:id="821"/>
    <w:bookmarkStart w:name="z1260" w:id="822"/>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822"/>
    <w:bookmarkStart w:name="z1261" w:id="823"/>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823"/>
    <w:bookmarkStart w:name="z1262" w:id="824"/>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824"/>
    <w:bookmarkStart w:name="z1263" w:id="825"/>
    <w:p>
      <w:pPr>
        <w:spacing w:after="0"/>
        <w:ind w:left="0"/>
        <w:jc w:val="both"/>
      </w:pPr>
      <w:r>
        <w:rPr>
          <w:rFonts w:ascii="Times New Roman"/>
          <w:b w:val="false"/>
          <w:i w:val="false"/>
          <w:color w:val="000000"/>
          <w:sz w:val="28"/>
        </w:rPr>
        <w:t>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приложению 1 к настоящим Правилам, выдается на бумажном носителе.</w:t>
      </w:r>
    </w:p>
    <w:bookmarkEnd w:id="825"/>
    <w:bookmarkStart w:name="z1264" w:id="826"/>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826"/>
    <w:bookmarkStart w:name="z1265" w:id="827"/>
    <w:p>
      <w:pPr>
        <w:spacing w:after="0"/>
        <w:ind w:left="0"/>
        <w:jc w:val="both"/>
      </w:pPr>
      <w:r>
        <w:rPr>
          <w:rFonts w:ascii="Times New Roman"/>
          <w:b w:val="false"/>
          <w:i w:val="false"/>
          <w:color w:val="000000"/>
          <w:sz w:val="28"/>
        </w:rPr>
        <w:t xml:space="preserve">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 </w:t>
      </w:r>
    </w:p>
    <w:bookmarkEnd w:id="827"/>
    <w:bookmarkStart w:name="z1266" w:id="828"/>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828"/>
    <w:bookmarkStart w:name="z1267" w:id="829"/>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государственной услуги.</w:t>
      </w:r>
    </w:p>
    <w:bookmarkEnd w:id="829"/>
    <w:bookmarkStart w:name="z1268" w:id="830"/>
    <w:p>
      <w:pPr>
        <w:spacing w:after="0"/>
        <w:ind w:left="0"/>
        <w:jc w:val="both"/>
      </w:pPr>
      <w:r>
        <w:rPr>
          <w:rFonts w:ascii="Times New Roman"/>
          <w:b w:val="false"/>
          <w:i w:val="false"/>
          <w:color w:val="000000"/>
          <w:sz w:val="28"/>
        </w:rPr>
        <w:t>
      При обращении через портал, СОНО, Кабинет налогоплательщика направляется статус о принятии запроса для оказания государственной услуги.</w:t>
      </w:r>
    </w:p>
    <w:bookmarkEnd w:id="830"/>
    <w:bookmarkStart w:name="z1269" w:id="831"/>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831"/>
    <w:bookmarkStart w:name="z1270" w:id="832"/>
    <w:p>
      <w:pPr>
        <w:spacing w:after="0"/>
        <w:ind w:left="0"/>
        <w:jc w:val="both"/>
      </w:pPr>
      <w:r>
        <w:rPr>
          <w:rFonts w:ascii="Times New Roman"/>
          <w:b w:val="false"/>
          <w:i w:val="false"/>
          <w:color w:val="000000"/>
          <w:sz w:val="28"/>
        </w:rPr>
        <w:t>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и Закону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832"/>
    <w:bookmarkStart w:name="z1271" w:id="833"/>
    <w:p>
      <w:pPr>
        <w:spacing w:after="0"/>
        <w:ind w:left="0"/>
        <w:jc w:val="both"/>
      </w:pPr>
      <w:r>
        <w:rPr>
          <w:rFonts w:ascii="Times New Roman"/>
          <w:b w:val="false"/>
          <w:i w:val="false"/>
          <w:color w:val="000000"/>
          <w:sz w:val="28"/>
        </w:rPr>
        <w:t>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услугодатель отказывает в приеме заявления.</w:t>
      </w:r>
    </w:p>
    <w:bookmarkEnd w:id="833"/>
    <w:bookmarkStart w:name="z1272" w:id="834"/>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в течение 2 (двух) рабочих дней с даты получения налогового заявления.</w:t>
      </w:r>
    </w:p>
    <w:bookmarkEnd w:id="834"/>
    <w:bookmarkStart w:name="z1273" w:id="835"/>
    <w:p>
      <w:pPr>
        <w:spacing w:after="0"/>
        <w:ind w:left="0"/>
        <w:jc w:val="both"/>
      </w:pPr>
      <w:r>
        <w:rPr>
          <w:rFonts w:ascii="Times New Roman"/>
          <w:b w:val="false"/>
          <w:i w:val="false"/>
          <w:color w:val="000000"/>
          <w:sz w:val="28"/>
        </w:rPr>
        <w:t>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приложению 1 к настоящим Правилам, выдается на бумажном носителе.</w:t>
      </w:r>
    </w:p>
    <w:bookmarkEnd w:id="835"/>
    <w:bookmarkStart w:name="z1274" w:id="836"/>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836"/>
    <w:bookmarkStart w:name="z1275" w:id="837"/>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bookmarkEnd w:id="837"/>
    <w:bookmarkStart w:name="z1276" w:id="838"/>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838"/>
    <w:bookmarkStart w:name="z1277" w:id="839"/>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839"/>
    <w:bookmarkStart w:name="z1278" w:id="840"/>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840"/>
    <w:bookmarkStart w:name="z1279" w:id="841"/>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841"/>
    <w:bookmarkStart w:name="z1280" w:id="842"/>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842"/>
    <w:bookmarkStart w:name="z1281" w:id="843"/>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843"/>
    <w:bookmarkStart w:name="z1282" w:id="844"/>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844"/>
    <w:bookmarkStart w:name="z1283" w:id="845"/>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845"/>
    <w:bookmarkStart w:name="z1284" w:id="846"/>
    <w:p>
      <w:pPr>
        <w:spacing w:after="0"/>
        <w:ind w:left="0"/>
        <w:jc w:val="both"/>
      </w:pPr>
      <w:r>
        <w:rPr>
          <w:rFonts w:ascii="Times New Roman"/>
          <w:b w:val="false"/>
          <w:i w:val="false"/>
          <w:color w:val="000000"/>
          <w:sz w:val="28"/>
        </w:rPr>
        <w:t>
      на имя руководителя услугодателя;</w:t>
      </w:r>
    </w:p>
    <w:bookmarkEnd w:id="846"/>
    <w:bookmarkStart w:name="z1285" w:id="847"/>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847"/>
    <w:bookmarkStart w:name="z1286" w:id="848"/>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848"/>
    <w:bookmarkStart w:name="z1287" w:id="849"/>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849"/>
    <w:bookmarkStart w:name="z1288" w:id="850"/>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850"/>
    <w:bookmarkStart w:name="z1289" w:id="851"/>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851"/>
    <w:bookmarkStart w:name="z1290" w:id="852"/>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852"/>
    <w:bookmarkStart w:name="z1291" w:id="853"/>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8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налоговой отчетности"</w:t>
            </w:r>
          </w:p>
        </w:tc>
      </w:tr>
    </w:tbl>
    <w:bookmarkStart w:name="z1293" w:id="854"/>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8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w:t>
            </w:r>
            <w:r>
              <w:rPr>
                <w:rFonts w:ascii="Times New Roman"/>
                <w:b w:val="false"/>
                <w:i w:val="false"/>
                <w:color w:val="000000"/>
                <w:sz w:val="20"/>
              </w:rPr>
              <w:t xml:space="preserve"> </w:t>
            </w:r>
            <w:r>
              <w:rPr>
                <w:rFonts w:ascii="Times New Roman"/>
                <w:b/>
                <w:i w:val="false"/>
                <w:color w:val="000000"/>
                <w:sz w:val="20"/>
              </w:rPr>
              <w:t>налоговой</w:t>
            </w:r>
            <w:r>
              <w:rPr>
                <w:rFonts w:ascii="Times New Roman"/>
                <w:b w:val="false"/>
                <w:i w:val="false"/>
                <w:color w:val="000000"/>
                <w:sz w:val="20"/>
              </w:rPr>
              <w:t xml:space="preserve"> </w:t>
            </w:r>
            <w:r>
              <w:rPr>
                <w:rFonts w:ascii="Times New Roman"/>
                <w:b/>
                <w:i w:val="false"/>
                <w:color w:val="000000"/>
                <w:sz w:val="20"/>
              </w:rPr>
              <w:t>отчетности"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855"/>
          <w:p>
            <w:pPr>
              <w:spacing w:after="20"/>
              <w:ind w:left="20"/>
              <w:jc w:val="both"/>
            </w:pPr>
            <w:r>
              <w:rPr>
                <w:rFonts w:ascii="Times New Roman"/>
                <w:b w:val="false"/>
                <w:i w:val="false"/>
                <w:color w:val="000000"/>
                <w:sz w:val="20"/>
              </w:rPr>
              <w:t>
1) через услугодателя (за исключением налоговой отчетности по налогу на добавленную стоимость на бумажном носителе);</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 (за исключением налоговой отчетности по налогу на добавленную стоимость на бумажном носителе);</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посредством веб-портала "электронного правительства" www. egov. kz (далее – 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4) посредством объектов информатизации, информационная система "Система обработки налоговой отчетности" (далее - СОНО), веб-приложение "Кабинет налогоплательщика" (www. cabinet. kgd. gov. kz) (далее – Кабинет налогоплательщика).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856"/>
          <w:p>
            <w:pPr>
              <w:spacing w:after="20"/>
              <w:ind w:left="20"/>
              <w:jc w:val="both"/>
            </w:pPr>
            <w:r>
              <w:rPr>
                <w:rFonts w:ascii="Times New Roman"/>
                <w:b w:val="false"/>
                <w:i w:val="false"/>
                <w:color w:val="000000"/>
                <w:sz w:val="20"/>
              </w:rPr>
              <w:t>
1)не позднее 1 (одного) рабочего дня с момента ее принятия системой приема налоговой отчетности услугодателя;</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857"/>
          <w:p>
            <w:pPr>
              <w:spacing w:after="20"/>
              <w:ind w:left="20"/>
              <w:jc w:val="both"/>
            </w:pPr>
            <w:r>
              <w:rPr>
                <w:rFonts w:ascii="Times New Roman"/>
                <w:b w:val="false"/>
                <w:i w:val="false"/>
                <w:color w:val="000000"/>
                <w:sz w:val="20"/>
              </w:rPr>
              <w:t>
1) отметка работника услугодателя на втором экземпляре налоговой отчетности;</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2) отметка времени и даты приема почтовой или иной организации связи, или в Государственной корпорации о приеме налоговой отчетности;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уведомление о принятии или непринятии услугодателем налоговой отчетности в электронном виде;</w:t>
            </w:r>
          </w:p>
          <w:p>
            <w:pPr>
              <w:spacing w:after="20"/>
              <w:ind w:left="20"/>
              <w:jc w:val="both"/>
            </w:pPr>
            <w:r>
              <w:rPr>
                <w:rFonts w:ascii="Times New Roman"/>
                <w:b w:val="false"/>
                <w:i w:val="false"/>
                <w:color w:val="000000"/>
                <w:sz w:val="20"/>
              </w:rPr>
              <w:t>
</w:t>
            </w:r>
            <w:r>
              <w:rPr>
                <w:rFonts w:ascii="Times New Roman"/>
                <w:b w:val="false"/>
                <w:i w:val="false"/>
                <w:color w:val="000000"/>
                <w:sz w:val="20"/>
              </w:rPr>
              <w:t>4) мотивированный ответ услугодателя об отказе в оказании государственной услуги (случаи, когда налоговая отчетность считается не представленной) в случаях и по основаниям, указанным в пункте 9 настоящего Перечня;</w:t>
            </w:r>
          </w:p>
          <w:p>
            <w:pPr>
              <w:spacing w:after="20"/>
              <w:ind w:left="20"/>
              <w:jc w:val="both"/>
            </w:pPr>
            <w:r>
              <w:rPr>
                <w:rFonts w:ascii="Times New Roman"/>
                <w:b w:val="false"/>
                <w:i w:val="false"/>
                <w:color w:val="000000"/>
                <w:sz w:val="20"/>
              </w:rPr>
              <w:t>
5) патент, сформированный в информационной системе органов государственных доходов.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858"/>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858"/>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4) веб-приложения "Кабинет налогоплательщика", информационной системы "Система обработки налоговой отчетности" - круглосуточно, за исключением технических перерывов в связи с проведением ремонтных 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www. egov. kz;</w:t>
            </w:r>
          </w:p>
          <w:p>
            <w:pPr>
              <w:spacing w:after="20"/>
              <w:ind w:left="20"/>
              <w:jc w:val="both"/>
            </w:pPr>
            <w:r>
              <w:rPr>
                <w:rFonts w:ascii="Times New Roman"/>
                <w:b w:val="false"/>
                <w:i w:val="false"/>
                <w:color w:val="000000"/>
                <w:sz w:val="20"/>
              </w:rPr>
              <w:t>
4) веб-приложения "Кабинет налогоплательщика" cabinet.kgd.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859"/>
          <w:p>
            <w:pPr>
              <w:spacing w:after="20"/>
              <w:ind w:left="20"/>
              <w:jc w:val="both"/>
            </w:pPr>
            <w:r>
              <w:rPr>
                <w:rFonts w:ascii="Times New Roman"/>
                <w:b w:val="false"/>
                <w:i w:val="false"/>
                <w:color w:val="000000"/>
                <w:sz w:val="20"/>
              </w:rPr>
              <w:t>
при обращении услугополучателей в Государственную корпорацию или на портал - налоговая отчетность.</w:t>
            </w:r>
          </w:p>
          <w:bookmarkEnd w:id="859"/>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860"/>
          <w:p>
            <w:pPr>
              <w:spacing w:after="20"/>
              <w:ind w:left="20"/>
              <w:jc w:val="both"/>
            </w:pPr>
            <w:r>
              <w:rPr>
                <w:rFonts w:ascii="Times New Roman"/>
                <w:b w:val="false"/>
                <w:i w:val="false"/>
                <w:color w:val="000000"/>
                <w:sz w:val="20"/>
              </w:rPr>
              <w:t>
1) налоговые формы не соответствуют установленным уполномоченным органом формам;</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2) в налоговой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не указан код налогового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не указан или неверно указан идентификационный номер налогоплательщика (налогового агента);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не указан налоговый период;</w:t>
            </w:r>
          </w:p>
          <w:p>
            <w:pPr>
              <w:spacing w:after="20"/>
              <w:ind w:left="20"/>
              <w:jc w:val="both"/>
            </w:pPr>
            <w:r>
              <w:rPr>
                <w:rFonts w:ascii="Times New Roman"/>
                <w:b w:val="false"/>
                <w:i w:val="false"/>
                <w:color w:val="000000"/>
                <w:sz w:val="20"/>
              </w:rPr>
              <w:t>
</w:t>
            </w:r>
            <w:r>
              <w:rPr>
                <w:rFonts w:ascii="Times New Roman"/>
                <w:b w:val="false"/>
                <w:i w:val="false"/>
                <w:color w:val="000000"/>
                <w:sz w:val="20"/>
              </w:rPr>
              <w:t>не указана дата, на которую составляется декларация об активах и обязательствах (вводится с 1 января 2021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не указан вид налоговой отчетности;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налоговая отчетность: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не подписана и (или) не заверена печатью со своим наименованием;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имеет статус обработки "Отказ в обработке" при непринятии системой приема и обработки налоговой отчетности форматно-логического контроля;</w:t>
            </w:r>
          </w:p>
          <w:p>
            <w:pPr>
              <w:spacing w:after="20"/>
              <w:ind w:left="20"/>
              <w:jc w:val="both"/>
            </w:pPr>
            <w:r>
              <w:rPr>
                <w:rFonts w:ascii="Times New Roman"/>
                <w:b w:val="false"/>
                <w:i w:val="false"/>
                <w:color w:val="000000"/>
                <w:sz w:val="20"/>
              </w:rPr>
              <w:t>
</w:t>
            </w:r>
            <w:r>
              <w:rPr>
                <w:rFonts w:ascii="Times New Roman"/>
                <w:b w:val="false"/>
                <w:i w:val="false"/>
                <w:color w:val="000000"/>
                <w:sz w:val="20"/>
              </w:rPr>
              <w:t>нарушены требования пункта 1 статьи 212 Кодекса Республики Казахстан "О налогах и других обязательных платежах в бюджет" (Налоговый кодекс) относительно способа представления налоговой отчетности в случае продления срока представления налоговой отчетности;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pPr>
              <w:spacing w:after="20"/>
              <w:ind w:left="20"/>
              <w:jc w:val="both"/>
            </w:pPr>
            <w:r>
              <w:rPr>
                <w:rFonts w:ascii="Times New Roman"/>
                <w:b w:val="false"/>
                <w:i w:val="false"/>
                <w:color w:val="000000"/>
                <w:sz w:val="20"/>
              </w:rPr>
              <w:t>
</w:t>
            </w:r>
            <w:r>
              <w:rPr>
                <w:rFonts w:ascii="Times New Roman"/>
                <w:b w:val="false"/>
                <w:i w:val="false"/>
                <w:color w:val="000000"/>
                <w:sz w:val="20"/>
              </w:rPr>
              <w:t>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4)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5)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6)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861"/>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налоговой отчетности"</w:t>
            </w:r>
            <w:r>
              <w:br/>
            </w:r>
            <w:r>
              <w:rPr>
                <w:rFonts w:ascii="Times New Roman"/>
                <w:b w:val="false"/>
                <w:i w:val="false"/>
                <w:color w:val="000000"/>
                <w:sz w:val="20"/>
              </w:rPr>
              <w:t>________________</w:t>
            </w:r>
            <w:r>
              <w:br/>
            </w:r>
            <w:r>
              <w:rPr>
                <w:rFonts w:ascii="Times New Roman"/>
                <w:b w:val="false"/>
                <w:i w:val="false"/>
                <w:color w:val="000000"/>
                <w:sz w:val="20"/>
              </w:rPr>
              <w:t xml:space="preserve">(Фамилия, имя, отчество (при его наличии) </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w:t>
            </w:r>
            <w:r>
              <w:br/>
            </w:r>
            <w:r>
              <w:rPr>
                <w:rFonts w:ascii="Times New Roman"/>
                <w:b w:val="false"/>
                <w:i w:val="false"/>
                <w:color w:val="000000"/>
                <w:sz w:val="20"/>
              </w:rPr>
              <w:t xml:space="preserve"> (адрес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336" w:id="862"/>
    <w:p>
      <w:pPr>
        <w:spacing w:after="0"/>
        <w:ind w:left="0"/>
        <w:jc w:val="left"/>
      </w:pPr>
      <w:r>
        <w:rPr>
          <w:rFonts w:ascii="Times New Roman"/>
          <w:b/>
          <w:i w:val="false"/>
          <w:color w:val="000000"/>
        </w:rPr>
        <w:t xml:space="preserve"> Расписка об отказе в приеме документов</w:t>
      </w:r>
    </w:p>
    <w:bookmarkEnd w:id="862"/>
    <w:bookmarkStart w:name="z1337" w:id="863"/>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"Прием налоговой отчетности"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863"/>
    <w:bookmarkStart w:name="z1338" w:id="864"/>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864"/>
    <w:bookmarkStart w:name="z1339" w:id="865"/>
    <w:p>
      <w:pPr>
        <w:spacing w:after="0"/>
        <w:ind w:left="0"/>
        <w:jc w:val="both"/>
      </w:pPr>
      <w:r>
        <w:rPr>
          <w:rFonts w:ascii="Times New Roman"/>
          <w:b w:val="false"/>
          <w:i w:val="false"/>
          <w:color w:val="000000"/>
          <w:sz w:val="28"/>
        </w:rPr>
        <w:t>
      1) __________________________________;</w:t>
      </w:r>
    </w:p>
    <w:bookmarkEnd w:id="865"/>
    <w:bookmarkStart w:name="z1340" w:id="866"/>
    <w:p>
      <w:pPr>
        <w:spacing w:after="0"/>
        <w:ind w:left="0"/>
        <w:jc w:val="both"/>
      </w:pPr>
      <w:r>
        <w:rPr>
          <w:rFonts w:ascii="Times New Roman"/>
          <w:b w:val="false"/>
          <w:i w:val="false"/>
          <w:color w:val="000000"/>
          <w:sz w:val="28"/>
        </w:rPr>
        <w:t>
      2) ___________________________________;</w:t>
      </w:r>
    </w:p>
    <w:bookmarkEnd w:id="866"/>
    <w:bookmarkStart w:name="z1341" w:id="867"/>
    <w:p>
      <w:pPr>
        <w:spacing w:after="0"/>
        <w:ind w:left="0"/>
        <w:jc w:val="both"/>
      </w:pPr>
      <w:r>
        <w:rPr>
          <w:rFonts w:ascii="Times New Roman"/>
          <w:b w:val="false"/>
          <w:i w:val="false"/>
          <w:color w:val="000000"/>
          <w:sz w:val="28"/>
        </w:rPr>
        <w:t>
      3)______________________________</w:t>
      </w:r>
    </w:p>
    <w:bookmarkEnd w:id="867"/>
    <w:bookmarkStart w:name="z1342" w:id="868"/>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868"/>
    <w:bookmarkStart w:name="z1343" w:id="869"/>
    <w:p>
      <w:pPr>
        <w:spacing w:after="0"/>
        <w:ind w:left="0"/>
        <w:jc w:val="both"/>
      </w:pPr>
      <w:r>
        <w:rPr>
          <w:rFonts w:ascii="Times New Roman"/>
          <w:b w:val="false"/>
          <w:i w:val="false"/>
          <w:color w:val="000000"/>
          <w:sz w:val="28"/>
        </w:rPr>
        <w:t>
      Исполнитель: Ф.И.О (при его наличии)_____________</w:t>
      </w:r>
    </w:p>
    <w:bookmarkEnd w:id="869"/>
    <w:bookmarkStart w:name="z1344" w:id="870"/>
    <w:p>
      <w:pPr>
        <w:spacing w:after="0"/>
        <w:ind w:left="0"/>
        <w:jc w:val="both"/>
      </w:pPr>
      <w:r>
        <w:rPr>
          <w:rFonts w:ascii="Times New Roman"/>
          <w:b w:val="false"/>
          <w:i w:val="false"/>
          <w:color w:val="000000"/>
          <w:sz w:val="28"/>
        </w:rPr>
        <w:t>
      Телефон: __________</w:t>
      </w:r>
    </w:p>
    <w:bookmarkEnd w:id="870"/>
    <w:bookmarkStart w:name="z1345" w:id="871"/>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871"/>
    <w:bookmarkStart w:name="z1346" w:id="872"/>
    <w:p>
      <w:pPr>
        <w:spacing w:after="0"/>
        <w:ind w:left="0"/>
        <w:jc w:val="both"/>
      </w:pPr>
      <w:r>
        <w:rPr>
          <w:rFonts w:ascii="Times New Roman"/>
          <w:b w:val="false"/>
          <w:i w:val="false"/>
          <w:color w:val="000000"/>
          <w:sz w:val="28"/>
        </w:rPr>
        <w:t>
       "___" _________ 20__ год</w:t>
      </w:r>
    </w:p>
    <w:bookmarkEnd w:id="8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349" w:id="873"/>
    <w:p>
      <w:pPr>
        <w:spacing w:after="0"/>
        <w:ind w:left="0"/>
        <w:jc w:val="left"/>
      </w:pPr>
      <w:r>
        <w:rPr>
          <w:rFonts w:ascii="Times New Roman"/>
          <w:b/>
          <w:i w:val="false"/>
          <w:color w:val="000000"/>
        </w:rPr>
        <w:t xml:space="preserve"> Правила оказания государственной услуги "Отзыв налоговой отчетности"</w:t>
      </w:r>
    </w:p>
    <w:bookmarkEnd w:id="873"/>
    <w:bookmarkStart w:name="z1350" w:id="874"/>
    <w:p>
      <w:pPr>
        <w:spacing w:after="0"/>
        <w:ind w:left="0"/>
        <w:jc w:val="left"/>
      </w:pPr>
      <w:r>
        <w:rPr>
          <w:rFonts w:ascii="Times New Roman"/>
          <w:b/>
          <w:i w:val="false"/>
          <w:color w:val="000000"/>
        </w:rPr>
        <w:t xml:space="preserve"> Глава 1. Общие положения</w:t>
      </w:r>
    </w:p>
    <w:bookmarkEnd w:id="874"/>
    <w:bookmarkStart w:name="z1351" w:id="875"/>
    <w:p>
      <w:pPr>
        <w:spacing w:after="0"/>
        <w:ind w:left="0"/>
        <w:jc w:val="both"/>
      </w:pPr>
      <w:r>
        <w:rPr>
          <w:rFonts w:ascii="Times New Roman"/>
          <w:b w:val="false"/>
          <w:i w:val="false"/>
          <w:color w:val="000000"/>
          <w:sz w:val="28"/>
        </w:rPr>
        <w:t xml:space="preserve">
      1. Настоящие Правила оказания государственной услуги "Отзыв налоговой отчетности" (далее – Правила) разработаны в соответствии с подпунктом 1) </w:t>
      </w:r>
      <w:r>
        <w:rPr>
          <w:rFonts w:ascii="Times New Roman"/>
          <w:b w:val="false"/>
          <w:i w:val="false"/>
          <w:color w:val="000000"/>
          <w:sz w:val="28"/>
        </w:rPr>
        <w:t xml:space="preserve">статьи 10 </w:t>
      </w:r>
      <w:r>
        <w:rPr>
          <w:rFonts w:ascii="Times New Roman"/>
          <w:b w:val="false"/>
          <w:i w:val="false"/>
          <w:color w:val="000000"/>
          <w:sz w:val="28"/>
        </w:rPr>
        <w:t>Закона Республики Казахстан "О государственных услугах" (далее – Закон) и определяют порядок оказания государственной услуги "Отзыв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и районам в городах, на территории специальных экономических зон (далее – услугодатель).</w:t>
      </w:r>
    </w:p>
    <w:bookmarkEnd w:id="875"/>
    <w:bookmarkStart w:name="z1352" w:id="876"/>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876"/>
    <w:bookmarkStart w:name="z1353" w:id="877"/>
    <w:p>
      <w:pPr>
        <w:spacing w:after="0"/>
        <w:ind w:left="0"/>
        <w:jc w:val="left"/>
      </w:pPr>
      <w:r>
        <w:rPr>
          <w:rFonts w:ascii="Times New Roman"/>
          <w:b/>
          <w:i w:val="false"/>
          <w:color w:val="000000"/>
        </w:rPr>
        <w:t xml:space="preserve"> Глава 2. Порядок оказания государственной услуги</w:t>
      </w:r>
    </w:p>
    <w:bookmarkEnd w:id="877"/>
    <w:bookmarkStart w:name="z1354" w:id="878"/>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878"/>
    <w:bookmarkStart w:name="z1355" w:id="879"/>
    <w:p>
      <w:pPr>
        <w:spacing w:after="0"/>
        <w:ind w:left="0"/>
        <w:jc w:val="both"/>
      </w:pPr>
      <w:r>
        <w:rPr>
          <w:rFonts w:ascii="Times New Roman"/>
          <w:b w:val="false"/>
          <w:i w:val="false"/>
          <w:color w:val="000000"/>
          <w:sz w:val="28"/>
        </w:rPr>
        <w:t xml:space="preserve">
      1) через услугодателя; </w:t>
      </w:r>
    </w:p>
    <w:bookmarkEnd w:id="879"/>
    <w:bookmarkStart w:name="z1356" w:id="880"/>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880"/>
    <w:bookmarkStart w:name="z1357" w:id="881"/>
    <w:p>
      <w:pPr>
        <w:spacing w:after="0"/>
        <w:ind w:left="0"/>
        <w:jc w:val="both"/>
      </w:pPr>
      <w:r>
        <w:rPr>
          <w:rFonts w:ascii="Times New Roman"/>
          <w:b w:val="false"/>
          <w:i w:val="false"/>
          <w:color w:val="000000"/>
          <w:sz w:val="28"/>
        </w:rPr>
        <w:t xml:space="preserve">
      3) посредством веб-портала "электронного правительства" www.egov.kz (далее – портал); </w:t>
      </w:r>
    </w:p>
    <w:bookmarkEnd w:id="881"/>
    <w:bookmarkStart w:name="z1358" w:id="882"/>
    <w:p>
      <w:pPr>
        <w:spacing w:after="0"/>
        <w:ind w:left="0"/>
        <w:jc w:val="both"/>
      </w:pPr>
      <w:r>
        <w:rPr>
          <w:rFonts w:ascii="Times New Roman"/>
          <w:b w:val="false"/>
          <w:i w:val="false"/>
          <w:color w:val="000000"/>
          <w:sz w:val="28"/>
        </w:rPr>
        <w:t>
      4) посредством объектов информатизации, информационная система "Система обработки налоговой отчетности" (далее - СОНО), веб-приложение "Кабинет налогоплательщика" (www.cabinet.kgd.gov.kz.) (далее – Кабинет налогоплательщика).</w:t>
      </w:r>
    </w:p>
    <w:bookmarkEnd w:id="882"/>
    <w:bookmarkStart w:name="z1359" w:id="883"/>
    <w:p>
      <w:pPr>
        <w:spacing w:after="0"/>
        <w:ind w:left="0"/>
        <w:jc w:val="both"/>
      </w:pPr>
      <w:r>
        <w:rPr>
          <w:rFonts w:ascii="Times New Roman"/>
          <w:b w:val="false"/>
          <w:i w:val="false"/>
          <w:color w:val="000000"/>
          <w:sz w:val="28"/>
        </w:rPr>
        <w:t>
      Перечень основных требований к оказанию государственной услуги "Отзыв налоговой отчетности"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883"/>
    <w:bookmarkStart w:name="z1360" w:id="884"/>
    <w:p>
      <w:pPr>
        <w:spacing w:after="0"/>
        <w:ind w:left="0"/>
        <w:jc w:val="both"/>
      </w:pPr>
      <w:r>
        <w:rPr>
          <w:rFonts w:ascii="Times New Roman"/>
          <w:b w:val="false"/>
          <w:i w:val="false"/>
          <w:color w:val="000000"/>
          <w:sz w:val="28"/>
        </w:rPr>
        <w:t>
      При обращении услугополучателей к услугодателю или по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bookmarkEnd w:id="884"/>
    <w:bookmarkStart w:name="z1361" w:id="885"/>
    <w:p>
      <w:pPr>
        <w:spacing w:after="0"/>
        <w:ind w:left="0"/>
        <w:jc w:val="both"/>
      </w:pPr>
      <w:r>
        <w:rPr>
          <w:rFonts w:ascii="Times New Roman"/>
          <w:b w:val="false"/>
          <w:i w:val="false"/>
          <w:color w:val="000000"/>
          <w:sz w:val="28"/>
        </w:rPr>
        <w:t>
      При обращении в электронном виде – налоговое заявление в форме электронного документа, удостоверенного ЭЦП услугополучателя, принимается через портал.</w:t>
      </w:r>
    </w:p>
    <w:bookmarkEnd w:id="885"/>
    <w:bookmarkStart w:name="z1362" w:id="886"/>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886"/>
    <w:bookmarkStart w:name="z1363" w:id="887"/>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887"/>
    <w:bookmarkStart w:name="z1364" w:id="888"/>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ЭЦП уполномоченных должностных лиц.</w:t>
      </w:r>
    </w:p>
    <w:bookmarkEnd w:id="888"/>
    <w:bookmarkStart w:name="z1365" w:id="889"/>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889"/>
    <w:bookmarkStart w:name="z1366" w:id="890"/>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890"/>
    <w:bookmarkStart w:name="z1367" w:id="891"/>
    <w:p>
      <w:pPr>
        <w:spacing w:after="0"/>
        <w:ind w:left="0"/>
        <w:jc w:val="both"/>
      </w:pPr>
      <w:r>
        <w:rPr>
          <w:rFonts w:ascii="Times New Roman"/>
          <w:b w:val="false"/>
          <w:i w:val="false"/>
          <w:color w:val="000000"/>
          <w:sz w:val="28"/>
        </w:rPr>
        <w:t>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приложению 1 к настоящим Правилам, выдается на бумажном носителе.</w:t>
      </w:r>
    </w:p>
    <w:bookmarkEnd w:id="891"/>
    <w:bookmarkStart w:name="z1368" w:id="892"/>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892"/>
    <w:bookmarkStart w:name="z1369" w:id="893"/>
    <w:p>
      <w:pPr>
        <w:spacing w:after="0"/>
        <w:ind w:left="0"/>
        <w:jc w:val="both"/>
      </w:pPr>
      <w:r>
        <w:rPr>
          <w:rFonts w:ascii="Times New Roman"/>
          <w:b w:val="false"/>
          <w:i w:val="false"/>
          <w:color w:val="000000"/>
          <w:sz w:val="28"/>
        </w:rPr>
        <w:t>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bookmarkEnd w:id="893"/>
    <w:bookmarkStart w:name="z1370" w:id="894"/>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894"/>
    <w:bookmarkStart w:name="z1371" w:id="895"/>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государственной услуги.</w:t>
      </w:r>
    </w:p>
    <w:bookmarkEnd w:id="895"/>
    <w:bookmarkStart w:name="z1372" w:id="896"/>
    <w:p>
      <w:pPr>
        <w:spacing w:after="0"/>
        <w:ind w:left="0"/>
        <w:jc w:val="both"/>
      </w:pPr>
      <w:r>
        <w:rPr>
          <w:rFonts w:ascii="Times New Roman"/>
          <w:b w:val="false"/>
          <w:i w:val="false"/>
          <w:color w:val="000000"/>
          <w:sz w:val="28"/>
        </w:rPr>
        <w:t>
      При обращении через портал, СОНО, Кабинет налогоплательщика услугополучателю направляется статус о принятии запроса для оказания государственной услуги.</w:t>
      </w:r>
    </w:p>
    <w:bookmarkEnd w:id="896"/>
    <w:bookmarkStart w:name="z1373" w:id="897"/>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897"/>
    <w:bookmarkStart w:name="z1374" w:id="898"/>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 </w:t>
      </w:r>
    </w:p>
    <w:bookmarkEnd w:id="898"/>
    <w:bookmarkStart w:name="z1375" w:id="899"/>
    <w:p>
      <w:pPr>
        <w:spacing w:after="0"/>
        <w:ind w:left="0"/>
        <w:jc w:val="both"/>
      </w:pPr>
      <w:r>
        <w:rPr>
          <w:rFonts w:ascii="Times New Roman"/>
          <w:b w:val="false"/>
          <w:i w:val="false"/>
          <w:color w:val="000000"/>
          <w:sz w:val="28"/>
        </w:rPr>
        <w:t>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услугодатель отказывает в приеме заявления.</w:t>
      </w:r>
    </w:p>
    <w:bookmarkEnd w:id="899"/>
    <w:bookmarkStart w:name="z1376" w:id="900"/>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по приему и обработке налоговой отчетности и публикуют сведения об отзыве на интернет-ресурсеуслугодателя www.kgd.gov.kz в течение 1 (одного) рабочего дня со дня представления заявления.</w:t>
      </w:r>
    </w:p>
    <w:bookmarkEnd w:id="900"/>
    <w:bookmarkStart w:name="z1377" w:id="901"/>
    <w:p>
      <w:pPr>
        <w:spacing w:after="0"/>
        <w:ind w:left="0"/>
        <w:jc w:val="both"/>
      </w:pPr>
      <w:r>
        <w:rPr>
          <w:rFonts w:ascii="Times New Roman"/>
          <w:b w:val="false"/>
          <w:i w:val="false"/>
          <w:color w:val="000000"/>
          <w:sz w:val="28"/>
        </w:rPr>
        <w:t>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приложению 1 к настоящим Правилам, выдается на бумажном носителе.</w:t>
      </w:r>
    </w:p>
    <w:bookmarkEnd w:id="901"/>
    <w:bookmarkStart w:name="z1378" w:id="902"/>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902"/>
    <w:bookmarkStart w:name="z1379" w:id="903"/>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bookmarkEnd w:id="903"/>
    <w:bookmarkStart w:name="z1380" w:id="904"/>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904"/>
    <w:bookmarkStart w:name="z1381" w:id="905"/>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905"/>
    <w:bookmarkStart w:name="z1382" w:id="906"/>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906"/>
    <w:bookmarkStart w:name="z1383" w:id="907"/>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 </w:t>
      </w:r>
    </w:p>
    <w:bookmarkEnd w:id="907"/>
    <w:bookmarkStart w:name="z1384" w:id="908"/>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908"/>
    <w:bookmarkStart w:name="z1385" w:id="909"/>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909"/>
    <w:bookmarkStart w:name="z1386" w:id="910"/>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910"/>
    <w:bookmarkStart w:name="z1387" w:id="911"/>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911"/>
    <w:bookmarkStart w:name="z1388" w:id="912"/>
    <w:p>
      <w:pPr>
        <w:spacing w:after="0"/>
        <w:ind w:left="0"/>
        <w:jc w:val="both"/>
      </w:pPr>
      <w:r>
        <w:rPr>
          <w:rFonts w:ascii="Times New Roman"/>
          <w:b w:val="false"/>
          <w:i w:val="false"/>
          <w:color w:val="000000"/>
          <w:sz w:val="28"/>
        </w:rPr>
        <w:t>
      на имя руководителя услугодателя;</w:t>
      </w:r>
    </w:p>
    <w:bookmarkEnd w:id="912"/>
    <w:bookmarkStart w:name="z1389" w:id="913"/>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913"/>
    <w:bookmarkStart w:name="z1390" w:id="914"/>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914"/>
    <w:bookmarkStart w:name="z1391" w:id="915"/>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915"/>
    <w:bookmarkStart w:name="z1392" w:id="916"/>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916"/>
    <w:bookmarkStart w:name="z1393" w:id="91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917"/>
    <w:bookmarkStart w:name="z1394" w:id="918"/>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918"/>
    <w:bookmarkStart w:name="z1395" w:id="91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9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"Отзыв налоговой отчетности"</w:t>
            </w:r>
          </w:p>
        </w:tc>
      </w:tr>
    </w:tbl>
    <w:bookmarkStart w:name="z1397" w:id="920"/>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"Отзыв</w:t>
            </w:r>
            <w:r>
              <w:rPr>
                <w:rFonts w:ascii="Times New Roman"/>
                <w:b w:val="false"/>
                <w:i w:val="false"/>
                <w:color w:val="000000"/>
                <w:sz w:val="20"/>
              </w:rPr>
              <w:t xml:space="preserve"> </w:t>
            </w:r>
            <w:r>
              <w:rPr>
                <w:rFonts w:ascii="Times New Roman"/>
                <w:b/>
                <w:i w:val="false"/>
                <w:color w:val="000000"/>
                <w:sz w:val="20"/>
              </w:rPr>
              <w:t>налоговой</w:t>
            </w:r>
            <w:r>
              <w:rPr>
                <w:rFonts w:ascii="Times New Roman"/>
                <w:b w:val="false"/>
                <w:i w:val="false"/>
                <w:color w:val="000000"/>
                <w:sz w:val="20"/>
              </w:rPr>
              <w:t xml:space="preserve"> </w:t>
            </w:r>
            <w:r>
              <w:rPr>
                <w:rFonts w:ascii="Times New Roman"/>
                <w:b/>
                <w:i w:val="false"/>
                <w:color w:val="000000"/>
                <w:sz w:val="20"/>
              </w:rPr>
              <w:t>отчетности"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21"/>
          <w:p>
            <w:pPr>
              <w:spacing w:after="20"/>
              <w:ind w:left="20"/>
              <w:jc w:val="both"/>
            </w:pPr>
            <w:r>
              <w:rPr>
                <w:rFonts w:ascii="Times New Roman"/>
                <w:b w:val="false"/>
                <w:i w:val="false"/>
                <w:color w:val="000000"/>
                <w:sz w:val="20"/>
              </w:rPr>
              <w:t>
1) через услугодателя;</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посредством веб-портала "электронного правительства" www. egov. kz (далее – портал);</w:t>
            </w:r>
          </w:p>
          <w:p>
            <w:pPr>
              <w:spacing w:after="20"/>
              <w:ind w:left="20"/>
              <w:jc w:val="both"/>
            </w:pPr>
            <w:r>
              <w:rPr>
                <w:rFonts w:ascii="Times New Roman"/>
                <w:b w:val="false"/>
                <w:i w:val="false"/>
                <w:color w:val="000000"/>
                <w:sz w:val="20"/>
              </w:rPr>
              <w:t>
4) посредством объектов информатизации, информационная система "Система обработки налоговой отчетности" (далее - СОНО), веб-приложение "Кабинет налогоплательщика" (www. cabinet. kgd. gov. kz.) (далее – Кабинет налогоплательщика).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922"/>
          <w:p>
            <w:pPr>
              <w:spacing w:after="20"/>
              <w:ind w:left="20"/>
              <w:jc w:val="both"/>
            </w:pPr>
            <w:r>
              <w:rPr>
                <w:rFonts w:ascii="Times New Roman"/>
                <w:b w:val="false"/>
                <w:i w:val="false"/>
                <w:color w:val="000000"/>
                <w:sz w:val="20"/>
              </w:rPr>
              <w:t>
1) Отзыв налоговой отчетности – в течение 1 (одного) рабочего дня со дня представления услугополучателем документов;</w:t>
            </w:r>
          </w:p>
          <w:bookmarkEnd w:id="922"/>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23"/>
          <w:p>
            <w:pPr>
              <w:spacing w:after="20"/>
              <w:ind w:left="20"/>
              <w:jc w:val="both"/>
            </w:pPr>
            <w:r>
              <w:rPr>
                <w:rFonts w:ascii="Times New Roman"/>
                <w:b w:val="false"/>
                <w:i w:val="false"/>
                <w:color w:val="000000"/>
                <w:sz w:val="20"/>
              </w:rPr>
              <w:t>
1) сведения об отзыве налоговой отчетности опубликованного на интернет-ресурсе уполномоченного органа;</w:t>
            </w:r>
          </w:p>
          <w:bookmarkEnd w:id="923"/>
          <w:p>
            <w:pPr>
              <w:spacing w:after="20"/>
              <w:ind w:left="20"/>
              <w:jc w:val="both"/>
            </w:pPr>
            <w:r>
              <w:rPr>
                <w:rFonts w:ascii="Times New Roman"/>
                <w:b w:val="false"/>
                <w:i w:val="false"/>
                <w:color w:val="000000"/>
                <w:sz w:val="20"/>
              </w:rPr>
              <w:t>
2) мотивированный ответ услугодателя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924"/>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924"/>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4) веб-приложения "Кабинет налогоплательщика", СОНО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www. egov. kz;</w:t>
            </w:r>
          </w:p>
          <w:p>
            <w:pPr>
              <w:spacing w:after="20"/>
              <w:ind w:left="20"/>
              <w:jc w:val="both"/>
            </w:pPr>
            <w:r>
              <w:rPr>
                <w:rFonts w:ascii="Times New Roman"/>
                <w:b w:val="false"/>
                <w:i w:val="false"/>
                <w:color w:val="000000"/>
                <w:sz w:val="20"/>
              </w:rPr>
              <w:t>
4) веб-приложения "Кабинет налогоплательщика" www. cabinet. kgd. gov. kz, СОНО sonosd@ mgd.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25"/>
          <w:p>
            <w:pPr>
              <w:spacing w:after="20"/>
              <w:ind w:left="20"/>
              <w:jc w:val="both"/>
            </w:pPr>
            <w:r>
              <w:rPr>
                <w:rFonts w:ascii="Times New Roman"/>
                <w:b w:val="false"/>
                <w:i w:val="false"/>
                <w:color w:val="000000"/>
                <w:sz w:val="20"/>
              </w:rPr>
              <w:t>
в Государственную корпорацию:</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1) налоговое заявление налогоплательщика (налогового агента) об отзыве налоговой отчетности (далее – налоговое заявление) согласно приложению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0"/>
              </w:rPr>
              <w:t>пункта 2</w:t>
            </w:r>
            <w:r>
              <w:rPr>
                <w:rFonts w:ascii="Times New Roman"/>
                <w:b w:val="false"/>
                <w:i w:val="false"/>
                <w:color w:val="000000"/>
                <w:sz w:val="20"/>
              </w:rPr>
              <w:t xml:space="preserve"> статьи 208 Кодекса Республики Казахстан "О налогах и других обязательных платежах в бюджет" (Налоговый кодекс);</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1) налоговое заявление в форме электронного документа, удостоверенного ЭЦП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0"/>
              </w:rPr>
              <w:t>пункта 2</w:t>
            </w:r>
            <w:r>
              <w:rPr>
                <w:rFonts w:ascii="Times New Roman"/>
                <w:b w:val="false"/>
                <w:i w:val="false"/>
                <w:color w:val="000000"/>
                <w:sz w:val="20"/>
              </w:rPr>
              <w:t xml:space="preserve"> статьи 208 Налогового кодекса.</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926"/>
          <w:p>
            <w:pPr>
              <w:spacing w:after="20"/>
              <w:ind w:left="20"/>
              <w:jc w:val="both"/>
            </w:pPr>
            <w:r>
              <w:rPr>
                <w:rFonts w:ascii="Times New Roman"/>
                <w:b w:val="false"/>
                <w:i w:val="false"/>
                <w:color w:val="000000"/>
                <w:sz w:val="20"/>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bookmarkEnd w:id="926"/>
          <w:p>
            <w:pPr>
              <w:spacing w:after="20"/>
              <w:ind w:left="20"/>
              <w:jc w:val="both"/>
            </w:pPr>
            <w:r>
              <w:rPr>
                <w:rFonts w:ascii="Times New Roman"/>
                <w:b w:val="false"/>
                <w:i w:val="false"/>
                <w:color w:val="000000"/>
                <w:sz w:val="20"/>
              </w:rPr>
              <w:t>
</w:t>
            </w:r>
            <w:r>
              <w:rPr>
                <w:rFonts w:ascii="Times New Roman"/>
                <w:b w:val="false"/>
                <w:i w:val="false"/>
                <w:color w:val="000000"/>
                <w:sz w:val="20"/>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pPr>
              <w:spacing w:after="20"/>
              <w:ind w:left="20"/>
              <w:jc w:val="both"/>
            </w:pPr>
            <w:r>
              <w:rPr>
                <w:rFonts w:ascii="Times New Roman"/>
                <w:b w:val="false"/>
                <w:i w:val="false"/>
                <w:color w:val="000000"/>
                <w:sz w:val="20"/>
              </w:rPr>
              <w:t>
</w:t>
            </w:r>
            <w:r>
              <w:rPr>
                <w:rFonts w:ascii="Times New Roman"/>
                <w:b w:val="false"/>
                <w:i w:val="false"/>
                <w:color w:val="000000"/>
                <w:sz w:val="20"/>
              </w:rPr>
              <w:t>3) по уведомлениям об устранении нарушений, выявленных органами государственных доходов по результатам камерального контроля;</w:t>
            </w:r>
          </w:p>
          <w:p>
            <w:pPr>
              <w:spacing w:after="20"/>
              <w:ind w:left="20"/>
              <w:jc w:val="both"/>
            </w:pPr>
            <w:r>
              <w:rPr>
                <w:rFonts w:ascii="Times New Roman"/>
                <w:b w:val="false"/>
                <w:i w:val="false"/>
                <w:color w:val="000000"/>
                <w:sz w:val="20"/>
              </w:rPr>
              <w:t>
</w:t>
            </w:r>
            <w:r>
              <w:rPr>
                <w:rFonts w:ascii="Times New Roman"/>
                <w:b w:val="false"/>
                <w:i w:val="false"/>
                <w:color w:val="000000"/>
                <w:sz w:val="20"/>
              </w:rPr>
              <w:t>4)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5)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6)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27"/>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927"/>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"Отзыв</w:t>
            </w:r>
            <w:r>
              <w:br/>
            </w:r>
            <w:r>
              <w:rPr>
                <w:rFonts w:ascii="Times New Roman"/>
                <w:b w:val="false"/>
                <w:i w:val="false"/>
                <w:color w:val="000000"/>
                <w:sz w:val="20"/>
              </w:rPr>
              <w:t>налоговой отчетности"</w:t>
            </w:r>
            <w:r>
              <w:br/>
            </w:r>
            <w:r>
              <w:rPr>
                <w:rFonts w:ascii="Times New Roman"/>
                <w:b w:val="false"/>
                <w:i w:val="false"/>
                <w:color w:val="000000"/>
                <w:sz w:val="20"/>
              </w:rPr>
              <w:t>________________</w:t>
            </w:r>
            <w:r>
              <w:br/>
            </w:r>
            <w:r>
              <w:rPr>
                <w:rFonts w:ascii="Times New Roman"/>
                <w:b w:val="false"/>
                <w:i w:val="false"/>
                <w:color w:val="000000"/>
                <w:sz w:val="20"/>
              </w:rPr>
              <w:t xml:space="preserve">(Фамилия, имя, отчество (при его наличии) </w:t>
            </w:r>
            <w:r>
              <w:br/>
            </w:r>
            <w:r>
              <w:rPr>
                <w:rFonts w:ascii="Times New Roman"/>
                <w:b w:val="false"/>
                <w:i w:val="false"/>
                <w:color w:val="000000"/>
                <w:sz w:val="20"/>
              </w:rPr>
              <w:t>(далее – Ф.И.О), либо наименование организации</w:t>
            </w:r>
            <w:r>
              <w:br/>
            </w:r>
            <w:r>
              <w:rPr>
                <w:rFonts w:ascii="Times New Roman"/>
                <w:b w:val="false"/>
                <w:i w:val="false"/>
                <w:color w:val="000000"/>
                <w:sz w:val="20"/>
              </w:rPr>
              <w:t>услугополучателя) 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431" w:id="928"/>
    <w:p>
      <w:pPr>
        <w:spacing w:after="0"/>
        <w:ind w:left="0"/>
        <w:jc w:val="left"/>
      </w:pPr>
      <w:r>
        <w:rPr>
          <w:rFonts w:ascii="Times New Roman"/>
          <w:b/>
          <w:i w:val="false"/>
          <w:color w:val="000000"/>
        </w:rPr>
        <w:t xml:space="preserve"> Расписка об отказе в приеме документов</w:t>
      </w:r>
    </w:p>
    <w:bookmarkEnd w:id="928"/>
    <w:bookmarkStart w:name="z1432" w:id="929"/>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"Отзыв налоговой отчетности"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929"/>
    <w:bookmarkStart w:name="z1433" w:id="930"/>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930"/>
    <w:bookmarkStart w:name="z1434" w:id="931"/>
    <w:p>
      <w:pPr>
        <w:spacing w:after="0"/>
        <w:ind w:left="0"/>
        <w:jc w:val="both"/>
      </w:pPr>
      <w:r>
        <w:rPr>
          <w:rFonts w:ascii="Times New Roman"/>
          <w:b w:val="false"/>
          <w:i w:val="false"/>
          <w:color w:val="000000"/>
          <w:sz w:val="28"/>
        </w:rPr>
        <w:t>
      1) __________________________________;</w:t>
      </w:r>
    </w:p>
    <w:bookmarkEnd w:id="931"/>
    <w:bookmarkStart w:name="z1435" w:id="932"/>
    <w:p>
      <w:pPr>
        <w:spacing w:after="0"/>
        <w:ind w:left="0"/>
        <w:jc w:val="both"/>
      </w:pPr>
      <w:r>
        <w:rPr>
          <w:rFonts w:ascii="Times New Roman"/>
          <w:b w:val="false"/>
          <w:i w:val="false"/>
          <w:color w:val="000000"/>
          <w:sz w:val="28"/>
        </w:rPr>
        <w:t>
      2) ___________________________________;</w:t>
      </w:r>
    </w:p>
    <w:bookmarkEnd w:id="932"/>
    <w:bookmarkStart w:name="z1436" w:id="933"/>
    <w:p>
      <w:pPr>
        <w:spacing w:after="0"/>
        <w:ind w:left="0"/>
        <w:jc w:val="both"/>
      </w:pPr>
      <w:r>
        <w:rPr>
          <w:rFonts w:ascii="Times New Roman"/>
          <w:b w:val="false"/>
          <w:i w:val="false"/>
          <w:color w:val="000000"/>
          <w:sz w:val="28"/>
        </w:rPr>
        <w:t>
      3)____________________________________</w:t>
      </w:r>
    </w:p>
    <w:bookmarkEnd w:id="933"/>
    <w:bookmarkStart w:name="z1437" w:id="934"/>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934"/>
    <w:bookmarkStart w:name="z1438" w:id="935"/>
    <w:p>
      <w:pPr>
        <w:spacing w:after="0"/>
        <w:ind w:left="0"/>
        <w:jc w:val="both"/>
      </w:pPr>
      <w:r>
        <w:rPr>
          <w:rFonts w:ascii="Times New Roman"/>
          <w:b w:val="false"/>
          <w:i w:val="false"/>
          <w:color w:val="000000"/>
          <w:sz w:val="28"/>
        </w:rPr>
        <w:t>
      Исполнитель: Ф.И.О (при его наличии)_____________</w:t>
      </w:r>
    </w:p>
    <w:bookmarkEnd w:id="935"/>
    <w:bookmarkStart w:name="z1439" w:id="936"/>
    <w:p>
      <w:pPr>
        <w:spacing w:after="0"/>
        <w:ind w:left="0"/>
        <w:jc w:val="both"/>
      </w:pPr>
      <w:r>
        <w:rPr>
          <w:rFonts w:ascii="Times New Roman"/>
          <w:b w:val="false"/>
          <w:i w:val="false"/>
          <w:color w:val="000000"/>
          <w:sz w:val="28"/>
        </w:rPr>
        <w:t>
      Телефон: __________</w:t>
      </w:r>
    </w:p>
    <w:bookmarkEnd w:id="936"/>
    <w:bookmarkStart w:name="z1440" w:id="937"/>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937"/>
    <w:bookmarkStart w:name="z1441" w:id="938"/>
    <w:p>
      <w:pPr>
        <w:spacing w:after="0"/>
        <w:ind w:left="0"/>
        <w:jc w:val="both"/>
      </w:pPr>
      <w:r>
        <w:rPr>
          <w:rFonts w:ascii="Times New Roman"/>
          <w:b w:val="false"/>
          <w:i w:val="false"/>
          <w:color w:val="000000"/>
          <w:sz w:val="28"/>
        </w:rPr>
        <w:t>
       "___" _________ 20__ год</w:t>
      </w:r>
    </w:p>
    <w:bookmarkEnd w:id="9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"Отзыв налоговой отчетности"</w:t>
            </w:r>
          </w:p>
        </w:tc>
      </w:tr>
    </w:tbl>
    <w:bookmarkStart w:name="z1443" w:id="939"/>
    <w:p>
      <w:pPr>
        <w:spacing w:after="0"/>
        <w:ind w:left="0"/>
        <w:jc w:val="both"/>
      </w:pPr>
      <w:r>
        <w:rPr>
          <w:rFonts w:ascii="Times New Roman"/>
          <w:b w:val="false"/>
          <w:i w:val="false"/>
          <w:color w:val="000000"/>
          <w:sz w:val="28"/>
        </w:rPr>
        <w:t xml:space="preserve">
      </w:t>
      </w:r>
    </w:p>
    <w:bookmarkEnd w:id="939"/>
    <w:p>
      <w:pPr>
        <w:spacing w:after="0"/>
        <w:ind w:left="0"/>
        <w:jc w:val="both"/>
      </w:pPr>
      <w:r>
        <w:drawing>
          <wp:inline distT="0" distB="0" distL="0" distR="0">
            <wp:extent cx="77089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7089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4" w:id="940"/>
    <w:p>
      <w:pPr>
        <w:spacing w:after="0"/>
        <w:ind w:left="0"/>
        <w:jc w:val="both"/>
      </w:pPr>
      <w:r>
        <w:rPr>
          <w:rFonts w:ascii="Times New Roman"/>
          <w:b w:val="false"/>
          <w:i w:val="false"/>
          <w:color w:val="000000"/>
          <w:sz w:val="28"/>
        </w:rPr>
        <w:t xml:space="preserve">
      </w:t>
      </w:r>
    </w:p>
    <w:bookmarkEnd w:id="940"/>
    <w:p>
      <w:pPr>
        <w:spacing w:after="0"/>
        <w:ind w:left="0"/>
        <w:jc w:val="both"/>
      </w:pPr>
      <w:r>
        <w:drawing>
          <wp:inline distT="0" distB="0" distL="0" distR="0">
            <wp:extent cx="7658100" cy="1120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58100" cy="1120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447" w:id="941"/>
    <w:p>
      <w:pPr>
        <w:spacing w:after="0"/>
        <w:ind w:left="0"/>
        <w:jc w:val="left"/>
      </w:pPr>
      <w:r>
        <w:rPr>
          <w:rFonts w:ascii="Times New Roman"/>
          <w:b/>
          <w:i w:val="false"/>
          <w:color w:val="000000"/>
        </w:rPr>
        <w:t xml:space="preserve"> Правила оказания государственной услуги "Возврат подоходного налога, удержанного у источника выплаты"</w:t>
      </w:r>
    </w:p>
    <w:bookmarkEnd w:id="941"/>
    <w:bookmarkStart w:name="z1448" w:id="942"/>
    <w:p>
      <w:pPr>
        <w:spacing w:after="0"/>
        <w:ind w:left="0"/>
        <w:jc w:val="left"/>
      </w:pPr>
      <w:r>
        <w:rPr>
          <w:rFonts w:ascii="Times New Roman"/>
          <w:b/>
          <w:i w:val="false"/>
          <w:color w:val="000000"/>
        </w:rPr>
        <w:t xml:space="preserve"> Глава 1. Общие положения</w:t>
      </w:r>
    </w:p>
    <w:bookmarkEnd w:id="942"/>
    <w:bookmarkStart w:name="z1449" w:id="943"/>
    <w:p>
      <w:pPr>
        <w:spacing w:after="0"/>
        <w:ind w:left="0"/>
        <w:jc w:val="both"/>
      </w:pPr>
      <w:r>
        <w:rPr>
          <w:rFonts w:ascii="Times New Roman"/>
          <w:b w:val="false"/>
          <w:i w:val="false"/>
          <w:color w:val="000000"/>
          <w:sz w:val="28"/>
        </w:rPr>
        <w:t xml:space="preserve">
      1. Настоящие Правила оказания государственной услуги "Возврат подоходного налога, удержанного у источника выплаты"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"Возврат подоходного налога, удержанного у источника выплаты"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943"/>
    <w:bookmarkStart w:name="z1450" w:id="944"/>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944"/>
    <w:bookmarkStart w:name="z1451" w:id="945"/>
    <w:p>
      <w:pPr>
        <w:spacing w:after="0"/>
        <w:ind w:left="0"/>
        <w:jc w:val="left"/>
      </w:pPr>
      <w:r>
        <w:rPr>
          <w:rFonts w:ascii="Times New Roman"/>
          <w:b/>
          <w:i w:val="false"/>
          <w:color w:val="000000"/>
        </w:rPr>
        <w:t xml:space="preserve"> Глава 2. Порядок оказания государственной услуги</w:t>
      </w:r>
    </w:p>
    <w:bookmarkEnd w:id="945"/>
    <w:bookmarkStart w:name="z1452" w:id="946"/>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946"/>
    <w:bookmarkStart w:name="z1453" w:id="947"/>
    <w:p>
      <w:pPr>
        <w:spacing w:after="0"/>
        <w:ind w:left="0"/>
        <w:jc w:val="both"/>
      </w:pPr>
      <w:r>
        <w:rPr>
          <w:rFonts w:ascii="Times New Roman"/>
          <w:b w:val="false"/>
          <w:i w:val="false"/>
          <w:color w:val="000000"/>
          <w:sz w:val="28"/>
        </w:rPr>
        <w:t>
      1) через услугодателя;</w:t>
      </w:r>
    </w:p>
    <w:bookmarkEnd w:id="947"/>
    <w:bookmarkStart w:name="z1454" w:id="948"/>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w:t>
      </w:r>
    </w:p>
    <w:bookmarkEnd w:id="948"/>
    <w:bookmarkStart w:name="z1455" w:id="949"/>
    <w:p>
      <w:pPr>
        <w:spacing w:after="0"/>
        <w:ind w:left="0"/>
        <w:jc w:val="both"/>
      </w:pPr>
      <w:r>
        <w:rPr>
          <w:rFonts w:ascii="Times New Roman"/>
          <w:b w:val="false"/>
          <w:i w:val="false"/>
          <w:color w:val="000000"/>
          <w:sz w:val="28"/>
        </w:rPr>
        <w:t>
      Перечень основных требований к оказанию государственной услуги "Возврат подоходного налога, удержанного у источника выплаты"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949"/>
    <w:bookmarkStart w:name="z1456" w:id="950"/>
    <w:p>
      <w:pPr>
        <w:spacing w:after="0"/>
        <w:ind w:left="0"/>
        <w:jc w:val="both"/>
      </w:pPr>
      <w:r>
        <w:rPr>
          <w:rFonts w:ascii="Times New Roman"/>
          <w:b w:val="false"/>
          <w:i w:val="false"/>
          <w:color w:val="000000"/>
          <w:sz w:val="28"/>
        </w:rPr>
        <w:t>
      При обращении услугополучателей к услугодателю или по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bookmarkEnd w:id="950"/>
    <w:bookmarkStart w:name="z1457" w:id="951"/>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951"/>
    <w:bookmarkStart w:name="z1458" w:id="952"/>
    <w:p>
      <w:pPr>
        <w:spacing w:after="0"/>
        <w:ind w:left="0"/>
        <w:jc w:val="both"/>
      </w:pPr>
      <w:r>
        <w:rPr>
          <w:rFonts w:ascii="Times New Roman"/>
          <w:b w:val="false"/>
          <w:i w:val="false"/>
          <w:color w:val="000000"/>
          <w:sz w:val="28"/>
        </w:rPr>
        <w:t xml:space="preserve">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 </w:t>
      </w:r>
    </w:p>
    <w:bookmarkEnd w:id="952"/>
    <w:bookmarkStart w:name="z1459" w:id="953"/>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953"/>
    <w:bookmarkStart w:name="z1460" w:id="954"/>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954"/>
    <w:bookmarkStart w:name="z1461" w:id="955"/>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955"/>
    <w:bookmarkStart w:name="z1462" w:id="956"/>
    <w:p>
      <w:pPr>
        <w:spacing w:after="0"/>
        <w:ind w:left="0"/>
        <w:jc w:val="both"/>
      </w:pPr>
      <w:r>
        <w:rPr>
          <w:rFonts w:ascii="Times New Roman"/>
          <w:b w:val="false"/>
          <w:i w:val="false"/>
          <w:color w:val="000000"/>
          <w:sz w:val="28"/>
        </w:rPr>
        <w:t>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bookmarkEnd w:id="956"/>
    <w:bookmarkStart w:name="z1463" w:id="957"/>
    <w:p>
      <w:pPr>
        <w:spacing w:after="0"/>
        <w:ind w:left="0"/>
        <w:jc w:val="both"/>
      </w:pPr>
      <w:r>
        <w:rPr>
          <w:rFonts w:ascii="Times New Roman"/>
          <w:b w:val="false"/>
          <w:i w:val="false"/>
          <w:color w:val="000000"/>
          <w:sz w:val="28"/>
        </w:rPr>
        <w:t>
      При оказании государственных услуг через Государственную корпорацию, день приема заявлений и документов не входит в срок оказания государственных услуг.</w:t>
      </w:r>
    </w:p>
    <w:bookmarkEnd w:id="957"/>
    <w:bookmarkStart w:name="z1464" w:id="958"/>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направляют услугодателю через курьерскую связь.</w:t>
      </w:r>
    </w:p>
    <w:bookmarkEnd w:id="958"/>
    <w:bookmarkStart w:name="z1465" w:id="959"/>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 </w:t>
      </w:r>
    </w:p>
    <w:bookmarkEnd w:id="959"/>
    <w:bookmarkStart w:name="z1466" w:id="960"/>
    <w:p>
      <w:pPr>
        <w:spacing w:after="0"/>
        <w:ind w:left="0"/>
        <w:jc w:val="both"/>
      </w:pPr>
      <w:r>
        <w:rPr>
          <w:rFonts w:ascii="Times New Roman"/>
          <w:b w:val="false"/>
          <w:i w:val="false"/>
          <w:color w:val="000000"/>
          <w:sz w:val="28"/>
        </w:rPr>
        <w:t>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услугодатель отказывает в приеме заявления.</w:t>
      </w:r>
    </w:p>
    <w:bookmarkEnd w:id="960"/>
    <w:bookmarkStart w:name="z1467" w:id="961"/>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w:t>
      </w:r>
    </w:p>
    <w:bookmarkEnd w:id="961"/>
    <w:bookmarkStart w:name="z1468" w:id="962"/>
    <w:p>
      <w:pPr>
        <w:spacing w:after="0"/>
        <w:ind w:left="0"/>
        <w:jc w:val="both"/>
      </w:pPr>
      <w:r>
        <w:rPr>
          <w:rFonts w:ascii="Times New Roman"/>
          <w:b w:val="false"/>
          <w:i w:val="false"/>
          <w:color w:val="000000"/>
          <w:sz w:val="28"/>
        </w:rPr>
        <w:t>
      направляет запросы в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bookmarkEnd w:id="962"/>
    <w:bookmarkStart w:name="z1469" w:id="963"/>
    <w:p>
      <w:pPr>
        <w:spacing w:after="0"/>
        <w:ind w:left="0"/>
        <w:jc w:val="both"/>
      </w:pPr>
      <w:r>
        <w:rPr>
          <w:rFonts w:ascii="Times New Roman"/>
          <w:b w:val="false"/>
          <w:i w:val="false"/>
          <w:color w:val="000000"/>
          <w:sz w:val="28"/>
        </w:rPr>
        <w:t xml:space="preserve">
      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Налогового кодекса,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p>
    <w:bookmarkEnd w:id="963"/>
    <w:bookmarkStart w:name="z1470" w:id="964"/>
    <w:p>
      <w:pPr>
        <w:spacing w:after="0"/>
        <w:ind w:left="0"/>
        <w:jc w:val="both"/>
      </w:pPr>
      <w:r>
        <w:rPr>
          <w:rFonts w:ascii="Times New Roman"/>
          <w:b w:val="false"/>
          <w:i w:val="false"/>
          <w:color w:val="000000"/>
          <w:sz w:val="28"/>
        </w:rPr>
        <w:t>
      По итогам рассмотрения заявления услугодателем выносится одно из следующих решений:</w:t>
      </w:r>
    </w:p>
    <w:bookmarkEnd w:id="964"/>
    <w:bookmarkStart w:name="z1471" w:id="965"/>
    <w:p>
      <w:pPr>
        <w:spacing w:after="0"/>
        <w:ind w:left="0"/>
        <w:jc w:val="both"/>
      </w:pPr>
      <w:r>
        <w:rPr>
          <w:rFonts w:ascii="Times New Roman"/>
          <w:b w:val="false"/>
          <w:i w:val="false"/>
          <w:color w:val="000000"/>
          <w:sz w:val="28"/>
        </w:rPr>
        <w:t>
      1) о возврате подоходного налога полностью или в части;</w:t>
      </w:r>
    </w:p>
    <w:bookmarkEnd w:id="965"/>
    <w:bookmarkStart w:name="z1472" w:id="966"/>
    <w:p>
      <w:pPr>
        <w:spacing w:after="0"/>
        <w:ind w:left="0"/>
        <w:jc w:val="both"/>
      </w:pPr>
      <w:r>
        <w:rPr>
          <w:rFonts w:ascii="Times New Roman"/>
          <w:b w:val="false"/>
          <w:i w:val="false"/>
          <w:color w:val="000000"/>
          <w:sz w:val="28"/>
        </w:rPr>
        <w:t>
      2) об отказе в возврате подоходного налога.</w:t>
      </w:r>
    </w:p>
    <w:bookmarkEnd w:id="966"/>
    <w:bookmarkStart w:name="z1473" w:id="967"/>
    <w:p>
      <w:pPr>
        <w:spacing w:after="0"/>
        <w:ind w:left="0"/>
        <w:jc w:val="both"/>
      </w:pPr>
      <w:r>
        <w:rPr>
          <w:rFonts w:ascii="Times New Roman"/>
          <w:b w:val="false"/>
          <w:i w:val="false"/>
          <w:color w:val="000000"/>
          <w:sz w:val="28"/>
        </w:rPr>
        <w:t>
      Решение оформляется в письменной форме и подписывается руководителем или его заместителем.</w:t>
      </w:r>
    </w:p>
    <w:bookmarkEnd w:id="967"/>
    <w:bookmarkStart w:name="z1474" w:id="968"/>
    <w:p>
      <w:pPr>
        <w:spacing w:after="0"/>
        <w:ind w:left="0"/>
        <w:jc w:val="both"/>
      </w:pPr>
      <w:r>
        <w:rPr>
          <w:rFonts w:ascii="Times New Roman"/>
          <w:b w:val="false"/>
          <w:i w:val="false"/>
          <w:color w:val="000000"/>
          <w:sz w:val="28"/>
        </w:rPr>
        <w:t>
      При выявлении оснований, предусмотренных в пункте 9 Перечня, для отказа в оказании государственной услуги услугодатель уведомляет услугополучателя, представившего документы,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968"/>
    <w:bookmarkStart w:name="z1475" w:id="969"/>
    <w:p>
      <w:pPr>
        <w:spacing w:after="0"/>
        <w:ind w:left="0"/>
        <w:jc w:val="both"/>
      </w:pPr>
      <w:r>
        <w:rPr>
          <w:rFonts w:ascii="Times New Roman"/>
          <w:b w:val="false"/>
          <w:i w:val="false"/>
          <w:color w:val="000000"/>
          <w:sz w:val="28"/>
        </w:rPr>
        <w:t>
      Уведомление о заслушивании услугополучателю, представившему документы на бумажном носителе, направляется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969"/>
    <w:bookmarkStart w:name="z1476" w:id="970"/>
    <w:p>
      <w:pPr>
        <w:spacing w:after="0"/>
        <w:ind w:left="0"/>
        <w:jc w:val="both"/>
      </w:pPr>
      <w:r>
        <w:rPr>
          <w:rFonts w:ascii="Times New Roman"/>
          <w:b w:val="false"/>
          <w:i w:val="false"/>
          <w:color w:val="000000"/>
          <w:sz w:val="28"/>
        </w:rPr>
        <w:t>
      По результатам заслушивания услугополучателя, представившего документы, составляется протокол и услугодатель выдает разрешение либо мотивированный отказ в оказании государственной услуги.</w:t>
      </w:r>
    </w:p>
    <w:bookmarkEnd w:id="970"/>
    <w:bookmarkStart w:name="z1477" w:id="971"/>
    <w:p>
      <w:pPr>
        <w:spacing w:after="0"/>
        <w:ind w:left="0"/>
        <w:jc w:val="both"/>
      </w:pPr>
      <w:r>
        <w:rPr>
          <w:rFonts w:ascii="Times New Roman"/>
          <w:b w:val="false"/>
          <w:i w:val="false"/>
          <w:color w:val="000000"/>
          <w:sz w:val="28"/>
        </w:rPr>
        <w:t xml:space="preserve">
      При отказе услугодателя в рассмотрении заявления по основаниям, предусмотренным подпунктами 2), 3) и 4) </w:t>
      </w:r>
      <w:r>
        <w:rPr>
          <w:rFonts w:ascii="Times New Roman"/>
          <w:b w:val="false"/>
          <w:i w:val="false"/>
          <w:color w:val="000000"/>
          <w:sz w:val="28"/>
        </w:rPr>
        <w:t>пункта 8</w:t>
      </w:r>
      <w:r>
        <w:rPr>
          <w:rFonts w:ascii="Times New Roman"/>
          <w:b w:val="false"/>
          <w:i w:val="false"/>
          <w:color w:val="000000"/>
          <w:sz w:val="28"/>
        </w:rPr>
        <w:t xml:space="preserve"> статьи 672 Налогового кодекса, услугополучатель имеет право в пределах срока, установленного </w:t>
      </w:r>
      <w:r>
        <w:rPr>
          <w:rFonts w:ascii="Times New Roman"/>
          <w:b w:val="false"/>
          <w:i w:val="false"/>
          <w:color w:val="000000"/>
          <w:sz w:val="28"/>
        </w:rPr>
        <w:t>пунктом 7</w:t>
      </w:r>
      <w:r>
        <w:rPr>
          <w:rFonts w:ascii="Times New Roman"/>
          <w:b w:val="false"/>
          <w:i w:val="false"/>
          <w:color w:val="000000"/>
          <w:sz w:val="28"/>
        </w:rPr>
        <w:t xml:space="preserve"> статьи 672 Налогового кодекса, повторно подать заявление, если им будут устранены допущенные нарушения.</w:t>
      </w:r>
    </w:p>
    <w:bookmarkEnd w:id="971"/>
    <w:bookmarkStart w:name="z1478" w:id="972"/>
    <w:p>
      <w:pPr>
        <w:spacing w:after="0"/>
        <w:ind w:left="0"/>
        <w:jc w:val="both"/>
      </w:pPr>
      <w:r>
        <w:rPr>
          <w:rFonts w:ascii="Times New Roman"/>
          <w:b w:val="false"/>
          <w:i w:val="false"/>
          <w:color w:val="000000"/>
          <w:sz w:val="28"/>
        </w:rPr>
        <w:t>
      При принятии услугодателем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bookmarkEnd w:id="972"/>
    <w:bookmarkStart w:name="z1479" w:id="973"/>
    <w:p>
      <w:pPr>
        <w:spacing w:after="0"/>
        <w:ind w:left="0"/>
        <w:jc w:val="both"/>
      </w:pPr>
      <w:r>
        <w:rPr>
          <w:rFonts w:ascii="Times New Roman"/>
          <w:b w:val="false"/>
          <w:i w:val="false"/>
          <w:color w:val="000000"/>
          <w:sz w:val="28"/>
        </w:rPr>
        <w:t xml:space="preserve">
      Для проведения возврата услугополучатель нерезидент подает заявление на возврат подоходного налога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финансов Республики Казахстан от 12 февраля 2018 года № 160 "Об утверждении форм налоговых заявлений", где указывает полное наименование банка, на банковский счет которого необходимо произвести возврат налога, а также код страны резидентства банка.</w:t>
      </w:r>
    </w:p>
    <w:bookmarkEnd w:id="973"/>
    <w:bookmarkStart w:name="z1480" w:id="974"/>
    <w:p>
      <w:pPr>
        <w:spacing w:after="0"/>
        <w:ind w:left="0"/>
        <w:jc w:val="both"/>
      </w:pPr>
      <w:r>
        <w:rPr>
          <w:rFonts w:ascii="Times New Roman"/>
          <w:b w:val="false"/>
          <w:i w:val="false"/>
          <w:color w:val="000000"/>
          <w:sz w:val="28"/>
        </w:rPr>
        <w:t>
      Возврат налога может осуществляться на счета в иностранных банках, расположенные за пределами Республики Казахстан.</w:t>
      </w:r>
    </w:p>
    <w:bookmarkEnd w:id="974"/>
    <w:bookmarkStart w:name="z1481" w:id="975"/>
    <w:p>
      <w:pPr>
        <w:spacing w:after="0"/>
        <w:ind w:left="0"/>
        <w:jc w:val="both"/>
      </w:pPr>
      <w:r>
        <w:rPr>
          <w:rFonts w:ascii="Times New Roman"/>
          <w:b w:val="false"/>
          <w:i w:val="false"/>
          <w:color w:val="000000"/>
          <w:sz w:val="28"/>
        </w:rPr>
        <w:t>
      Для проведения возврата услугодатель направляет реестр по возврату подоходного налога в органы казначейства, который осуществляет конвертацию сумм подоходного налога в валюту, указанную в заявлении и зачисление сумм на счет нерезидента.</w:t>
      </w:r>
    </w:p>
    <w:bookmarkEnd w:id="975"/>
    <w:bookmarkStart w:name="z1482" w:id="976"/>
    <w:p>
      <w:pPr>
        <w:spacing w:after="0"/>
        <w:ind w:left="0"/>
        <w:jc w:val="both"/>
      </w:pPr>
      <w:r>
        <w:rPr>
          <w:rFonts w:ascii="Times New Roman"/>
          <w:b w:val="false"/>
          <w:i w:val="false"/>
          <w:color w:val="000000"/>
          <w:sz w:val="28"/>
        </w:rPr>
        <w:t>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приложению 1 к настоящим Правилам, выдается на бумажном носителе.</w:t>
      </w:r>
    </w:p>
    <w:bookmarkEnd w:id="976"/>
    <w:bookmarkStart w:name="z1483" w:id="977"/>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977"/>
    <w:bookmarkStart w:name="z1484" w:id="978"/>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w:t>
      </w:r>
    </w:p>
    <w:bookmarkEnd w:id="978"/>
    <w:bookmarkStart w:name="z1485" w:id="979"/>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979"/>
    <w:bookmarkStart w:name="z1486" w:id="980"/>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980"/>
    <w:bookmarkStart w:name="z1487" w:id="981"/>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981"/>
    <w:bookmarkStart w:name="z1488" w:id="982"/>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982"/>
    <w:bookmarkStart w:name="z1489" w:id="983"/>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983"/>
    <w:bookmarkStart w:name="z1490" w:id="984"/>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984"/>
    <w:bookmarkStart w:name="z1491" w:id="985"/>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985"/>
    <w:bookmarkStart w:name="z1492" w:id="986"/>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986"/>
    <w:bookmarkStart w:name="z1493" w:id="987"/>
    <w:p>
      <w:pPr>
        <w:spacing w:after="0"/>
        <w:ind w:left="0"/>
        <w:jc w:val="both"/>
      </w:pPr>
      <w:r>
        <w:rPr>
          <w:rFonts w:ascii="Times New Roman"/>
          <w:b w:val="false"/>
          <w:i w:val="false"/>
          <w:color w:val="000000"/>
          <w:sz w:val="28"/>
        </w:rPr>
        <w:t>
      на имя руководителя услугодателя;</w:t>
      </w:r>
    </w:p>
    <w:bookmarkEnd w:id="987"/>
    <w:bookmarkStart w:name="z1494" w:id="988"/>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988"/>
    <w:bookmarkStart w:name="z1495" w:id="989"/>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989"/>
    <w:bookmarkStart w:name="z1496" w:id="990"/>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990"/>
    <w:bookmarkStart w:name="z1497" w:id="991"/>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991"/>
    <w:bookmarkStart w:name="z1498" w:id="992"/>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992"/>
    <w:bookmarkStart w:name="z1499" w:id="993"/>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993"/>
    <w:bookmarkStart w:name="z1500" w:id="99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9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"Возврат подоходного налога,</w:t>
            </w:r>
            <w:r>
              <w:br/>
            </w:r>
            <w:r>
              <w:rPr>
                <w:rFonts w:ascii="Times New Roman"/>
                <w:b w:val="false"/>
                <w:i w:val="false"/>
                <w:color w:val="000000"/>
                <w:sz w:val="20"/>
              </w:rPr>
              <w:t>удержанного у источника</w:t>
            </w:r>
            <w:r>
              <w:br/>
            </w:r>
            <w:r>
              <w:rPr>
                <w:rFonts w:ascii="Times New Roman"/>
                <w:b w:val="false"/>
                <w:i w:val="false"/>
                <w:color w:val="000000"/>
                <w:sz w:val="20"/>
              </w:rPr>
              <w:t>выплаты"</w:t>
            </w:r>
          </w:p>
        </w:tc>
      </w:tr>
    </w:tbl>
    <w:bookmarkStart w:name="z1502" w:id="995"/>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"Возврат</w:t>
            </w:r>
            <w:r>
              <w:rPr>
                <w:rFonts w:ascii="Times New Roman"/>
                <w:b w:val="false"/>
                <w:i w:val="false"/>
                <w:color w:val="000000"/>
                <w:sz w:val="20"/>
              </w:rPr>
              <w:t xml:space="preserve"> </w:t>
            </w:r>
            <w:r>
              <w:rPr>
                <w:rFonts w:ascii="Times New Roman"/>
                <w:b/>
                <w:i w:val="false"/>
                <w:color w:val="000000"/>
                <w:sz w:val="20"/>
              </w:rPr>
              <w:t>подоходного</w:t>
            </w:r>
            <w:r>
              <w:rPr>
                <w:rFonts w:ascii="Times New Roman"/>
                <w:b w:val="false"/>
                <w:i w:val="false"/>
                <w:color w:val="000000"/>
                <w:sz w:val="20"/>
              </w:rPr>
              <w:t xml:space="preserve"> </w:t>
            </w:r>
            <w:r>
              <w:rPr>
                <w:rFonts w:ascii="Times New Roman"/>
                <w:b/>
                <w:i w:val="false"/>
                <w:color w:val="000000"/>
                <w:sz w:val="20"/>
              </w:rPr>
              <w:t>налога,</w:t>
            </w:r>
            <w:r>
              <w:rPr>
                <w:rFonts w:ascii="Times New Roman"/>
                <w:b w:val="false"/>
                <w:i w:val="false"/>
                <w:color w:val="000000"/>
                <w:sz w:val="20"/>
              </w:rPr>
              <w:t xml:space="preserve"> </w:t>
            </w:r>
            <w:r>
              <w:rPr>
                <w:rFonts w:ascii="Times New Roman"/>
                <w:b/>
                <w:i w:val="false"/>
                <w:color w:val="000000"/>
                <w:sz w:val="20"/>
              </w:rPr>
              <w:t>удержанного</w:t>
            </w:r>
            <w:r>
              <w:rPr>
                <w:rFonts w:ascii="Times New Roman"/>
                <w:b w:val="false"/>
                <w:i w:val="false"/>
                <w:color w:val="000000"/>
                <w:sz w:val="20"/>
              </w:rPr>
              <w:t xml:space="preserve"> </w:t>
            </w:r>
            <w:r>
              <w:rPr>
                <w:rFonts w:ascii="Times New Roman"/>
                <w:b/>
                <w:i w:val="false"/>
                <w:color w:val="000000"/>
                <w:sz w:val="20"/>
              </w:rPr>
              <w:t>у</w:t>
            </w:r>
            <w:r>
              <w:rPr>
                <w:rFonts w:ascii="Times New Roman"/>
                <w:b w:val="false"/>
                <w:i w:val="false"/>
                <w:color w:val="000000"/>
                <w:sz w:val="20"/>
              </w:rPr>
              <w:t xml:space="preserve"> </w:t>
            </w:r>
            <w:r>
              <w:rPr>
                <w:rFonts w:ascii="Times New Roman"/>
                <w:b/>
                <w:i w:val="false"/>
                <w:color w:val="000000"/>
                <w:sz w:val="20"/>
              </w:rPr>
              <w:t>источника</w:t>
            </w:r>
            <w:r>
              <w:rPr>
                <w:rFonts w:ascii="Times New Roman"/>
                <w:b w:val="false"/>
                <w:i w:val="false"/>
                <w:color w:val="000000"/>
                <w:sz w:val="20"/>
              </w:rPr>
              <w:t xml:space="preserve"> </w:t>
            </w:r>
            <w:r>
              <w:rPr>
                <w:rFonts w:ascii="Times New Roman"/>
                <w:b/>
                <w:i w:val="false"/>
                <w:color w:val="000000"/>
                <w:sz w:val="20"/>
              </w:rPr>
              <w:t>выплаты"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996"/>
          <w:p>
            <w:pPr>
              <w:spacing w:after="20"/>
              <w:ind w:left="20"/>
              <w:jc w:val="both"/>
            </w:pPr>
            <w:r>
              <w:rPr>
                <w:rFonts w:ascii="Times New Roman"/>
                <w:b w:val="false"/>
                <w:i w:val="false"/>
                <w:color w:val="000000"/>
                <w:sz w:val="20"/>
              </w:rPr>
              <w:t>
1) через услугодателя;</w:t>
            </w:r>
          </w:p>
          <w:bookmarkEnd w:id="996"/>
          <w:p>
            <w:pPr>
              <w:spacing w:after="20"/>
              <w:ind w:left="20"/>
              <w:jc w:val="both"/>
            </w:pPr>
            <w:r>
              <w:rPr>
                <w:rFonts w:ascii="Times New Roman"/>
                <w:b w:val="false"/>
                <w:i w:val="false"/>
                <w:color w:val="000000"/>
                <w:sz w:val="20"/>
              </w:rPr>
              <w:t>
2) через некоммерческое акционерное общество "Государственная корпорация "Правительство для граждан" (далее – Государственная корпорация).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997"/>
          <w:p>
            <w:pPr>
              <w:spacing w:after="20"/>
              <w:ind w:left="20"/>
              <w:jc w:val="both"/>
            </w:pPr>
            <w:r>
              <w:rPr>
                <w:rFonts w:ascii="Times New Roman"/>
                <w:b w:val="false"/>
                <w:i w:val="false"/>
                <w:color w:val="000000"/>
                <w:sz w:val="20"/>
              </w:rPr>
              <w:t>
1) с момента подачи пакета документов услугополучателем вынесение решения о возврате подоходного налога, удержанного у источника выплаты, по налоговому заявлению на возврат уплаченного подоходного налога из бюджета на основании международного договора (далее – налоговое заявление) – в течение 20 (двадцати) рабочих дней со дня его представления услугополучателем (нерезидентом).</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срок рассмотрения налогового заявления приостанавливается на период:</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проведения тематической проверки по вопросу возврата уплаченного подоходного налога из бюджета;</w:t>
            </w:r>
          </w:p>
          <w:p>
            <w:pPr>
              <w:spacing w:after="20"/>
              <w:ind w:left="20"/>
              <w:jc w:val="both"/>
            </w:pPr>
            <w:r>
              <w:rPr>
                <w:rFonts w:ascii="Times New Roman"/>
                <w:b w:val="false"/>
                <w:i w:val="false"/>
                <w:color w:val="000000"/>
                <w:sz w:val="20"/>
              </w:rPr>
              <w:t>
</w:t>
            </w:r>
            <w:r>
              <w:rPr>
                <w:rFonts w:ascii="Times New Roman"/>
                <w:b w:val="false"/>
                <w:i w:val="false"/>
                <w:color w:val="000000"/>
                <w:sz w:val="20"/>
              </w:rPr>
              <w:t>с даты направления органом государственных доходов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в другие органы государственных доходов,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r>
              <w:rPr>
                <w:rFonts w:ascii="Times New Roman"/>
                <w:b w:val="false"/>
                <w:i w:val="false"/>
                <w:color w:val="000000"/>
                <w:sz w:val="20"/>
              </w:rPr>
              <w:t>статьей 48</w:t>
            </w:r>
            <w:r>
              <w:rPr>
                <w:rFonts w:ascii="Times New Roman"/>
                <w:b w:val="false"/>
                <w:i w:val="false"/>
                <w:color w:val="000000"/>
                <w:sz w:val="20"/>
              </w:rPr>
              <w:t xml:space="preserve"> Налогового кодекса,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 (в случае ликвидации (прекращения деятельности), банкротства налогового агента) – до даты получения ответа на такой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вынесение решения об отказе в рассмотрении представленных услугополучателем документов – в течение 10 (десяти) рабочих дней со дня их получения органом государственных доходов;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возврат суммы подоходного налога из бюджета производится органами государственных доходов, в котором зарегистрирован по месту нахождения (жительства, пребывания) налоговый агент (налогоплательщик) в порядке, предусмотренном </w:t>
            </w:r>
            <w:r>
              <w:rPr>
                <w:rFonts w:ascii="Times New Roman"/>
                <w:b w:val="false"/>
                <w:i w:val="false"/>
                <w:color w:val="000000"/>
                <w:sz w:val="20"/>
              </w:rPr>
              <w:t>Кодексом</w:t>
            </w:r>
            <w:r>
              <w:rPr>
                <w:rFonts w:ascii="Times New Roman"/>
                <w:b w:val="false"/>
                <w:i w:val="false"/>
                <w:color w:val="000000"/>
                <w:sz w:val="20"/>
              </w:rPr>
              <w:t xml:space="preserve"> – в течение 30 (тридцати) рабочих дней со дня принятия такого решения;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998"/>
          <w:p>
            <w:pPr>
              <w:spacing w:after="20"/>
              <w:ind w:left="20"/>
              <w:jc w:val="both"/>
            </w:pPr>
            <w:r>
              <w:rPr>
                <w:rFonts w:ascii="Times New Roman"/>
                <w:b w:val="false"/>
                <w:i w:val="false"/>
                <w:color w:val="000000"/>
                <w:sz w:val="20"/>
              </w:rPr>
              <w:t>
1) решение о возврате подоходного налога, удержанного у источника выплаты, полностью или в части (далее – решение о возврате);</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2) возврат суммы подоходного налога из бюджета;</w:t>
            </w:r>
          </w:p>
          <w:p>
            <w:pPr>
              <w:spacing w:after="20"/>
              <w:ind w:left="20"/>
              <w:jc w:val="both"/>
            </w:pPr>
            <w:r>
              <w:rPr>
                <w:rFonts w:ascii="Times New Roman"/>
                <w:b w:val="false"/>
                <w:i w:val="false"/>
                <w:color w:val="000000"/>
                <w:sz w:val="20"/>
              </w:rPr>
              <w:t>
</w:t>
            </w:r>
            <w:r>
              <w:rPr>
                <w:rFonts w:ascii="Times New Roman"/>
                <w:b w:val="false"/>
                <w:i w:val="false"/>
                <w:color w:val="000000"/>
                <w:sz w:val="20"/>
              </w:rPr>
              <w:t>3) решение об отказе в возврате подоходного налога, удержанного у источника выплаты (далее – решение об отказе в возврате);</w:t>
            </w:r>
          </w:p>
          <w:p>
            <w:pPr>
              <w:spacing w:after="20"/>
              <w:ind w:left="20"/>
              <w:jc w:val="both"/>
            </w:pPr>
            <w:r>
              <w:rPr>
                <w:rFonts w:ascii="Times New Roman"/>
                <w:b w:val="false"/>
                <w:i w:val="false"/>
                <w:color w:val="000000"/>
                <w:sz w:val="20"/>
              </w:rPr>
              <w:t xml:space="preserve">
4) мотивированный ответ услугодателя об отказе в оказании государственной услуги в случаях и по основаниям, указанным в пункте 9 настоящего Перечня. Оказание государственной услуги с соблюдением норм </w:t>
            </w:r>
            <w:r>
              <w:rPr>
                <w:rFonts w:ascii="Times New Roman"/>
                <w:b w:val="false"/>
                <w:i w:val="false"/>
                <w:color w:val="000000"/>
                <w:sz w:val="20"/>
              </w:rPr>
              <w:t>статьи 73</w:t>
            </w:r>
            <w:r>
              <w:rPr>
                <w:rFonts w:ascii="Times New Roman"/>
                <w:b w:val="false"/>
                <w:i w:val="false"/>
                <w:color w:val="000000"/>
                <w:sz w:val="20"/>
              </w:rPr>
              <w:t xml:space="preserve"> Административного процедурно-процессуального кодекса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999"/>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2) Государственной корпорации: www. gov4c.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000"/>
          <w:p>
            <w:pPr>
              <w:spacing w:after="20"/>
              <w:ind w:left="20"/>
              <w:jc w:val="both"/>
            </w:pPr>
            <w:r>
              <w:rPr>
                <w:rFonts w:ascii="Times New Roman"/>
                <w:b w:val="false"/>
                <w:i w:val="false"/>
                <w:color w:val="000000"/>
                <w:sz w:val="20"/>
              </w:rPr>
              <w:t>
при обращении услугополучателя (резидента государств, с которыми Республикой Казахстан заключены соответствующие международные договоры (конвенции) об избежании двойного налогообложения и предотвращении уклонения от уплаты налогов на доходы и капитал (имущество) к услугодателю:</w:t>
            </w:r>
          </w:p>
          <w:bookmarkEnd w:id="1000"/>
          <w:p>
            <w:pPr>
              <w:spacing w:after="20"/>
              <w:ind w:left="20"/>
              <w:jc w:val="both"/>
            </w:pPr>
            <w:r>
              <w:rPr>
                <w:rFonts w:ascii="Times New Roman"/>
                <w:b w:val="false"/>
                <w:i w:val="false"/>
                <w:color w:val="000000"/>
                <w:sz w:val="20"/>
              </w:rPr>
              <w:t>
</w:t>
            </w:r>
            <w:r>
              <w:rPr>
                <w:rFonts w:ascii="Times New Roman"/>
                <w:b w:val="false"/>
                <w:i w:val="false"/>
                <w:color w:val="000000"/>
                <w:sz w:val="20"/>
              </w:rPr>
              <w:t>1) налоговое заявление согласно приложению 3 к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2) копии контрактов (договоров, соглашений) на выполнение работ, оказание услуг или на иные цели;</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документ, подтверждающий резидентство нерезидента;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4) копии бухгалтерских или иных документов, подтверждающих суммы полученных доходов и удержанных или уплаченных налогов;</w:t>
            </w:r>
          </w:p>
          <w:p>
            <w:pPr>
              <w:spacing w:after="20"/>
              <w:ind w:left="20"/>
              <w:jc w:val="both"/>
            </w:pPr>
            <w:r>
              <w:rPr>
                <w:rFonts w:ascii="Times New Roman"/>
                <w:b w:val="false"/>
                <w:i w:val="false"/>
                <w:color w:val="000000"/>
                <w:sz w:val="20"/>
              </w:rPr>
              <w:t>
</w:t>
            </w:r>
            <w:r>
              <w:rPr>
                <w:rFonts w:ascii="Times New Roman"/>
                <w:b w:val="false"/>
                <w:i w:val="false"/>
                <w:color w:val="000000"/>
                <w:sz w:val="20"/>
              </w:rPr>
              <w:t>5) копии документов, удостоверяющих личность таких физических лиц, и документов, подтверждающих сроки их пребывания на территории Республики Казахстан –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6)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 в случае представления заявления юридическим лицом.</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pPr>
              <w:spacing w:after="20"/>
              <w:ind w:left="20"/>
              <w:jc w:val="both"/>
            </w:pPr>
            <w:r>
              <w:rPr>
                <w:rFonts w:ascii="Times New Roman"/>
                <w:b w:val="false"/>
                <w:i w:val="false"/>
                <w:color w:val="000000"/>
                <w:sz w:val="20"/>
              </w:rPr>
              <w:t>
</w:t>
            </w:r>
            <w:r>
              <w:rPr>
                <w:rFonts w:ascii="Times New Roman"/>
                <w:b w:val="false"/>
                <w:i w:val="false"/>
                <w:color w:val="000000"/>
                <w:sz w:val="20"/>
              </w:rPr>
              <w:t>7) копия документа, удостоверяющего личность – в случае представления заявления физическим лицом;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w:t>
            </w:r>
          </w:p>
          <w:p>
            <w:pPr>
              <w:spacing w:after="20"/>
              <w:ind w:left="20"/>
              <w:jc w:val="both"/>
            </w:pPr>
            <w:r>
              <w:rPr>
                <w:rFonts w:ascii="Times New Roman"/>
                <w:b w:val="false"/>
                <w:i w:val="false"/>
                <w:color w:val="000000"/>
                <w:sz w:val="20"/>
              </w:rPr>
              <w:t>
</w:t>
            </w:r>
            <w:r>
              <w:rPr>
                <w:rFonts w:ascii="Times New Roman"/>
                <w:b w:val="false"/>
                <w:i w:val="false"/>
                <w:color w:val="000000"/>
                <w:sz w:val="20"/>
              </w:rPr>
              <w:t>1) налоговое заявление согласно приложению 3 к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2) выписка со счета, полученная из центрального депозитария, содержащая: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или фамилию, имя, отчество (если оно указано в документе, удостоверяющем личность) нерезидента;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информацию о количестве и виде депозитарных расписок;</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3)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pPr>
              <w:spacing w:after="20"/>
              <w:ind w:left="20"/>
              <w:jc w:val="both"/>
            </w:pPr>
            <w:r>
              <w:rPr>
                <w:rFonts w:ascii="Times New Roman"/>
                <w:b w:val="false"/>
                <w:i w:val="false"/>
                <w:color w:val="000000"/>
                <w:sz w:val="20"/>
              </w:rPr>
              <w:t>
</w:t>
            </w:r>
            <w:r>
              <w:rPr>
                <w:rFonts w:ascii="Times New Roman"/>
                <w:b w:val="false"/>
                <w:i w:val="false"/>
                <w:color w:val="000000"/>
                <w:sz w:val="20"/>
              </w:rPr>
              <w:t>4) выписки с валютного счета по поступившим суммам дивидендов;</w:t>
            </w:r>
          </w:p>
          <w:p>
            <w:pPr>
              <w:spacing w:after="20"/>
              <w:ind w:left="20"/>
              <w:jc w:val="both"/>
            </w:pPr>
            <w:r>
              <w:rPr>
                <w:rFonts w:ascii="Times New Roman"/>
                <w:b w:val="false"/>
                <w:i w:val="false"/>
                <w:color w:val="000000"/>
                <w:sz w:val="20"/>
              </w:rPr>
              <w:t>
</w:t>
            </w:r>
            <w:r>
              <w:rPr>
                <w:rFonts w:ascii="Times New Roman"/>
                <w:b w:val="false"/>
                <w:i w:val="false"/>
                <w:color w:val="000000"/>
                <w:sz w:val="20"/>
              </w:rPr>
              <w:t>5)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pPr>
              <w:spacing w:after="20"/>
              <w:ind w:left="20"/>
              <w:jc w:val="both"/>
            </w:pPr>
            <w:r>
              <w:rPr>
                <w:rFonts w:ascii="Times New Roman"/>
                <w:b w:val="false"/>
                <w:i w:val="false"/>
                <w:color w:val="000000"/>
                <w:sz w:val="20"/>
              </w:rPr>
              <w:t>
Если указанные документы в настоящем пункте составлены на иностранном языке, нерезидент обязан приложить их нотариально засвидетельствованный перевод на казахском или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01"/>
          <w:p>
            <w:pPr>
              <w:spacing w:after="20"/>
              <w:ind w:left="20"/>
              <w:jc w:val="both"/>
            </w:pPr>
            <w:r>
              <w:rPr>
                <w:rFonts w:ascii="Times New Roman"/>
                <w:b w:val="false"/>
                <w:i w:val="false"/>
                <w:color w:val="000000"/>
                <w:sz w:val="20"/>
              </w:rPr>
              <w:t>
1) подача услугополучателем (нерезидентом) заявления по истечении срока исковой давности, если иное не установлено международным договором. При этом нерезидент не вправе повторно подать заявление;</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2) несоответствие документа, подтверждающего резидентство, следующим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pPr>
              <w:spacing w:after="20"/>
              <w:ind w:left="20"/>
              <w:jc w:val="both"/>
            </w:pPr>
            <w:r>
              <w:rPr>
                <w:rFonts w:ascii="Times New Roman"/>
                <w:b w:val="false"/>
                <w:i w:val="false"/>
                <w:color w:val="000000"/>
                <w:sz w:val="20"/>
              </w:rPr>
              <w:t>
</w:t>
            </w:r>
            <w:r>
              <w:rPr>
                <w:rFonts w:ascii="Times New Roman"/>
                <w:b w:val="false"/>
                <w:i w:val="false"/>
                <w:color w:val="000000"/>
                <w:sz w:val="20"/>
              </w:rPr>
              <w:t>интернет-ресурсе государственного органа, осуществляющего легализацию;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 нотариально засвидетельствованной копии оригинала документа, соответствующего выше требованиям.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размещенного на: интернет-ресурсе государственного органа, осуществляющего легализацию;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w:t>
            </w:r>
          </w:p>
          <w:p>
            <w:pPr>
              <w:spacing w:after="20"/>
              <w:ind w:left="20"/>
              <w:jc w:val="both"/>
            </w:pPr>
            <w:r>
              <w:rPr>
                <w:rFonts w:ascii="Times New Roman"/>
                <w:b w:val="false"/>
                <w:i w:val="false"/>
                <w:color w:val="000000"/>
                <w:sz w:val="20"/>
              </w:rPr>
              <w:t>
</w:t>
            </w:r>
            <w:r>
              <w:rPr>
                <w:rFonts w:ascii="Times New Roman"/>
                <w:b w:val="false"/>
                <w:i w:val="false"/>
                <w:color w:val="000000"/>
                <w:sz w:val="20"/>
              </w:rPr>
              <w:t>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этом согласно </w:t>
            </w:r>
            <w:r>
              <w:rPr>
                <w:rFonts w:ascii="Times New Roman"/>
                <w:b w:val="false"/>
                <w:i w:val="false"/>
                <w:color w:val="000000"/>
                <w:sz w:val="20"/>
              </w:rPr>
              <w:t>пункту 2</w:t>
            </w:r>
            <w:r>
              <w:rPr>
                <w:rFonts w:ascii="Times New Roman"/>
                <w:b w:val="false"/>
                <w:i w:val="false"/>
                <w:color w:val="000000"/>
                <w:sz w:val="20"/>
              </w:rPr>
              <w:t xml:space="preserve"> статьи 675 Кодекса легализация в порядке, определенном законодательством Республики Казахстан, не требуется в случае, если:</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резидентство нерезидента, размещен на интернет-ресурсекомпетентного органа иностранного государства;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установлен иной порядок удостоверения подлинности подписи и печати лица (лиц), указанного (указанных) в </w:t>
            </w:r>
            <w:r>
              <w:rPr>
                <w:rFonts w:ascii="Times New Roman"/>
                <w:b w:val="false"/>
                <w:i w:val="false"/>
                <w:color w:val="000000"/>
                <w:sz w:val="20"/>
              </w:rPr>
              <w:t>пункте 1</w:t>
            </w:r>
            <w:r>
              <w:rPr>
                <w:rFonts w:ascii="Times New Roman"/>
                <w:b w:val="false"/>
                <w:i w:val="false"/>
                <w:color w:val="000000"/>
                <w:sz w:val="20"/>
              </w:rPr>
              <w:t xml:space="preserve"> статьи 675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международным договором Республики Казахстан;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r>
              <w:rPr>
                <w:rFonts w:ascii="Times New Roman"/>
                <w:b w:val="false"/>
                <w:i w:val="false"/>
                <w:color w:val="000000"/>
                <w:sz w:val="20"/>
              </w:rPr>
              <w:t>статьей 221</w:t>
            </w:r>
            <w:r>
              <w:rPr>
                <w:rFonts w:ascii="Times New Roman"/>
                <w:b w:val="false"/>
                <w:i w:val="false"/>
                <w:color w:val="000000"/>
                <w:sz w:val="20"/>
              </w:rPr>
              <w:t xml:space="preserve">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решением органа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3) непредставление услугополучателем (нерезидентом) документов, указанные в пунктах 8 настоящего Перечня;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несоблюдение услугополучателем (нерезидентом) положений частей третьей и четырнадцати пункта 8 настоящего Перечня.</w:t>
            </w:r>
          </w:p>
          <w:p>
            <w:pPr>
              <w:spacing w:after="20"/>
              <w:ind w:left="20"/>
              <w:jc w:val="both"/>
            </w:pPr>
            <w:r>
              <w:rPr>
                <w:rFonts w:ascii="Times New Roman"/>
                <w:b w:val="false"/>
                <w:i w:val="false"/>
                <w:color w:val="000000"/>
                <w:sz w:val="20"/>
              </w:rPr>
              <w:t>
В случае отказа органа государственных доходов в рассмотрении заявления по основаниям, предусмотренным подпунктами 2), 3) и 4) настоящего пункта, нерезидент вправе в пределах срока исковой давности, если иное не установлено международным договором, повторно подать заявление, если им будут устранены допущенные нарушения.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02"/>
          <w:p>
            <w:pPr>
              <w:spacing w:after="20"/>
              <w:ind w:left="20"/>
              <w:jc w:val="both"/>
            </w:pPr>
            <w:r>
              <w:rPr>
                <w:rFonts w:ascii="Times New Roman"/>
                <w:b w:val="false"/>
                <w:i w:val="false"/>
                <w:color w:val="000000"/>
                <w:sz w:val="20"/>
              </w:rPr>
              <w:t>
Услугополучателям, имеющим в установленном Кодексом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w:t>
            </w:r>
            <w:r>
              <w:br/>
            </w:r>
            <w:r>
              <w:rPr>
                <w:rFonts w:ascii="Times New Roman"/>
                <w:b w:val="false"/>
                <w:i w:val="false"/>
                <w:color w:val="000000"/>
                <w:sz w:val="20"/>
              </w:rPr>
              <w:t>Правилам оказания государственной</w:t>
            </w:r>
            <w:r>
              <w:br/>
            </w:r>
            <w:r>
              <w:rPr>
                <w:rFonts w:ascii="Times New Roman"/>
                <w:b w:val="false"/>
                <w:i w:val="false"/>
                <w:color w:val="000000"/>
                <w:sz w:val="20"/>
              </w:rPr>
              <w:t>услуги "Возврат подоходного налога,</w:t>
            </w:r>
            <w:r>
              <w:br/>
            </w:r>
            <w:r>
              <w:rPr>
                <w:rFonts w:ascii="Times New Roman"/>
                <w:b w:val="false"/>
                <w:i w:val="false"/>
                <w:color w:val="000000"/>
                <w:sz w:val="20"/>
              </w:rPr>
              <w:t>удержанного у источника выплаты"</w:t>
            </w:r>
            <w:r>
              <w:br/>
            </w:r>
            <w:r>
              <w:rPr>
                <w:rFonts w:ascii="Times New Roman"/>
                <w:b w:val="false"/>
                <w:i w:val="false"/>
                <w:color w:val="000000"/>
                <w:sz w:val="20"/>
              </w:rPr>
              <w:t>_____________________________________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 организации</w:t>
            </w:r>
            <w:r>
              <w:br/>
            </w:r>
            <w:r>
              <w:rPr>
                <w:rFonts w:ascii="Times New Roman"/>
                <w:b w:val="false"/>
                <w:i w:val="false"/>
                <w:color w:val="000000"/>
                <w:sz w:val="20"/>
              </w:rPr>
              <w:t>услугополучателя) ________________________ (адрес</w:t>
            </w:r>
            <w:r>
              <w:br/>
            </w:r>
            <w:r>
              <w:rPr>
                <w:rFonts w:ascii="Times New Roman"/>
                <w:b w:val="false"/>
                <w:i w:val="false"/>
                <w:color w:val="000000"/>
                <w:sz w:val="20"/>
              </w:rPr>
              <w:t>услугополучателя)</w:t>
            </w:r>
            <w:r>
              <w:br/>
            </w:r>
            <w:r>
              <w:rPr>
                <w:rFonts w:ascii="Times New Roman"/>
                <w:b w:val="false"/>
                <w:i w:val="false"/>
                <w:color w:val="000000"/>
                <w:sz w:val="20"/>
              </w:rPr>
              <w:t>Форма</w:t>
            </w:r>
          </w:p>
        </w:tc>
      </w:tr>
    </w:tbl>
    <w:bookmarkStart w:name="z1561" w:id="1003"/>
    <w:p>
      <w:pPr>
        <w:spacing w:after="0"/>
        <w:ind w:left="0"/>
        <w:jc w:val="left"/>
      </w:pPr>
      <w:r>
        <w:rPr>
          <w:rFonts w:ascii="Times New Roman"/>
          <w:b/>
          <w:i w:val="false"/>
          <w:color w:val="000000"/>
        </w:rPr>
        <w:t xml:space="preserve"> Расписка об отказе в приеме документов</w:t>
      </w:r>
    </w:p>
    <w:bookmarkEnd w:id="1003"/>
    <w:bookmarkStart w:name="z1562" w:id="1004"/>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"Возврат подоходного налога, удержанного у источника выплаты"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1004"/>
    <w:bookmarkStart w:name="z1563" w:id="1005"/>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005"/>
    <w:bookmarkStart w:name="z1564" w:id="1006"/>
    <w:p>
      <w:pPr>
        <w:spacing w:after="0"/>
        <w:ind w:left="0"/>
        <w:jc w:val="both"/>
      </w:pPr>
      <w:r>
        <w:rPr>
          <w:rFonts w:ascii="Times New Roman"/>
          <w:b w:val="false"/>
          <w:i w:val="false"/>
          <w:color w:val="000000"/>
          <w:sz w:val="28"/>
        </w:rPr>
        <w:t>
      1) __________________________________;</w:t>
      </w:r>
    </w:p>
    <w:bookmarkEnd w:id="1006"/>
    <w:bookmarkStart w:name="z1565" w:id="1007"/>
    <w:p>
      <w:pPr>
        <w:spacing w:after="0"/>
        <w:ind w:left="0"/>
        <w:jc w:val="both"/>
      </w:pPr>
      <w:r>
        <w:rPr>
          <w:rFonts w:ascii="Times New Roman"/>
          <w:b w:val="false"/>
          <w:i w:val="false"/>
          <w:color w:val="000000"/>
          <w:sz w:val="28"/>
        </w:rPr>
        <w:t>
      2) ___________________________________;</w:t>
      </w:r>
    </w:p>
    <w:bookmarkEnd w:id="1007"/>
    <w:bookmarkStart w:name="z1566" w:id="1008"/>
    <w:p>
      <w:pPr>
        <w:spacing w:after="0"/>
        <w:ind w:left="0"/>
        <w:jc w:val="both"/>
      </w:pPr>
      <w:r>
        <w:rPr>
          <w:rFonts w:ascii="Times New Roman"/>
          <w:b w:val="false"/>
          <w:i w:val="false"/>
          <w:color w:val="000000"/>
          <w:sz w:val="28"/>
        </w:rPr>
        <w:t>
      3)______________________________</w:t>
      </w:r>
    </w:p>
    <w:bookmarkEnd w:id="1008"/>
    <w:bookmarkStart w:name="z1567" w:id="1009"/>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1009"/>
    <w:bookmarkStart w:name="z1568" w:id="1010"/>
    <w:p>
      <w:pPr>
        <w:spacing w:after="0"/>
        <w:ind w:left="0"/>
        <w:jc w:val="both"/>
      </w:pPr>
      <w:r>
        <w:rPr>
          <w:rFonts w:ascii="Times New Roman"/>
          <w:b w:val="false"/>
          <w:i w:val="false"/>
          <w:color w:val="000000"/>
          <w:sz w:val="28"/>
        </w:rPr>
        <w:t>
      Исполнитель: Ф.И.О (при его наличии)_____________</w:t>
      </w:r>
    </w:p>
    <w:bookmarkEnd w:id="1010"/>
    <w:bookmarkStart w:name="z1569" w:id="1011"/>
    <w:p>
      <w:pPr>
        <w:spacing w:after="0"/>
        <w:ind w:left="0"/>
        <w:jc w:val="both"/>
      </w:pPr>
      <w:r>
        <w:rPr>
          <w:rFonts w:ascii="Times New Roman"/>
          <w:b w:val="false"/>
          <w:i w:val="false"/>
          <w:color w:val="000000"/>
          <w:sz w:val="28"/>
        </w:rPr>
        <w:t>
      Телефон: __________</w:t>
      </w:r>
    </w:p>
    <w:bookmarkEnd w:id="1011"/>
    <w:bookmarkStart w:name="z1570" w:id="1012"/>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012"/>
    <w:bookmarkStart w:name="z1571" w:id="1013"/>
    <w:p>
      <w:pPr>
        <w:spacing w:after="0"/>
        <w:ind w:left="0"/>
        <w:jc w:val="both"/>
      </w:pPr>
      <w:r>
        <w:rPr>
          <w:rFonts w:ascii="Times New Roman"/>
          <w:b w:val="false"/>
          <w:i w:val="false"/>
          <w:color w:val="000000"/>
          <w:sz w:val="28"/>
        </w:rPr>
        <w:t>
       "___" _________ 20__ год</w:t>
      </w:r>
    </w:p>
    <w:bookmarkEnd w:id="10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"Возврат подоходного налога,</w:t>
            </w:r>
            <w:r>
              <w:br/>
            </w:r>
            <w:r>
              <w:rPr>
                <w:rFonts w:ascii="Times New Roman"/>
                <w:b w:val="false"/>
                <w:i w:val="false"/>
                <w:color w:val="000000"/>
                <w:sz w:val="20"/>
              </w:rPr>
              <w:t>удержанного у источника</w:t>
            </w:r>
            <w:r>
              <w:br/>
            </w:r>
            <w:r>
              <w:rPr>
                <w:rFonts w:ascii="Times New Roman"/>
                <w:b w:val="false"/>
                <w:i w:val="false"/>
                <w:color w:val="000000"/>
                <w:sz w:val="20"/>
              </w:rPr>
              <w:t>выплаты"</w:t>
            </w:r>
          </w:p>
        </w:tc>
      </w:tr>
    </w:tbl>
    <w:bookmarkStart w:name="z1573" w:id="1014"/>
    <w:p>
      <w:pPr>
        <w:spacing w:after="0"/>
        <w:ind w:left="0"/>
        <w:jc w:val="both"/>
      </w:pPr>
      <w:r>
        <w:rPr>
          <w:rFonts w:ascii="Times New Roman"/>
          <w:b w:val="false"/>
          <w:i w:val="false"/>
          <w:color w:val="000000"/>
          <w:sz w:val="28"/>
        </w:rPr>
        <w:t xml:space="preserve">
      </w:t>
      </w:r>
    </w:p>
    <w:bookmarkEnd w:id="1014"/>
    <w:p>
      <w:pPr>
        <w:spacing w:after="0"/>
        <w:ind w:left="0"/>
        <w:jc w:val="both"/>
      </w:pPr>
      <w:r>
        <w:drawing>
          <wp:inline distT="0" distB="0" distL="0" distR="0">
            <wp:extent cx="6921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921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4" w:id="1015"/>
    <w:p>
      <w:pPr>
        <w:spacing w:after="0"/>
        <w:ind w:left="0"/>
        <w:jc w:val="both"/>
      </w:pPr>
      <w:r>
        <w:rPr>
          <w:rFonts w:ascii="Times New Roman"/>
          <w:b w:val="false"/>
          <w:i w:val="false"/>
          <w:color w:val="000000"/>
          <w:sz w:val="28"/>
        </w:rPr>
        <w:t xml:space="preserve">
      </w:t>
      </w:r>
    </w:p>
    <w:bookmarkEnd w:id="1015"/>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5" w:id="1016"/>
    <w:p>
      <w:pPr>
        <w:spacing w:after="0"/>
        <w:ind w:left="0"/>
        <w:jc w:val="both"/>
      </w:pPr>
      <w:r>
        <w:rPr>
          <w:rFonts w:ascii="Times New Roman"/>
          <w:b w:val="false"/>
          <w:i w:val="false"/>
          <w:color w:val="000000"/>
          <w:sz w:val="28"/>
        </w:rPr>
        <w:t xml:space="preserve">
      </w:t>
      </w:r>
    </w:p>
    <w:bookmarkEnd w:id="1016"/>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6" w:id="1017"/>
    <w:p>
      <w:pPr>
        <w:spacing w:after="0"/>
        <w:ind w:left="0"/>
        <w:jc w:val="both"/>
      </w:pPr>
      <w:r>
        <w:rPr>
          <w:rFonts w:ascii="Times New Roman"/>
          <w:b w:val="false"/>
          <w:i w:val="false"/>
          <w:color w:val="000000"/>
          <w:sz w:val="28"/>
        </w:rPr>
        <w:t xml:space="preserve">
      </w:t>
      </w:r>
    </w:p>
    <w:bookmarkEnd w:id="1017"/>
    <w:p>
      <w:pPr>
        <w:spacing w:after="0"/>
        <w:ind w:left="0"/>
        <w:jc w:val="both"/>
      </w:pPr>
      <w:r>
        <w:drawing>
          <wp:inline distT="0" distB="0" distL="0" distR="0">
            <wp:extent cx="78105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17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7" w:id="1018"/>
    <w:p>
      <w:pPr>
        <w:spacing w:after="0"/>
        <w:ind w:left="0"/>
        <w:jc w:val="both"/>
      </w:pPr>
      <w:r>
        <w:rPr>
          <w:rFonts w:ascii="Times New Roman"/>
          <w:b w:val="false"/>
          <w:i w:val="false"/>
          <w:color w:val="000000"/>
          <w:sz w:val="28"/>
        </w:rPr>
        <w:t xml:space="preserve">
      </w:t>
      </w:r>
    </w:p>
    <w:bookmarkEnd w:id="1018"/>
    <w:p>
      <w:pPr>
        <w:spacing w:after="0"/>
        <w:ind w:left="0"/>
        <w:jc w:val="both"/>
      </w:pPr>
      <w:r>
        <w:drawing>
          <wp:inline distT="0" distB="0" distL="0" distR="0">
            <wp:extent cx="78105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117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8" w:id="1019"/>
    <w:p>
      <w:pPr>
        <w:spacing w:after="0"/>
        <w:ind w:left="0"/>
        <w:jc w:val="both"/>
      </w:pPr>
      <w:r>
        <w:rPr>
          <w:rFonts w:ascii="Times New Roman"/>
          <w:b w:val="false"/>
          <w:i w:val="false"/>
          <w:color w:val="000000"/>
          <w:sz w:val="28"/>
        </w:rPr>
        <w:t xml:space="preserve">
      </w:t>
      </w:r>
    </w:p>
    <w:bookmarkEnd w:id="1019"/>
    <w:p>
      <w:pPr>
        <w:spacing w:after="0"/>
        <w:ind w:left="0"/>
        <w:jc w:val="both"/>
      </w:pPr>
      <w:r>
        <w:drawing>
          <wp:inline distT="0" distB="0" distL="0" distR="0">
            <wp:extent cx="7810500" cy="1136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136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581" w:id="1020"/>
    <w:p>
      <w:pPr>
        <w:spacing w:after="0"/>
        <w:ind w:left="0"/>
        <w:jc w:val="left"/>
      </w:pPr>
      <w:r>
        <w:rPr>
          <w:rFonts w:ascii="Times New Roman"/>
          <w:b/>
          <w:i w:val="false"/>
          <w:color w:val="000000"/>
        </w:rPr>
        <w:t xml:space="preserve"> Правила оказания государственной услуги "Изменение сроков исполнения налогового обязательства по уплате налогов и (или) плат"</w:t>
      </w:r>
    </w:p>
    <w:bookmarkEnd w:id="1020"/>
    <w:bookmarkStart w:name="z1582" w:id="1021"/>
    <w:p>
      <w:pPr>
        <w:spacing w:after="0"/>
        <w:ind w:left="0"/>
        <w:jc w:val="left"/>
      </w:pPr>
      <w:r>
        <w:rPr>
          <w:rFonts w:ascii="Times New Roman"/>
          <w:b/>
          <w:i w:val="false"/>
          <w:color w:val="000000"/>
        </w:rPr>
        <w:t xml:space="preserve"> Глава 1. Общие положения</w:t>
      </w:r>
    </w:p>
    <w:bookmarkEnd w:id="1021"/>
    <w:bookmarkStart w:name="z1583" w:id="1022"/>
    <w:p>
      <w:pPr>
        <w:spacing w:after="0"/>
        <w:ind w:left="0"/>
        <w:jc w:val="both"/>
      </w:pPr>
      <w:r>
        <w:rPr>
          <w:rFonts w:ascii="Times New Roman"/>
          <w:b w:val="false"/>
          <w:i w:val="false"/>
          <w:color w:val="000000"/>
          <w:sz w:val="28"/>
        </w:rPr>
        <w:t xml:space="preserve">
      1. Настоящие Правила оказания государственной услуги "Изменение сроков исполнения налогового обязательства по уплате налогов и (или) плат"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"Изменение сроков исполнения налогового обязательства по уплате налогов и (или) плат"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и районам в городах, на территории специальных экономических зон (далее – услугодатель).</w:t>
      </w:r>
    </w:p>
    <w:bookmarkEnd w:id="1022"/>
    <w:bookmarkStart w:name="z1584" w:id="1023"/>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023"/>
    <w:bookmarkStart w:name="z1585" w:id="1024"/>
    <w:p>
      <w:pPr>
        <w:spacing w:after="0"/>
        <w:ind w:left="0"/>
        <w:jc w:val="left"/>
      </w:pPr>
      <w:r>
        <w:rPr>
          <w:rFonts w:ascii="Times New Roman"/>
          <w:b/>
          <w:i w:val="false"/>
          <w:color w:val="000000"/>
        </w:rPr>
        <w:t xml:space="preserve"> Глава 2. Порядок оказания государственной услуги</w:t>
      </w:r>
    </w:p>
    <w:bookmarkEnd w:id="1024"/>
    <w:bookmarkStart w:name="z1586" w:id="1025"/>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025"/>
    <w:bookmarkStart w:name="z1587" w:id="1026"/>
    <w:p>
      <w:pPr>
        <w:spacing w:after="0"/>
        <w:ind w:left="0"/>
        <w:jc w:val="both"/>
      </w:pPr>
      <w:r>
        <w:rPr>
          <w:rFonts w:ascii="Times New Roman"/>
          <w:b w:val="false"/>
          <w:i w:val="false"/>
          <w:color w:val="000000"/>
          <w:sz w:val="28"/>
        </w:rPr>
        <w:t>
      1) через услугодателя;</w:t>
      </w:r>
    </w:p>
    <w:bookmarkEnd w:id="1026"/>
    <w:bookmarkStart w:name="z1588" w:id="1027"/>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1027"/>
    <w:bookmarkStart w:name="z1589" w:id="1028"/>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1028"/>
    <w:bookmarkStart w:name="z1590" w:id="1029"/>
    <w:p>
      <w:pPr>
        <w:spacing w:after="0"/>
        <w:ind w:left="0"/>
        <w:jc w:val="both"/>
      </w:pPr>
      <w:r>
        <w:rPr>
          <w:rFonts w:ascii="Times New Roman"/>
          <w:b w:val="false"/>
          <w:i w:val="false"/>
          <w:color w:val="000000"/>
          <w:sz w:val="28"/>
        </w:rPr>
        <w:t>
      Перечень основных требований к оказанию государственной услуги "Изменение сроков исполнения налогового обязательства по уплате налогов и (или) плат"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029"/>
    <w:bookmarkStart w:name="z1591" w:id="1030"/>
    <w:p>
      <w:pPr>
        <w:spacing w:after="0"/>
        <w:ind w:left="0"/>
        <w:jc w:val="both"/>
      </w:pPr>
      <w:r>
        <w:rPr>
          <w:rFonts w:ascii="Times New Roman"/>
          <w:b w:val="false"/>
          <w:i w:val="false"/>
          <w:color w:val="000000"/>
          <w:sz w:val="28"/>
        </w:rPr>
        <w:t>
      При обращении документы услугополучателей к услугодателю, представленные услугополучателем, принимаются ответственным подразделением услугодателя за прием документов и передаются ответственному подразделению услугодателя за обработку документов.</w:t>
      </w:r>
    </w:p>
    <w:bookmarkEnd w:id="1030"/>
    <w:bookmarkStart w:name="z1592" w:id="1031"/>
    <w:p>
      <w:pPr>
        <w:spacing w:after="0"/>
        <w:ind w:left="0"/>
        <w:jc w:val="both"/>
      </w:pPr>
      <w:r>
        <w:rPr>
          <w:rFonts w:ascii="Times New Roman"/>
          <w:b w:val="false"/>
          <w:i w:val="false"/>
          <w:color w:val="000000"/>
          <w:sz w:val="28"/>
        </w:rPr>
        <w:t>
      При обращении в электронном виде налоговое заявление в форме электронного документа, ЭЦП услугополучателя принимается через портал.</w:t>
      </w:r>
    </w:p>
    <w:bookmarkEnd w:id="1031"/>
    <w:bookmarkStart w:name="z1593" w:id="1032"/>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1032"/>
    <w:bookmarkStart w:name="z1594" w:id="1033"/>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033"/>
    <w:bookmarkStart w:name="z1595" w:id="1034"/>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034"/>
    <w:bookmarkStart w:name="z1596" w:id="1035"/>
    <w:p>
      <w:pPr>
        <w:spacing w:after="0"/>
        <w:ind w:left="0"/>
        <w:jc w:val="both"/>
      </w:pPr>
      <w:r>
        <w:rPr>
          <w:rFonts w:ascii="Times New Roman"/>
          <w:b w:val="false"/>
          <w:i w:val="false"/>
          <w:color w:val="000000"/>
          <w:sz w:val="28"/>
        </w:rPr>
        <w:t>
      Истребование от услугополучателей документов и сведений, которые доступны в информационных системах, не допускается.</w:t>
      </w:r>
    </w:p>
    <w:bookmarkEnd w:id="1035"/>
    <w:bookmarkStart w:name="z1597" w:id="1036"/>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1036"/>
    <w:bookmarkStart w:name="z1598" w:id="1037"/>
    <w:p>
      <w:pPr>
        <w:spacing w:after="0"/>
        <w:ind w:left="0"/>
        <w:jc w:val="both"/>
      </w:pPr>
      <w:r>
        <w:rPr>
          <w:rFonts w:ascii="Times New Roman"/>
          <w:b w:val="false"/>
          <w:i w:val="false"/>
          <w:color w:val="000000"/>
          <w:sz w:val="28"/>
        </w:rPr>
        <w:t>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приложению 1 к настоящим Правилам, выдается на бумажном носителе.</w:t>
      </w:r>
    </w:p>
    <w:bookmarkEnd w:id="1037"/>
    <w:bookmarkStart w:name="z1599" w:id="1038"/>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038"/>
    <w:bookmarkStart w:name="z1600" w:id="1039"/>
    <w:p>
      <w:pPr>
        <w:spacing w:after="0"/>
        <w:ind w:left="0"/>
        <w:jc w:val="both"/>
      </w:pPr>
      <w:r>
        <w:rPr>
          <w:rFonts w:ascii="Times New Roman"/>
          <w:b w:val="false"/>
          <w:i w:val="false"/>
          <w:color w:val="000000"/>
          <w:sz w:val="28"/>
        </w:rPr>
        <w:t>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bookmarkEnd w:id="1039"/>
    <w:bookmarkStart w:name="z1601" w:id="1040"/>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bookmarkEnd w:id="1040"/>
    <w:bookmarkStart w:name="z1602" w:id="1041"/>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041"/>
    <w:bookmarkStart w:name="z1603" w:id="1042"/>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042"/>
    <w:bookmarkStart w:name="z1604" w:id="1043"/>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043"/>
    <w:bookmarkStart w:name="z1605" w:id="1044"/>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1044"/>
    <w:bookmarkStart w:name="z1606" w:id="1045"/>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045"/>
    <w:bookmarkStart w:name="z1607" w:id="1046"/>
    <w:p>
      <w:pPr>
        <w:spacing w:after="0"/>
        <w:ind w:left="0"/>
        <w:jc w:val="both"/>
      </w:pPr>
      <w:r>
        <w:rPr>
          <w:rFonts w:ascii="Times New Roman"/>
          <w:b w:val="false"/>
          <w:i w:val="false"/>
          <w:color w:val="000000"/>
          <w:sz w:val="28"/>
        </w:rPr>
        <w:t>
      При представлении услугополучателем на бумажном носителе неполного пакета документов, предусмотренных пунктом 8 Перечня согласно приложению 1 к настоящим Правилам, и (или) документов с истекшим сроком действия, услугодатель отказывает в приеме документов с соблюдением норм статьи 73 Административного процедурно-процессуального кодекса Республики Казахстан (далее – АППК).</w:t>
      </w:r>
    </w:p>
    <w:bookmarkEnd w:id="1046"/>
    <w:bookmarkStart w:name="z1608" w:id="1047"/>
    <w:p>
      <w:pPr>
        <w:spacing w:after="0"/>
        <w:ind w:left="0"/>
        <w:jc w:val="both"/>
      </w:pPr>
      <w:r>
        <w:rPr>
          <w:rFonts w:ascii="Times New Roman"/>
          <w:b w:val="false"/>
          <w:i w:val="false"/>
          <w:color w:val="000000"/>
          <w:sz w:val="28"/>
        </w:rPr>
        <w:t>
      При выявлении оснований, предусмотренных в пункте 9 Перечня, для отказа в оказании государственной услуги услугодатель уведомляет услугополучателя, представившего документы на бумажном носителе,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047"/>
    <w:bookmarkStart w:name="z1609" w:id="1048"/>
    <w:p>
      <w:pPr>
        <w:spacing w:after="0"/>
        <w:ind w:left="0"/>
        <w:jc w:val="both"/>
      </w:pPr>
      <w:r>
        <w:rPr>
          <w:rFonts w:ascii="Times New Roman"/>
          <w:b w:val="false"/>
          <w:i w:val="false"/>
          <w:color w:val="000000"/>
          <w:sz w:val="28"/>
        </w:rPr>
        <w:t>
      Уведомление о заслушивании услугополучателю, представившему документы на бумажном носителе, направляется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048"/>
    <w:bookmarkStart w:name="z1610" w:id="1049"/>
    <w:p>
      <w:pPr>
        <w:spacing w:after="0"/>
        <w:ind w:left="0"/>
        <w:jc w:val="both"/>
      </w:pPr>
      <w:r>
        <w:rPr>
          <w:rFonts w:ascii="Times New Roman"/>
          <w:b w:val="false"/>
          <w:i w:val="false"/>
          <w:color w:val="000000"/>
          <w:sz w:val="28"/>
        </w:rPr>
        <w:t>
      По результатам заслушивания услугополучателя, представившего документы, составляется протокол и услугодатель выдает разрешение либо мотивированный отказ в оказании государственной услуги.</w:t>
      </w:r>
    </w:p>
    <w:bookmarkEnd w:id="1049"/>
    <w:bookmarkStart w:name="z1611" w:id="1050"/>
    <w:p>
      <w:pPr>
        <w:spacing w:after="0"/>
        <w:ind w:left="0"/>
        <w:jc w:val="both"/>
      </w:pPr>
      <w:r>
        <w:rPr>
          <w:rFonts w:ascii="Times New Roman"/>
          <w:b w:val="false"/>
          <w:i w:val="false"/>
          <w:color w:val="000000"/>
          <w:sz w:val="28"/>
        </w:rPr>
        <w:t>
      При ходатайстве услугополучателя, представившего документы на бумажном носителе, процедура заслушивания не применяется.</w:t>
      </w:r>
    </w:p>
    <w:bookmarkEnd w:id="1050"/>
    <w:bookmarkStart w:name="z1612" w:id="1051"/>
    <w:p>
      <w:pPr>
        <w:spacing w:after="0"/>
        <w:ind w:left="0"/>
        <w:jc w:val="both"/>
      </w:pPr>
      <w:r>
        <w:rPr>
          <w:rFonts w:ascii="Times New Roman"/>
          <w:b w:val="false"/>
          <w:i w:val="false"/>
          <w:color w:val="000000"/>
          <w:sz w:val="28"/>
        </w:rPr>
        <w:t xml:space="preserve">
      Срок приведения в соответствие указанных в уведомлении документов, представленных на бумажном носителе, составляет 2 (два) рабочих дня. </w:t>
      </w:r>
    </w:p>
    <w:bookmarkEnd w:id="1051"/>
    <w:bookmarkStart w:name="z1613" w:id="1052"/>
    <w:p>
      <w:pPr>
        <w:spacing w:after="0"/>
        <w:ind w:left="0"/>
        <w:jc w:val="both"/>
      </w:pPr>
      <w:r>
        <w:rPr>
          <w:rFonts w:ascii="Times New Roman"/>
          <w:b w:val="false"/>
          <w:i w:val="false"/>
          <w:color w:val="000000"/>
          <w:sz w:val="28"/>
        </w:rPr>
        <w:t>
      Если в течение 2 (двух) рабочих дней со дня получения уведомления услугополучатель не привел документы, представленные на бумажном носителе, в соответствие с требованиями, услугодатель направляет отказ в дальнейшем рассмотрении заявления.</w:t>
      </w:r>
    </w:p>
    <w:bookmarkEnd w:id="1052"/>
    <w:bookmarkStart w:name="z1614" w:id="1053"/>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 течение 20 (двадцати) рабочих дней с даты получения налогового заявления, вводит документы и обрабатывает в информационной системе "е-лицензирование", производит оценку платежеспособности услугополучателя, определяет очередность уплаты платежей и результат государственной услуги направляет услугополучателю.</w:t>
      </w:r>
    </w:p>
    <w:bookmarkEnd w:id="1053"/>
    <w:bookmarkStart w:name="z1615" w:id="1054"/>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054"/>
    <w:bookmarkStart w:name="z1616" w:id="1055"/>
    <w:p>
      <w:pPr>
        <w:spacing w:after="0"/>
        <w:ind w:left="0"/>
        <w:jc w:val="both"/>
      </w:pPr>
      <w:r>
        <w:rPr>
          <w:rFonts w:ascii="Times New Roman"/>
          <w:b w:val="false"/>
          <w:i w:val="false"/>
          <w:color w:val="000000"/>
          <w:sz w:val="28"/>
        </w:rPr>
        <w:t>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согласно приложению 1 к настоящим Правилам.</w:t>
      </w:r>
    </w:p>
    <w:bookmarkEnd w:id="1055"/>
    <w:bookmarkStart w:name="z1617" w:id="1056"/>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056"/>
    <w:bookmarkStart w:name="z1618" w:id="1057"/>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w:t>
      </w:r>
    </w:p>
    <w:bookmarkEnd w:id="1057"/>
    <w:bookmarkStart w:name="z1619" w:id="1058"/>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058"/>
    <w:bookmarkStart w:name="z1620" w:id="1059"/>
    <w:p>
      <w:pPr>
        <w:spacing w:after="0"/>
        <w:ind w:left="0"/>
        <w:jc w:val="both"/>
      </w:pPr>
      <w:r>
        <w:rPr>
          <w:rFonts w:ascii="Times New Roman"/>
          <w:b w:val="false"/>
          <w:i w:val="false"/>
          <w:color w:val="000000"/>
          <w:sz w:val="28"/>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 </w:t>
      </w:r>
    </w:p>
    <w:bookmarkEnd w:id="1059"/>
    <w:bookmarkStart w:name="z1621" w:id="1060"/>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060"/>
    <w:bookmarkStart w:name="z1622" w:id="1061"/>
    <w:p>
      <w:pPr>
        <w:spacing w:after="0"/>
        <w:ind w:left="0"/>
        <w:jc w:val="both"/>
      </w:pPr>
      <w:r>
        <w:rPr>
          <w:rFonts w:ascii="Times New Roman"/>
          <w:b w:val="false"/>
          <w:i w:val="false"/>
          <w:color w:val="000000"/>
          <w:sz w:val="28"/>
        </w:rPr>
        <w:t xml:space="preserve">
      4.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061"/>
    <w:bookmarkStart w:name="z1623" w:id="1062"/>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062"/>
    <w:bookmarkStart w:name="z1624" w:id="1063"/>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1063"/>
    <w:bookmarkStart w:name="z1625" w:id="1064"/>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064"/>
    <w:bookmarkStart w:name="z1626" w:id="1065"/>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065"/>
    <w:bookmarkStart w:name="z1627" w:id="1066"/>
    <w:p>
      <w:pPr>
        <w:spacing w:after="0"/>
        <w:ind w:left="0"/>
        <w:jc w:val="both"/>
      </w:pPr>
      <w:r>
        <w:rPr>
          <w:rFonts w:ascii="Times New Roman"/>
          <w:b w:val="false"/>
          <w:i w:val="false"/>
          <w:color w:val="000000"/>
          <w:sz w:val="28"/>
        </w:rPr>
        <w:t>
      на имя руководителя услугодателя;</w:t>
      </w:r>
    </w:p>
    <w:bookmarkEnd w:id="1066"/>
    <w:bookmarkStart w:name="z1628" w:id="1067"/>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067"/>
    <w:bookmarkStart w:name="z1629" w:id="1068"/>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068"/>
    <w:bookmarkStart w:name="z1630" w:id="1069"/>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069"/>
    <w:bookmarkStart w:name="z1631" w:id="1070"/>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070"/>
    <w:bookmarkStart w:name="z1632" w:id="1071"/>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071"/>
    <w:bookmarkStart w:name="z1633" w:id="1072"/>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072"/>
    <w:bookmarkStart w:name="z1634" w:id="1073"/>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0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"Изменение сроков</w:t>
            </w:r>
            <w:r>
              <w:br/>
            </w:r>
            <w:r>
              <w:rPr>
                <w:rFonts w:ascii="Times New Roman"/>
                <w:b w:val="false"/>
                <w:i w:val="false"/>
                <w:color w:val="000000"/>
                <w:sz w:val="20"/>
              </w:rPr>
              <w:t>исполнения налогового</w:t>
            </w:r>
            <w:r>
              <w:br/>
            </w:r>
            <w:r>
              <w:rPr>
                <w:rFonts w:ascii="Times New Roman"/>
                <w:b w:val="false"/>
                <w:i w:val="false"/>
                <w:color w:val="000000"/>
                <w:sz w:val="20"/>
              </w:rPr>
              <w:t>обязательства по уплате</w:t>
            </w:r>
            <w:r>
              <w:br/>
            </w:r>
            <w:r>
              <w:rPr>
                <w:rFonts w:ascii="Times New Roman"/>
                <w:b w:val="false"/>
                <w:i w:val="false"/>
                <w:color w:val="000000"/>
                <w:sz w:val="20"/>
              </w:rPr>
              <w:t>налогов и (или) плат"</w:t>
            </w:r>
          </w:p>
        </w:tc>
      </w:tr>
    </w:tbl>
    <w:bookmarkStart w:name="z1636" w:id="1074"/>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"Изменение</w:t>
            </w:r>
            <w:r>
              <w:rPr>
                <w:rFonts w:ascii="Times New Roman"/>
                <w:b w:val="false"/>
                <w:i w:val="false"/>
                <w:color w:val="000000"/>
                <w:sz w:val="20"/>
              </w:rPr>
              <w:t xml:space="preserve"> </w:t>
            </w:r>
            <w:r>
              <w:rPr>
                <w:rFonts w:ascii="Times New Roman"/>
                <w:b/>
                <w:i w:val="false"/>
                <w:color w:val="000000"/>
                <w:sz w:val="20"/>
              </w:rPr>
              <w:t>сроков</w:t>
            </w:r>
            <w:r>
              <w:rPr>
                <w:rFonts w:ascii="Times New Roman"/>
                <w:b w:val="false"/>
                <w:i w:val="false"/>
                <w:color w:val="000000"/>
                <w:sz w:val="20"/>
              </w:rPr>
              <w:t xml:space="preserve"> </w:t>
            </w:r>
            <w:r>
              <w:rPr>
                <w:rFonts w:ascii="Times New Roman"/>
                <w:b/>
                <w:i w:val="false"/>
                <w:color w:val="000000"/>
                <w:sz w:val="20"/>
              </w:rPr>
              <w:t>исполнения</w:t>
            </w:r>
            <w:r>
              <w:rPr>
                <w:rFonts w:ascii="Times New Roman"/>
                <w:b w:val="false"/>
                <w:i w:val="false"/>
                <w:color w:val="000000"/>
                <w:sz w:val="20"/>
              </w:rPr>
              <w:t xml:space="preserve"> </w:t>
            </w:r>
            <w:r>
              <w:rPr>
                <w:rFonts w:ascii="Times New Roman"/>
                <w:b/>
                <w:i w:val="false"/>
                <w:color w:val="000000"/>
                <w:sz w:val="20"/>
              </w:rPr>
              <w:t>налогового</w:t>
            </w:r>
            <w:r>
              <w:rPr>
                <w:rFonts w:ascii="Times New Roman"/>
                <w:b w:val="false"/>
                <w:i w:val="false"/>
                <w:color w:val="000000"/>
                <w:sz w:val="20"/>
              </w:rPr>
              <w:t xml:space="preserve"> </w:t>
            </w:r>
            <w:r>
              <w:rPr>
                <w:rFonts w:ascii="Times New Roman"/>
                <w:b/>
                <w:i w:val="false"/>
                <w:color w:val="000000"/>
                <w:sz w:val="20"/>
              </w:rPr>
              <w:t>обязательства</w:t>
            </w:r>
            <w:r>
              <w:rPr>
                <w:rFonts w:ascii="Times New Roman"/>
                <w:b w:val="false"/>
                <w:i w:val="false"/>
                <w:color w:val="000000"/>
                <w:sz w:val="20"/>
              </w:rPr>
              <w:t xml:space="preserve"> </w:t>
            </w:r>
            <w:r>
              <w:rPr>
                <w:rFonts w:ascii="Times New Roman"/>
                <w:b/>
                <w:i w:val="false"/>
                <w:color w:val="000000"/>
                <w:sz w:val="20"/>
              </w:rPr>
              <w:t>по</w:t>
            </w:r>
            <w:r>
              <w:rPr>
                <w:rFonts w:ascii="Times New Roman"/>
                <w:b w:val="false"/>
                <w:i w:val="false"/>
                <w:color w:val="000000"/>
                <w:sz w:val="20"/>
              </w:rPr>
              <w:t xml:space="preserve"> </w:t>
            </w:r>
            <w:r>
              <w:rPr>
                <w:rFonts w:ascii="Times New Roman"/>
                <w:b/>
                <w:i w:val="false"/>
                <w:color w:val="000000"/>
                <w:sz w:val="20"/>
              </w:rPr>
              <w:t>уплате</w:t>
            </w:r>
            <w:r>
              <w:rPr>
                <w:rFonts w:ascii="Times New Roman"/>
                <w:b w:val="false"/>
                <w:i w:val="false"/>
                <w:color w:val="000000"/>
                <w:sz w:val="20"/>
              </w:rPr>
              <w:t xml:space="preserve"> </w:t>
            </w:r>
            <w:r>
              <w:rPr>
                <w:rFonts w:ascii="Times New Roman"/>
                <w:b/>
                <w:i w:val="false"/>
                <w:color w:val="000000"/>
                <w:sz w:val="20"/>
              </w:rPr>
              <w:t>налогов</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плат"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075"/>
          <w:p>
            <w:pPr>
              <w:spacing w:after="20"/>
              <w:ind w:left="20"/>
              <w:jc w:val="both"/>
            </w:pPr>
            <w:r>
              <w:rPr>
                <w:rFonts w:ascii="Times New Roman"/>
                <w:b w:val="false"/>
                <w:i w:val="false"/>
                <w:color w:val="000000"/>
                <w:sz w:val="20"/>
              </w:rPr>
              <w:t>
1) через услугодателя;</w:t>
            </w:r>
          </w:p>
          <w:bookmarkEnd w:id="1075"/>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3)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076"/>
          <w:p>
            <w:pPr>
              <w:spacing w:after="20"/>
              <w:ind w:left="20"/>
              <w:jc w:val="both"/>
            </w:pPr>
            <w:r>
              <w:rPr>
                <w:rFonts w:ascii="Times New Roman"/>
                <w:b w:val="false"/>
                <w:i w:val="false"/>
                <w:color w:val="000000"/>
                <w:sz w:val="20"/>
              </w:rPr>
              <w:t>
1) В течении 20 (двадцати) рабочих дней со дня получения услугодателем налогового заявления.</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договор залога имущества заключается в срок не позднее 10 (десяти) рабочих дней со дня представления услугополучателем налогового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077"/>
          <w:p>
            <w:pPr>
              <w:spacing w:after="20"/>
              <w:ind w:left="20"/>
              <w:jc w:val="both"/>
            </w:pPr>
            <w:r>
              <w:rPr>
                <w:rFonts w:ascii="Times New Roman"/>
                <w:b w:val="false"/>
                <w:i w:val="false"/>
                <w:color w:val="000000"/>
                <w:sz w:val="20"/>
              </w:rPr>
              <w:t>
1) выдача решения:</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об изменении срока исполнения налогового обязательства по уплате налогов и (или) плат;</w:t>
            </w:r>
          </w:p>
          <w:p>
            <w:pPr>
              <w:spacing w:after="20"/>
              <w:ind w:left="20"/>
              <w:jc w:val="both"/>
            </w:pPr>
            <w:r>
              <w:rPr>
                <w:rFonts w:ascii="Times New Roman"/>
                <w:b w:val="false"/>
                <w:i w:val="false"/>
                <w:color w:val="000000"/>
                <w:sz w:val="20"/>
              </w:rPr>
              <w:t>
</w:t>
            </w:r>
            <w:r>
              <w:rPr>
                <w:rFonts w:ascii="Times New Roman"/>
                <w:b w:val="false"/>
                <w:i w:val="false"/>
                <w:color w:val="000000"/>
                <w:sz w:val="20"/>
              </w:rPr>
              <w:t>об отказе в изменении срока исполнения налогового обязательства по уплате налогов и (или) плат;</w:t>
            </w:r>
          </w:p>
          <w:p>
            <w:pPr>
              <w:spacing w:after="20"/>
              <w:ind w:left="20"/>
              <w:jc w:val="both"/>
            </w:pPr>
            <w:r>
              <w:rPr>
                <w:rFonts w:ascii="Times New Roman"/>
                <w:b w:val="false"/>
                <w:i w:val="false"/>
                <w:color w:val="000000"/>
                <w:sz w:val="20"/>
              </w:rPr>
              <w:t>
2) мотивированный ответ услугодателя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078"/>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079"/>
          <w:p>
            <w:pPr>
              <w:spacing w:after="20"/>
              <w:ind w:left="20"/>
              <w:jc w:val="both"/>
            </w:pPr>
            <w:r>
              <w:rPr>
                <w:rFonts w:ascii="Times New Roman"/>
                <w:b w:val="false"/>
                <w:i w:val="false"/>
                <w:color w:val="000000"/>
                <w:sz w:val="20"/>
              </w:rPr>
              <w:t>
1) налоговое заявление об изменении сроков исполнения налогового обязательства по уплате налогов и (или) плат, по форме согласно приложению 3 к настоящим Правилам, с приложением предполагаемого графика по уплате налогов и (или) плат.</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налоговое заявление об изменении сроков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подается услугодателю по месту нахождения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Налоговое заявление об изменении сроков исполнения налогового обязательства по уплате налогов и (или) плат, поступающих в полном объеме в местные бюджеты, подается услугодателю по месту их уплаты;</w:t>
            </w:r>
          </w:p>
          <w:p>
            <w:pPr>
              <w:spacing w:after="20"/>
              <w:ind w:left="20"/>
              <w:jc w:val="both"/>
            </w:pPr>
            <w:r>
              <w:rPr>
                <w:rFonts w:ascii="Times New Roman"/>
                <w:b w:val="false"/>
                <w:i w:val="false"/>
                <w:color w:val="000000"/>
                <w:sz w:val="20"/>
              </w:rPr>
              <w:t>
</w:t>
            </w:r>
            <w:r>
              <w:rPr>
                <w:rFonts w:ascii="Times New Roman"/>
                <w:b w:val="false"/>
                <w:i w:val="false"/>
                <w:color w:val="000000"/>
                <w:sz w:val="20"/>
              </w:rPr>
              <w:t>2)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документы, подтверждающие наличие оснований для изменения срока уплаты налогов и (или) плат, в случае: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причинения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производства и (или) реализации товаров, работ или услуг налогоплательщиком носит сезонный характер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принятия судом решения о применении процедуры урегулирования неплатежеспособности – вступившее в законную силу решение суда;</w:t>
            </w:r>
          </w:p>
          <w:p>
            <w:pPr>
              <w:spacing w:after="20"/>
              <w:ind w:left="20"/>
              <w:jc w:val="both"/>
            </w:pPr>
            <w:r>
              <w:rPr>
                <w:rFonts w:ascii="Times New Roman"/>
                <w:b w:val="false"/>
                <w:i w:val="false"/>
                <w:color w:val="000000"/>
                <w:sz w:val="20"/>
              </w:rPr>
              <w:t>
</w:t>
            </w:r>
            <w:r>
              <w:rPr>
                <w:rFonts w:ascii="Times New Roman"/>
                <w:b w:val="false"/>
                <w:i w:val="false"/>
                <w:color w:val="000000"/>
                <w:sz w:val="20"/>
              </w:rPr>
              <w:t>4)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 для изменения срока исполнения налогового обязательства по уплате налогов и (или) плат под залог имущества услугополучателя и (или) третьего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pPr>
              <w:spacing w:after="20"/>
              <w:ind w:left="20"/>
              <w:jc w:val="both"/>
            </w:pPr>
            <w:r>
              <w:rPr>
                <w:rFonts w:ascii="Times New Roman"/>
                <w:b w:val="false"/>
                <w:i w:val="false"/>
                <w:color w:val="000000"/>
                <w:sz w:val="20"/>
              </w:rPr>
              <w:t>
5) договор банковской гарантии, заключенный между банком-гарантом и налогоплательщиком, и банковская гарантия – для изменения срока исполнения налогового обязательства по уплате налогов и (или) пеней под гарантию банка.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080"/>
          <w:p>
            <w:pPr>
              <w:spacing w:after="20"/>
              <w:ind w:left="20"/>
              <w:jc w:val="both"/>
            </w:pPr>
            <w:r>
              <w:rPr>
                <w:rFonts w:ascii="Times New Roman"/>
                <w:b w:val="false"/>
                <w:i w:val="false"/>
                <w:color w:val="000000"/>
                <w:sz w:val="20"/>
              </w:rPr>
              <w:t>
при изменении сроков исполнения налогового обязательства по уплате налогов и (или) плат под залог имущества налогоплательщика и (или) третьего лица:</w:t>
            </w:r>
          </w:p>
          <w:bookmarkEnd w:id="1080"/>
          <w:p>
            <w:pPr>
              <w:spacing w:after="20"/>
              <w:ind w:left="20"/>
              <w:jc w:val="both"/>
            </w:pPr>
            <w:r>
              <w:rPr>
                <w:rFonts w:ascii="Times New Roman"/>
                <w:b w:val="false"/>
                <w:i w:val="false"/>
                <w:color w:val="000000"/>
                <w:sz w:val="20"/>
              </w:rPr>
              <w:t>
</w:t>
            </w:r>
            <w:r>
              <w:rPr>
                <w:rFonts w:ascii="Times New Roman"/>
                <w:b w:val="false"/>
                <w:i w:val="false"/>
                <w:color w:val="000000"/>
                <w:sz w:val="20"/>
              </w:rPr>
              <w:t>1) содержание договора залога должно соответствовать требованиям, установленным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w:t>
            </w:r>
          </w:p>
          <w:p>
            <w:pPr>
              <w:spacing w:after="20"/>
              <w:ind w:left="20"/>
              <w:jc w:val="both"/>
            </w:pPr>
            <w:r>
              <w:rPr>
                <w:rFonts w:ascii="Times New Roman"/>
                <w:b w:val="false"/>
                <w:i w:val="false"/>
                <w:color w:val="000000"/>
                <w:sz w:val="20"/>
              </w:rPr>
              <w:t>
</w:t>
            </w:r>
            <w:r>
              <w:rPr>
                <w:rFonts w:ascii="Times New Roman"/>
                <w:b w:val="false"/>
                <w:i w:val="false"/>
                <w:color w:val="000000"/>
                <w:sz w:val="20"/>
              </w:rPr>
              <w:t>Не могут быть предметами залога:</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объекты жизнеобеспечения;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электрическая, тепловая и иные виды энергии;</w:t>
            </w:r>
          </w:p>
          <w:p>
            <w:pPr>
              <w:spacing w:after="20"/>
              <w:ind w:left="20"/>
              <w:jc w:val="both"/>
            </w:pPr>
            <w:r>
              <w:rPr>
                <w:rFonts w:ascii="Times New Roman"/>
                <w:b w:val="false"/>
                <w:i w:val="false"/>
                <w:color w:val="000000"/>
                <w:sz w:val="20"/>
              </w:rPr>
              <w:t>
</w:t>
            </w:r>
            <w:r>
              <w:rPr>
                <w:rFonts w:ascii="Times New Roman"/>
                <w:b w:val="false"/>
                <w:i w:val="false"/>
                <w:color w:val="000000"/>
                <w:sz w:val="20"/>
              </w:rPr>
              <w:t>арестованное имущество;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имущество, на которое имеются ограничения, наложенные государственными органами, включая налоговые органы;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имущество, обремененное правами третьих лиц;</w:t>
            </w:r>
          </w:p>
          <w:p>
            <w:pPr>
              <w:spacing w:after="20"/>
              <w:ind w:left="20"/>
              <w:jc w:val="both"/>
            </w:pPr>
            <w:r>
              <w:rPr>
                <w:rFonts w:ascii="Times New Roman"/>
                <w:b w:val="false"/>
                <w:i w:val="false"/>
                <w:color w:val="000000"/>
                <w:sz w:val="20"/>
              </w:rPr>
              <w:t>
</w:t>
            </w:r>
            <w:r>
              <w:rPr>
                <w:rFonts w:ascii="Times New Roman"/>
                <w:b w:val="false"/>
                <w:i w:val="false"/>
                <w:color w:val="000000"/>
                <w:sz w:val="20"/>
              </w:rPr>
              <w:t>единственное жилище физического лица, индивидуального предпринимателя, занимающегося частной практикой, скоропортящееся сырье, продукты питания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перезалог имущества, предоставляемого в залог, не допускается;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услугодателю,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изменении сроков исполнения налогового обязательства по уплате налогов и (или) плат под банковскую гарантию:</w:t>
            </w:r>
          </w:p>
          <w:p>
            <w:pPr>
              <w:spacing w:after="20"/>
              <w:ind w:left="20"/>
              <w:jc w:val="both"/>
            </w:pPr>
            <w:r>
              <w:rPr>
                <w:rFonts w:ascii="Times New Roman"/>
                <w:b w:val="false"/>
                <w:i w:val="false"/>
                <w:color w:val="000000"/>
                <w:sz w:val="20"/>
              </w:rPr>
              <w:t>
</w:t>
            </w:r>
            <w:r>
              <w:rPr>
                <w:rFonts w:ascii="Times New Roman"/>
                <w:b w:val="false"/>
                <w:i w:val="false"/>
                <w:color w:val="000000"/>
                <w:sz w:val="20"/>
              </w:rPr>
              <w:t>1) содержание банковской гарантии должно соответствовать требованиям, установленным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 банковская гарантия должна быть безотзывной;</w:t>
            </w:r>
          </w:p>
          <w:p>
            <w:pPr>
              <w:spacing w:after="20"/>
              <w:ind w:left="20"/>
              <w:jc w:val="both"/>
            </w:pPr>
            <w:r>
              <w:rPr>
                <w:rFonts w:ascii="Times New Roman"/>
                <w:b w:val="false"/>
                <w:i w:val="false"/>
                <w:color w:val="000000"/>
                <w:sz w:val="20"/>
              </w:rPr>
              <w:t>
</w:t>
            </w:r>
            <w:r>
              <w:rPr>
                <w:rFonts w:ascii="Times New Roman"/>
                <w:b w:val="false"/>
                <w:i w:val="false"/>
                <w:color w:val="000000"/>
                <w:sz w:val="20"/>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pPr>
              <w:spacing w:after="20"/>
              <w:ind w:left="20"/>
              <w:jc w:val="both"/>
            </w:pPr>
            <w:r>
              <w:rPr>
                <w:rFonts w:ascii="Times New Roman"/>
                <w:b w:val="false"/>
                <w:i w:val="false"/>
                <w:color w:val="000000"/>
                <w:sz w:val="20"/>
              </w:rPr>
              <w:t>
</w:t>
            </w:r>
            <w:r>
              <w:rPr>
                <w:rFonts w:ascii="Times New Roman"/>
                <w:b w:val="false"/>
                <w:i w:val="false"/>
                <w:color w:val="000000"/>
                <w:sz w:val="20"/>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pPr>
              <w:spacing w:after="20"/>
              <w:ind w:left="20"/>
              <w:jc w:val="both"/>
            </w:pPr>
            <w:r>
              <w:rPr>
                <w:rFonts w:ascii="Times New Roman"/>
                <w:b w:val="false"/>
                <w:i w:val="false"/>
                <w:color w:val="000000"/>
                <w:sz w:val="20"/>
              </w:rPr>
              <w:t>
</w:t>
            </w:r>
            <w:r>
              <w:rPr>
                <w:rFonts w:ascii="Times New Roman"/>
                <w:b w:val="false"/>
                <w:i w:val="false"/>
                <w:color w:val="000000"/>
                <w:sz w:val="20"/>
              </w:rPr>
              <w:t>5)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6)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7)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081"/>
          <w:p>
            <w:pPr>
              <w:spacing w:after="20"/>
              <w:ind w:left="20"/>
              <w:jc w:val="both"/>
            </w:pPr>
            <w:r>
              <w:rPr>
                <w:rFonts w:ascii="Times New Roman"/>
                <w:b w:val="false"/>
                <w:i w:val="false"/>
                <w:color w:val="000000"/>
                <w:sz w:val="20"/>
              </w:rPr>
              <w:t>
Иные требования с учетом особенностей оказания</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государственной услуги, в том числе оказываемой в электронной</w:t>
            </w:r>
          </w:p>
          <w:p>
            <w:pPr>
              <w:spacing w:after="20"/>
              <w:ind w:left="20"/>
              <w:jc w:val="both"/>
            </w:pPr>
            <w:r>
              <w:rPr>
                <w:rFonts w:ascii="Times New Roman"/>
                <w:b w:val="false"/>
                <w:i w:val="false"/>
                <w:color w:val="000000"/>
                <w:sz w:val="20"/>
              </w:rPr>
              <w:t>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082"/>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082"/>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"Изменение сроков</w:t>
            </w:r>
            <w:r>
              <w:br/>
            </w:r>
            <w:r>
              <w:rPr>
                <w:rFonts w:ascii="Times New Roman"/>
                <w:b w:val="false"/>
                <w:i w:val="false"/>
                <w:color w:val="000000"/>
                <w:sz w:val="20"/>
              </w:rPr>
              <w:t>исполнения налогового</w:t>
            </w:r>
            <w:r>
              <w:br/>
            </w:r>
            <w:r>
              <w:rPr>
                <w:rFonts w:ascii="Times New Roman"/>
                <w:b w:val="false"/>
                <w:i w:val="false"/>
                <w:color w:val="000000"/>
                <w:sz w:val="20"/>
              </w:rPr>
              <w:t>обязательства по уплате</w:t>
            </w:r>
            <w:r>
              <w:br/>
            </w:r>
            <w:r>
              <w:rPr>
                <w:rFonts w:ascii="Times New Roman"/>
                <w:b w:val="false"/>
                <w:i w:val="false"/>
                <w:color w:val="000000"/>
                <w:sz w:val="20"/>
              </w:rPr>
              <w:t>налогов и (или) плат"</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 организации</w:t>
            </w:r>
            <w:r>
              <w:br/>
            </w:r>
            <w:r>
              <w:rPr>
                <w:rFonts w:ascii="Times New Roman"/>
                <w:b w:val="false"/>
                <w:i w:val="false"/>
                <w:color w:val="000000"/>
                <w:sz w:val="20"/>
              </w:rPr>
              <w:t>услугополучателя) ________________________ (адрес</w:t>
            </w:r>
            <w:r>
              <w:br/>
            </w:r>
            <w:r>
              <w:rPr>
                <w:rFonts w:ascii="Times New Roman"/>
                <w:b w:val="false"/>
                <w:i w:val="false"/>
                <w:color w:val="000000"/>
                <w:sz w:val="20"/>
              </w:rPr>
              <w:t>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691" w:id="1083"/>
    <w:p>
      <w:pPr>
        <w:spacing w:after="0"/>
        <w:ind w:left="0"/>
        <w:jc w:val="left"/>
      </w:pPr>
      <w:r>
        <w:rPr>
          <w:rFonts w:ascii="Times New Roman"/>
          <w:b/>
          <w:i w:val="false"/>
          <w:color w:val="000000"/>
        </w:rPr>
        <w:t xml:space="preserve"> Расписка об отказе в приеме документов</w:t>
      </w:r>
    </w:p>
    <w:bookmarkEnd w:id="1083"/>
    <w:bookmarkStart w:name="z1692" w:id="1084"/>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"Изменение сроков исполнения налогового обязательства по уплате налогов и (или) плат"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1084"/>
    <w:bookmarkStart w:name="z1693" w:id="1085"/>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085"/>
    <w:bookmarkStart w:name="z1694" w:id="1086"/>
    <w:p>
      <w:pPr>
        <w:spacing w:after="0"/>
        <w:ind w:left="0"/>
        <w:jc w:val="both"/>
      </w:pPr>
      <w:r>
        <w:rPr>
          <w:rFonts w:ascii="Times New Roman"/>
          <w:b w:val="false"/>
          <w:i w:val="false"/>
          <w:color w:val="000000"/>
          <w:sz w:val="28"/>
        </w:rPr>
        <w:t>
      1) __________________________________;</w:t>
      </w:r>
    </w:p>
    <w:bookmarkEnd w:id="1086"/>
    <w:bookmarkStart w:name="z1695" w:id="1087"/>
    <w:p>
      <w:pPr>
        <w:spacing w:after="0"/>
        <w:ind w:left="0"/>
        <w:jc w:val="both"/>
      </w:pPr>
      <w:r>
        <w:rPr>
          <w:rFonts w:ascii="Times New Roman"/>
          <w:b w:val="false"/>
          <w:i w:val="false"/>
          <w:color w:val="000000"/>
          <w:sz w:val="28"/>
        </w:rPr>
        <w:t>
      2) ___________________________________;</w:t>
      </w:r>
    </w:p>
    <w:bookmarkEnd w:id="1087"/>
    <w:bookmarkStart w:name="z1696" w:id="1088"/>
    <w:p>
      <w:pPr>
        <w:spacing w:after="0"/>
        <w:ind w:left="0"/>
        <w:jc w:val="both"/>
      </w:pPr>
      <w:r>
        <w:rPr>
          <w:rFonts w:ascii="Times New Roman"/>
          <w:b w:val="false"/>
          <w:i w:val="false"/>
          <w:color w:val="000000"/>
          <w:sz w:val="28"/>
        </w:rPr>
        <w:t>
      3)______________________________</w:t>
      </w:r>
    </w:p>
    <w:bookmarkEnd w:id="1088"/>
    <w:bookmarkStart w:name="z1697" w:id="1089"/>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bookmarkEnd w:id="1089"/>
    <w:bookmarkStart w:name="z1698" w:id="1090"/>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1090"/>
    <w:bookmarkStart w:name="z1699" w:id="1091"/>
    <w:p>
      <w:pPr>
        <w:spacing w:after="0"/>
        <w:ind w:left="0"/>
        <w:jc w:val="both"/>
      </w:pPr>
      <w:r>
        <w:rPr>
          <w:rFonts w:ascii="Times New Roman"/>
          <w:b w:val="false"/>
          <w:i w:val="false"/>
          <w:color w:val="000000"/>
          <w:sz w:val="28"/>
        </w:rPr>
        <w:t>
      Исполнитель: Ф.И.О (при его наличии)_____________</w:t>
      </w:r>
    </w:p>
    <w:bookmarkEnd w:id="1091"/>
    <w:bookmarkStart w:name="z1700" w:id="1092"/>
    <w:p>
      <w:pPr>
        <w:spacing w:after="0"/>
        <w:ind w:left="0"/>
        <w:jc w:val="both"/>
      </w:pPr>
      <w:r>
        <w:rPr>
          <w:rFonts w:ascii="Times New Roman"/>
          <w:b w:val="false"/>
          <w:i w:val="false"/>
          <w:color w:val="000000"/>
          <w:sz w:val="28"/>
        </w:rPr>
        <w:t>
      Телефон: __________</w:t>
      </w:r>
    </w:p>
    <w:bookmarkEnd w:id="1092"/>
    <w:bookmarkStart w:name="z1701" w:id="1093"/>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093"/>
    <w:bookmarkStart w:name="z1702" w:id="1094"/>
    <w:p>
      <w:pPr>
        <w:spacing w:after="0"/>
        <w:ind w:left="0"/>
        <w:jc w:val="both"/>
      </w:pPr>
      <w:r>
        <w:rPr>
          <w:rFonts w:ascii="Times New Roman"/>
          <w:b w:val="false"/>
          <w:i w:val="false"/>
          <w:color w:val="000000"/>
          <w:sz w:val="28"/>
        </w:rPr>
        <w:t>
       "___" _________ 20__ год</w:t>
      </w:r>
    </w:p>
    <w:bookmarkEnd w:id="10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"Изменение сроков</w:t>
            </w:r>
            <w:r>
              <w:br/>
            </w:r>
            <w:r>
              <w:rPr>
                <w:rFonts w:ascii="Times New Roman"/>
                <w:b w:val="false"/>
                <w:i w:val="false"/>
                <w:color w:val="000000"/>
                <w:sz w:val="20"/>
              </w:rPr>
              <w:t>исполнения налогового</w:t>
            </w:r>
            <w:r>
              <w:br/>
            </w:r>
            <w:r>
              <w:rPr>
                <w:rFonts w:ascii="Times New Roman"/>
                <w:b w:val="false"/>
                <w:i w:val="false"/>
                <w:color w:val="000000"/>
                <w:sz w:val="20"/>
              </w:rPr>
              <w:t>обязательства по уплате</w:t>
            </w:r>
            <w:r>
              <w:br/>
            </w:r>
            <w:r>
              <w:rPr>
                <w:rFonts w:ascii="Times New Roman"/>
                <w:b w:val="false"/>
                <w:i w:val="false"/>
                <w:color w:val="000000"/>
                <w:sz w:val="20"/>
              </w:rPr>
              <w:t>налогов и (или) плат"</w:t>
            </w:r>
          </w:p>
        </w:tc>
      </w:tr>
    </w:tbl>
    <w:bookmarkStart w:name="z1704" w:id="1095"/>
    <w:p>
      <w:pPr>
        <w:spacing w:after="0"/>
        <w:ind w:left="0"/>
        <w:jc w:val="both"/>
      </w:pPr>
      <w:r>
        <w:rPr>
          <w:rFonts w:ascii="Times New Roman"/>
          <w:b w:val="false"/>
          <w:i w:val="false"/>
          <w:color w:val="000000"/>
          <w:sz w:val="28"/>
        </w:rPr>
        <w:t xml:space="preserve">
      </w:t>
      </w:r>
    </w:p>
    <w:bookmarkEnd w:id="1095"/>
    <w:p>
      <w:pPr>
        <w:spacing w:after="0"/>
        <w:ind w:left="0"/>
        <w:jc w:val="both"/>
      </w:pPr>
      <w:r>
        <w:drawing>
          <wp:inline distT="0" distB="0" distL="0" distR="0">
            <wp:extent cx="68326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8326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5" w:id="1096"/>
    <w:p>
      <w:pPr>
        <w:spacing w:after="0"/>
        <w:ind w:left="0"/>
        <w:jc w:val="both"/>
      </w:pPr>
      <w:r>
        <w:rPr>
          <w:rFonts w:ascii="Times New Roman"/>
          <w:b w:val="false"/>
          <w:i w:val="false"/>
          <w:color w:val="000000"/>
          <w:sz w:val="28"/>
        </w:rPr>
        <w:t xml:space="preserve">
      </w:t>
      </w:r>
    </w:p>
    <w:bookmarkEnd w:id="1096"/>
    <w:p>
      <w:pPr>
        <w:spacing w:after="0"/>
        <w:ind w:left="0"/>
        <w:jc w:val="both"/>
      </w:pPr>
      <w:r>
        <w:drawing>
          <wp:inline distT="0" distB="0" distL="0" distR="0">
            <wp:extent cx="69088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9088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708" w:id="1097"/>
    <w:p>
      <w:pPr>
        <w:spacing w:after="0"/>
        <w:ind w:left="0"/>
        <w:jc w:val="left"/>
      </w:pPr>
      <w:r>
        <w:rPr>
          <w:rFonts w:ascii="Times New Roman"/>
          <w:b/>
          <w:i w:val="false"/>
          <w:color w:val="000000"/>
        </w:rPr>
        <w:t xml:space="preserve"> Правила оказания государственной услуги "Прием заявления о ввозе товаров и уплате косвенных налогов"</w:t>
      </w:r>
    </w:p>
    <w:bookmarkEnd w:id="1097"/>
    <w:bookmarkStart w:name="z1709" w:id="1098"/>
    <w:p>
      <w:pPr>
        <w:spacing w:after="0"/>
        <w:ind w:left="0"/>
        <w:jc w:val="left"/>
      </w:pPr>
      <w:r>
        <w:rPr>
          <w:rFonts w:ascii="Times New Roman"/>
          <w:b/>
          <w:i w:val="false"/>
          <w:color w:val="000000"/>
        </w:rPr>
        <w:t xml:space="preserve"> Глава 1. Общие положения</w:t>
      </w:r>
    </w:p>
    <w:bookmarkEnd w:id="1098"/>
    <w:bookmarkStart w:name="z1710" w:id="1099"/>
    <w:p>
      <w:pPr>
        <w:spacing w:after="0"/>
        <w:ind w:left="0"/>
        <w:jc w:val="both"/>
      </w:pPr>
      <w:r>
        <w:rPr>
          <w:rFonts w:ascii="Times New Roman"/>
          <w:b w:val="false"/>
          <w:i w:val="false"/>
          <w:color w:val="000000"/>
          <w:sz w:val="28"/>
        </w:rPr>
        <w:t xml:space="preserve">
      1. Настоящие Правила оказания государственной услуги "Прием заявления о ввозе товаров и уплате косвенных налогов"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"Прием заявления о ввозе товаров и уплате косвенных налогов"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1099"/>
    <w:bookmarkStart w:name="z1711" w:id="1100"/>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100"/>
    <w:bookmarkStart w:name="z1712" w:id="1101"/>
    <w:p>
      <w:pPr>
        <w:spacing w:after="0"/>
        <w:ind w:left="0"/>
        <w:jc w:val="left"/>
      </w:pPr>
      <w:r>
        <w:rPr>
          <w:rFonts w:ascii="Times New Roman"/>
          <w:b/>
          <w:i w:val="false"/>
          <w:color w:val="000000"/>
        </w:rPr>
        <w:t xml:space="preserve"> Глава 2. Порядок оказания государственной услуги</w:t>
      </w:r>
    </w:p>
    <w:bookmarkEnd w:id="1101"/>
    <w:bookmarkStart w:name="z1713" w:id="1102"/>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102"/>
    <w:bookmarkStart w:name="z1714" w:id="1103"/>
    <w:p>
      <w:pPr>
        <w:spacing w:after="0"/>
        <w:ind w:left="0"/>
        <w:jc w:val="both"/>
      </w:pPr>
      <w:r>
        <w:rPr>
          <w:rFonts w:ascii="Times New Roman"/>
          <w:b w:val="false"/>
          <w:i w:val="false"/>
          <w:color w:val="000000"/>
          <w:sz w:val="28"/>
        </w:rPr>
        <w:t>
      1) через услугодателя;</w:t>
      </w:r>
    </w:p>
    <w:bookmarkEnd w:id="1103"/>
    <w:bookmarkStart w:name="z1715" w:id="1104"/>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w:t>
      </w:r>
    </w:p>
    <w:bookmarkEnd w:id="1104"/>
    <w:bookmarkStart w:name="z1716" w:id="1105"/>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1105"/>
    <w:bookmarkStart w:name="z1717" w:id="1106"/>
    <w:p>
      <w:pPr>
        <w:spacing w:after="0"/>
        <w:ind w:left="0"/>
        <w:jc w:val="both"/>
      </w:pPr>
      <w:r>
        <w:rPr>
          <w:rFonts w:ascii="Times New Roman"/>
          <w:b w:val="false"/>
          <w:i w:val="false"/>
          <w:color w:val="000000"/>
          <w:sz w:val="28"/>
        </w:rPr>
        <w:t>
      4) посредством объектов информатизации, веб-приложение "Кабинет налогоплательщика" (www.cabinet.kgd.gov.kz.).</w:t>
      </w:r>
    </w:p>
    <w:bookmarkEnd w:id="1106"/>
    <w:bookmarkStart w:name="z1718" w:id="1107"/>
    <w:p>
      <w:pPr>
        <w:spacing w:after="0"/>
        <w:ind w:left="0"/>
        <w:jc w:val="both"/>
      </w:pPr>
      <w:r>
        <w:rPr>
          <w:rFonts w:ascii="Times New Roman"/>
          <w:b w:val="false"/>
          <w:i w:val="false"/>
          <w:color w:val="000000"/>
          <w:sz w:val="28"/>
        </w:rPr>
        <w:t>
      Перечень основных требований к оказанию государственной услуги "Прием заявления о ввозе товаров и уплате косвенных налогов"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107"/>
    <w:bookmarkStart w:name="z1719" w:id="1108"/>
    <w:p>
      <w:pPr>
        <w:spacing w:after="0"/>
        <w:ind w:left="0"/>
        <w:jc w:val="both"/>
      </w:pPr>
      <w:r>
        <w:rPr>
          <w:rFonts w:ascii="Times New Roman"/>
          <w:b w:val="false"/>
          <w:i w:val="false"/>
          <w:color w:val="000000"/>
          <w:sz w:val="28"/>
        </w:rPr>
        <w:t>
      При представлении услугополучателем документов к услугодателю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 "электронного правительства" (далее – Портал).</w:t>
      </w:r>
    </w:p>
    <w:bookmarkEnd w:id="1108"/>
    <w:bookmarkStart w:name="z1720" w:id="1109"/>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1109"/>
    <w:bookmarkStart w:name="z1721" w:id="1110"/>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110"/>
    <w:bookmarkStart w:name="z1722" w:id="1111"/>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111"/>
    <w:bookmarkStart w:name="z1723" w:id="1112"/>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1112"/>
    <w:bookmarkStart w:name="z1724" w:id="1113"/>
    <w:p>
      <w:pPr>
        <w:spacing w:after="0"/>
        <w:ind w:left="0"/>
        <w:jc w:val="both"/>
      </w:pPr>
      <w:r>
        <w:rPr>
          <w:rFonts w:ascii="Times New Roman"/>
          <w:b w:val="false"/>
          <w:i w:val="false"/>
          <w:color w:val="000000"/>
          <w:sz w:val="28"/>
        </w:rPr>
        <w:t>
      При предоставлении услугополучателем в Государственную корпорацию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bookmarkEnd w:id="1113"/>
    <w:bookmarkStart w:name="z1725" w:id="1114"/>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114"/>
    <w:bookmarkStart w:name="z1726" w:id="1115"/>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115"/>
    <w:bookmarkStart w:name="z1727" w:id="1116"/>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116"/>
    <w:bookmarkStart w:name="z1728" w:id="1117"/>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1117"/>
    <w:bookmarkStart w:name="z1729" w:id="1118"/>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предусмотренных пунктом 8 Перечня согласно приложению 1 к настоящим Правилам, и (или) документов с истекшим сроком действия, услугодатель отказывает в приеме документов.</w:t>
      </w:r>
    </w:p>
    <w:bookmarkEnd w:id="1118"/>
    <w:bookmarkStart w:name="z1730" w:id="1119"/>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 в день приема.</w:t>
      </w:r>
    </w:p>
    <w:bookmarkEnd w:id="1119"/>
    <w:bookmarkStart w:name="z1731" w:id="1120"/>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120"/>
    <w:bookmarkStart w:name="z1732" w:id="1121"/>
    <w:p>
      <w:pPr>
        <w:spacing w:after="0"/>
        <w:ind w:left="0"/>
        <w:jc w:val="both"/>
      </w:pPr>
      <w:r>
        <w:rPr>
          <w:rFonts w:ascii="Times New Roman"/>
          <w:b w:val="false"/>
          <w:i w:val="false"/>
          <w:color w:val="000000"/>
          <w:sz w:val="28"/>
        </w:rPr>
        <w:t>
      При обращении в Государственную корпорацию результат оказания государственной услуги:</w:t>
      </w:r>
    </w:p>
    <w:bookmarkEnd w:id="1121"/>
    <w:bookmarkStart w:name="z1733" w:id="1122"/>
    <w:p>
      <w:pPr>
        <w:spacing w:after="0"/>
        <w:ind w:left="0"/>
        <w:jc w:val="both"/>
      </w:pPr>
      <w:r>
        <w:rPr>
          <w:rFonts w:ascii="Times New Roman"/>
          <w:b w:val="false"/>
          <w:i w:val="false"/>
          <w:color w:val="000000"/>
          <w:sz w:val="28"/>
        </w:rPr>
        <w:t>
      при приеме документов является отметка работника Государственной корпорации на втором экземпляре форм налоговой отчетности;</w:t>
      </w:r>
    </w:p>
    <w:bookmarkEnd w:id="1122"/>
    <w:bookmarkStart w:name="z1734" w:id="1123"/>
    <w:p>
      <w:pPr>
        <w:spacing w:after="0"/>
        <w:ind w:left="0"/>
        <w:jc w:val="both"/>
      </w:pPr>
      <w:r>
        <w:rPr>
          <w:rFonts w:ascii="Times New Roman"/>
          <w:b w:val="false"/>
          <w:i w:val="false"/>
          <w:color w:val="000000"/>
          <w:sz w:val="28"/>
        </w:rPr>
        <w:t>
      при отказе в оказании государственной услуги в случаях и по основаниям, предусмотренных пунктом 9 Перечня согласно приложению 1 к настоящим Правилам, мотивированный ответ об отказе в оказании государственной услуги выдается на бумажном носителе.</w:t>
      </w:r>
    </w:p>
    <w:bookmarkEnd w:id="1123"/>
    <w:bookmarkStart w:name="z1735" w:id="1124"/>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124"/>
    <w:bookmarkStart w:name="z1736" w:id="1125"/>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w:t>
      </w:r>
    </w:p>
    <w:bookmarkEnd w:id="1125"/>
    <w:bookmarkStart w:name="z1737" w:id="1126"/>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126"/>
    <w:bookmarkStart w:name="z1738" w:id="1127"/>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1127"/>
    <w:bookmarkStart w:name="z1739" w:id="1128"/>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128"/>
    <w:bookmarkStart w:name="z1740" w:id="1129"/>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 xml:space="preserve">приказом </w:t>
      </w:r>
      <w:r>
        <w:rPr>
          <w:rFonts w:ascii="Times New Roman"/>
          <w:b w:val="false"/>
          <w:i w:val="false"/>
          <w:color w:val="000000"/>
          <w:sz w:val="28"/>
        </w:rPr>
        <w:t>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129"/>
    <w:bookmarkStart w:name="z1741" w:id="1130"/>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130"/>
    <w:bookmarkStart w:name="z1742" w:id="1131"/>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версия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1131"/>
    <w:bookmarkStart w:name="z1743" w:id="1132"/>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132"/>
    <w:bookmarkStart w:name="z1744" w:id="1133"/>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133"/>
    <w:bookmarkStart w:name="z1745" w:id="1134"/>
    <w:p>
      <w:pPr>
        <w:spacing w:after="0"/>
        <w:ind w:left="0"/>
        <w:jc w:val="both"/>
      </w:pPr>
      <w:r>
        <w:rPr>
          <w:rFonts w:ascii="Times New Roman"/>
          <w:b w:val="false"/>
          <w:i w:val="false"/>
          <w:color w:val="000000"/>
          <w:sz w:val="28"/>
        </w:rPr>
        <w:t>
      на имя руководителя услугодателя;</w:t>
      </w:r>
    </w:p>
    <w:bookmarkEnd w:id="1134"/>
    <w:bookmarkStart w:name="z1746" w:id="1135"/>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135"/>
    <w:bookmarkStart w:name="z1747" w:id="1136"/>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136"/>
    <w:bookmarkStart w:name="z1748" w:id="1137"/>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137"/>
    <w:bookmarkStart w:name="z1749" w:id="1138"/>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138"/>
    <w:bookmarkStart w:name="z1750" w:id="113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139"/>
    <w:bookmarkStart w:name="z1751" w:id="1140"/>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140"/>
    <w:bookmarkStart w:name="z1752" w:id="1141"/>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заявления о ввозе</w:t>
            </w:r>
            <w:r>
              <w:br/>
            </w:r>
            <w:r>
              <w:rPr>
                <w:rFonts w:ascii="Times New Roman"/>
                <w:b w:val="false"/>
                <w:i w:val="false"/>
                <w:color w:val="000000"/>
                <w:sz w:val="20"/>
              </w:rPr>
              <w:t>товаров и уплате косвенных</w:t>
            </w:r>
            <w:r>
              <w:br/>
            </w:r>
            <w:r>
              <w:rPr>
                <w:rFonts w:ascii="Times New Roman"/>
                <w:b w:val="false"/>
                <w:i w:val="false"/>
                <w:color w:val="000000"/>
                <w:sz w:val="20"/>
              </w:rPr>
              <w:t>налогов"</w:t>
            </w:r>
          </w:p>
        </w:tc>
      </w:tr>
    </w:tbl>
    <w:bookmarkStart w:name="z1754" w:id="1142"/>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w:t>
            </w:r>
            <w:r>
              <w:rPr>
                <w:rFonts w:ascii="Times New Roman"/>
                <w:b w:val="false"/>
                <w:i w:val="false"/>
                <w:color w:val="000000"/>
                <w:sz w:val="20"/>
              </w:rPr>
              <w:t xml:space="preserve"> </w:t>
            </w:r>
            <w:r>
              <w:rPr>
                <w:rFonts w:ascii="Times New Roman"/>
                <w:b/>
                <w:i w:val="false"/>
                <w:color w:val="000000"/>
                <w:sz w:val="20"/>
              </w:rPr>
              <w:t>заявления</w:t>
            </w:r>
            <w:r>
              <w:rPr>
                <w:rFonts w:ascii="Times New Roman"/>
                <w:b w:val="false"/>
                <w:i w:val="false"/>
                <w:color w:val="000000"/>
                <w:sz w:val="20"/>
              </w:rPr>
              <w:t xml:space="preserve"> </w:t>
            </w:r>
            <w:r>
              <w:rPr>
                <w:rFonts w:ascii="Times New Roman"/>
                <w:b/>
                <w:i w:val="false"/>
                <w:color w:val="000000"/>
                <w:sz w:val="20"/>
              </w:rPr>
              <w:t>о</w:t>
            </w:r>
            <w:r>
              <w:rPr>
                <w:rFonts w:ascii="Times New Roman"/>
                <w:b w:val="false"/>
                <w:i w:val="false"/>
                <w:color w:val="000000"/>
                <w:sz w:val="20"/>
              </w:rPr>
              <w:t xml:space="preserve"> </w:t>
            </w:r>
            <w:r>
              <w:rPr>
                <w:rFonts w:ascii="Times New Roman"/>
                <w:b/>
                <w:i w:val="false"/>
                <w:color w:val="000000"/>
                <w:sz w:val="20"/>
              </w:rPr>
              <w:t>ввозе</w:t>
            </w:r>
            <w:r>
              <w:rPr>
                <w:rFonts w:ascii="Times New Roman"/>
                <w:b w:val="false"/>
                <w:i w:val="false"/>
                <w:color w:val="000000"/>
                <w:sz w:val="20"/>
              </w:rPr>
              <w:t xml:space="preserve"> </w:t>
            </w:r>
            <w:r>
              <w:rPr>
                <w:rFonts w:ascii="Times New Roman"/>
                <w:b/>
                <w:i w:val="false"/>
                <w:color w:val="000000"/>
                <w:sz w:val="20"/>
              </w:rPr>
              <w:t>товаров</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уплате</w:t>
            </w:r>
            <w:r>
              <w:rPr>
                <w:rFonts w:ascii="Times New Roman"/>
                <w:b w:val="false"/>
                <w:i w:val="false"/>
                <w:color w:val="000000"/>
                <w:sz w:val="20"/>
              </w:rPr>
              <w:t xml:space="preserve"> </w:t>
            </w:r>
            <w:r>
              <w:rPr>
                <w:rFonts w:ascii="Times New Roman"/>
                <w:b/>
                <w:i w:val="false"/>
                <w:color w:val="000000"/>
                <w:sz w:val="20"/>
              </w:rPr>
              <w:t>косвенных</w:t>
            </w:r>
            <w:r>
              <w:rPr>
                <w:rFonts w:ascii="Times New Roman"/>
                <w:b w:val="false"/>
                <w:i w:val="false"/>
                <w:color w:val="000000"/>
                <w:sz w:val="20"/>
              </w:rPr>
              <w:t xml:space="preserve"> </w:t>
            </w:r>
            <w:r>
              <w:rPr>
                <w:rFonts w:ascii="Times New Roman"/>
                <w:b/>
                <w:i w:val="false"/>
                <w:color w:val="000000"/>
                <w:sz w:val="20"/>
              </w:rPr>
              <w:t>налогов"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43"/>
          <w:p>
            <w:pPr>
              <w:spacing w:after="20"/>
              <w:ind w:left="20"/>
              <w:jc w:val="both"/>
            </w:pPr>
            <w:r>
              <w:rPr>
                <w:rFonts w:ascii="Times New Roman"/>
                <w:b w:val="false"/>
                <w:i w:val="false"/>
                <w:color w:val="000000"/>
                <w:sz w:val="20"/>
              </w:rPr>
              <w:t>
1) через услугодателя;</w:t>
            </w:r>
          </w:p>
          <w:bookmarkEnd w:id="1143"/>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посредством веб-портала "электронного правительства" www. egov. kz(далее – портал);</w:t>
            </w:r>
          </w:p>
          <w:p>
            <w:pPr>
              <w:spacing w:after="20"/>
              <w:ind w:left="20"/>
              <w:jc w:val="both"/>
            </w:pPr>
            <w:r>
              <w:rPr>
                <w:rFonts w:ascii="Times New Roman"/>
                <w:b w:val="false"/>
                <w:i w:val="false"/>
                <w:color w:val="000000"/>
                <w:sz w:val="20"/>
              </w:rPr>
              <w:t>
4) посредством объектов информатизации, веб-приложение "Кабинет налогоплательщика" (www. cabinet. 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144"/>
          <w:p>
            <w:pPr>
              <w:spacing w:after="20"/>
              <w:ind w:left="20"/>
              <w:jc w:val="both"/>
            </w:pPr>
            <w:r>
              <w:rPr>
                <w:rFonts w:ascii="Times New Roman"/>
                <w:b w:val="false"/>
                <w:i w:val="false"/>
                <w:color w:val="000000"/>
                <w:sz w:val="20"/>
              </w:rPr>
              <w:t>
1) прием налоговых форм, представленных на бумажном носителе в явочном порядке – в течение 20 (двадцать) минут с момента ее подачи;</w:t>
            </w:r>
          </w:p>
          <w:bookmarkEnd w:id="1144"/>
          <w:p>
            <w:pPr>
              <w:spacing w:after="20"/>
              <w:ind w:left="20"/>
              <w:jc w:val="both"/>
            </w:pPr>
            <w:r>
              <w:rPr>
                <w:rFonts w:ascii="Times New Roman"/>
                <w:b w:val="false"/>
                <w:i w:val="false"/>
                <w:color w:val="000000"/>
                <w:sz w:val="20"/>
              </w:rPr>
              <w:t>
</w:t>
            </w:r>
            <w:r>
              <w:rPr>
                <w:rFonts w:ascii="Times New Roman"/>
                <w:b w:val="false"/>
                <w:i w:val="false"/>
                <w:color w:val="000000"/>
                <w:sz w:val="20"/>
              </w:rPr>
              <w:t>2) прием налоговых форм в электронном виде – не позднее 1 (одного) рабочего дня с момента ее принятия системой приема налоговой отчетности услугодателя;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145"/>
          <w:p>
            <w:pPr>
              <w:spacing w:after="20"/>
              <w:ind w:left="20"/>
              <w:jc w:val="both"/>
            </w:pPr>
            <w:r>
              <w:rPr>
                <w:rFonts w:ascii="Times New Roman"/>
                <w:b w:val="false"/>
                <w:i w:val="false"/>
                <w:color w:val="000000"/>
                <w:sz w:val="20"/>
              </w:rPr>
              <w:t>
1) отметка Госкорпорации о приеме налоговых форм;</w:t>
            </w:r>
          </w:p>
          <w:bookmarkEnd w:id="1145"/>
          <w:p>
            <w:pPr>
              <w:spacing w:after="20"/>
              <w:ind w:left="20"/>
              <w:jc w:val="both"/>
            </w:pPr>
            <w:r>
              <w:rPr>
                <w:rFonts w:ascii="Times New Roman"/>
                <w:b w:val="false"/>
                <w:i w:val="false"/>
                <w:color w:val="000000"/>
                <w:sz w:val="20"/>
              </w:rPr>
              <w:t>
</w:t>
            </w:r>
            <w:r>
              <w:rPr>
                <w:rFonts w:ascii="Times New Roman"/>
                <w:b w:val="false"/>
                <w:i w:val="false"/>
                <w:color w:val="000000"/>
                <w:sz w:val="20"/>
              </w:rPr>
              <w:t>2) отметка времени и даты приема почтовой или иной организации связи о приеме налоговой отчетности;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уведомление/подтверждение о приеме услугодателем налоговой отчетности в электронном виде;</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подтверждение налоговыми органами факта уплаты налога на добавленную стоимость (далее – НДС) по импортированным товарам в заявлении о ввозе товаров и уплате косвенных налогов путем проставления соответствующей отметки;</w:t>
            </w:r>
          </w:p>
          <w:p>
            <w:pPr>
              <w:spacing w:after="20"/>
              <w:ind w:left="20"/>
              <w:jc w:val="both"/>
            </w:pPr>
            <w:r>
              <w:rPr>
                <w:rFonts w:ascii="Times New Roman"/>
                <w:b w:val="false"/>
                <w:i w:val="false"/>
                <w:color w:val="000000"/>
                <w:sz w:val="20"/>
              </w:rPr>
              <w:t>
5) мотивированный ответ услугодателя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146"/>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www. egov. kz;</w:t>
            </w:r>
          </w:p>
          <w:p>
            <w:pPr>
              <w:spacing w:after="20"/>
              <w:ind w:left="20"/>
              <w:jc w:val="both"/>
            </w:pPr>
            <w:r>
              <w:rPr>
                <w:rFonts w:ascii="Times New Roman"/>
                <w:b w:val="false"/>
                <w:i w:val="false"/>
                <w:color w:val="000000"/>
                <w:sz w:val="20"/>
              </w:rPr>
              <w:t>
4) веб-приложения "Кабинет налогоплательщика" www. cabinet. 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147"/>
          <w:p>
            <w:pPr>
              <w:spacing w:after="20"/>
              <w:ind w:left="20"/>
              <w:jc w:val="both"/>
            </w:pPr>
            <w:r>
              <w:rPr>
                <w:rFonts w:ascii="Times New Roman"/>
                <w:b w:val="false"/>
                <w:i w:val="false"/>
                <w:color w:val="000000"/>
                <w:sz w:val="20"/>
              </w:rPr>
              <w:t>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1147"/>
          <w:p>
            <w:pPr>
              <w:spacing w:after="20"/>
              <w:ind w:left="20"/>
              <w:jc w:val="both"/>
            </w:pPr>
            <w:r>
              <w:rPr>
                <w:rFonts w:ascii="Times New Roman"/>
                <w:b w:val="false"/>
                <w:i w:val="false"/>
                <w:color w:val="000000"/>
                <w:sz w:val="20"/>
              </w:rPr>
              <w:t>
</w:t>
            </w:r>
            <w:r>
              <w:rPr>
                <w:rFonts w:ascii="Times New Roman"/>
                <w:b w:val="false"/>
                <w:i w:val="false"/>
                <w:color w:val="000000"/>
                <w:sz w:val="20"/>
              </w:rPr>
              <w:t>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pPr>
              <w:spacing w:after="20"/>
              <w:ind w:left="20"/>
              <w:jc w:val="both"/>
            </w:pPr>
            <w:r>
              <w:rPr>
                <w:rFonts w:ascii="Times New Roman"/>
                <w:b w:val="false"/>
                <w:i w:val="false"/>
                <w:color w:val="000000"/>
                <w:sz w:val="20"/>
              </w:rPr>
              <w:t>
</w:t>
            </w:r>
            <w:r>
              <w:rPr>
                <w:rFonts w:ascii="Times New Roman"/>
                <w:b w:val="false"/>
                <w:i w:val="false"/>
                <w:color w:val="000000"/>
                <w:sz w:val="20"/>
              </w:rPr>
              <w:t>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3) счета-фактуры, оформленные в соответствии с законодательством государства - 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выставление (выписка) счета-фактуры не предусмотрено (не предусмотрена) законодательством государства - 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5) 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 - 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6) договоры (контракты) комиссии или поручения (в случаях их заключения);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pPr>
              <w:spacing w:after="20"/>
              <w:ind w:left="20"/>
              <w:jc w:val="both"/>
            </w:pPr>
            <w:r>
              <w:rPr>
                <w:rFonts w:ascii="Times New Roman"/>
                <w:b w:val="false"/>
                <w:i w:val="false"/>
                <w:color w:val="000000"/>
                <w:sz w:val="20"/>
              </w:rPr>
              <w:t>
</w:t>
            </w:r>
            <w:r>
              <w:rPr>
                <w:rFonts w:ascii="Times New Roman"/>
                <w:b w:val="false"/>
                <w:i w:val="false"/>
                <w:color w:val="000000"/>
                <w:sz w:val="20"/>
              </w:rPr>
              <w:t>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3) счета-фактуры, оформленные в соответствии с законодательством государства - 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выставление (выписка) счета-фактуры не предусмотрено (не предусмотрена) законодательством государства - 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5) 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 - 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6) договоры (контракты) комиссии или поручения (в случаях их заключения);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заявления о ввозе товаров и уплате косвенных налогов только в электронной форме документы, указанные в подпунктах 1) - 7) части второй настоящего пункта, не представляются;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по форме, согласно приложению 3 к настоящим Правилам.</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148"/>
          <w:p>
            <w:pPr>
              <w:spacing w:after="20"/>
              <w:ind w:left="20"/>
              <w:jc w:val="both"/>
            </w:pPr>
            <w:r>
              <w:rPr>
                <w:rFonts w:ascii="Times New Roman"/>
                <w:b w:val="false"/>
                <w:i w:val="false"/>
                <w:color w:val="000000"/>
                <w:sz w:val="20"/>
              </w:rPr>
              <w:t>
Мотивированный отказ в подтверждении факта уплаты налога на добавленную стоимость по импортированным товарам осуществляется в случаях:</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непредставления документов, предусмотренных пунктом 2 </w:t>
            </w:r>
            <w:r>
              <w:rPr>
                <w:rFonts w:ascii="Times New Roman"/>
                <w:b w:val="false"/>
                <w:i w:val="false"/>
                <w:color w:val="000000"/>
                <w:sz w:val="20"/>
              </w:rPr>
              <w:t>статьи 456</w:t>
            </w:r>
            <w:r>
              <w:rPr>
                <w:rFonts w:ascii="Times New Roman"/>
                <w:b w:val="false"/>
                <w:i w:val="false"/>
                <w:color w:val="000000"/>
                <w:sz w:val="20"/>
              </w:rPr>
              <w:t xml:space="preserve"> Кодекса Республики Казахстан "О налогах и других обязательных платежах в бюджет" (Налоговый кодекс);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установления несоответствия сведений, указанных в Заявлении, сведениям, содержащимся в представленных налогоплательщиком документах, предусмотренных пунктом 2 </w:t>
            </w:r>
            <w:r>
              <w:rPr>
                <w:rFonts w:ascii="Times New Roman"/>
                <w:b w:val="false"/>
                <w:i w:val="false"/>
                <w:color w:val="000000"/>
                <w:sz w:val="20"/>
              </w:rPr>
              <w:t>статьи 456</w:t>
            </w:r>
            <w:r>
              <w:rPr>
                <w:rFonts w:ascii="Times New Roman"/>
                <w:b w:val="false"/>
                <w:i w:val="false"/>
                <w:color w:val="000000"/>
                <w:sz w:val="20"/>
              </w:rPr>
              <w:t xml:space="preserve"> Налогового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несоответствия данных, указанных в Заявлении, представленном на бумажном носителе, данным Заявления, представленном в электронной форме, заверенной электронной цифровой подписью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несоответствия заполнения Заявления Правилам заполнения и представления налоговой отчетности "Заявление о ввозе товаров и уплате косвенных налогов (форма 328.00)", утвержденным </w:t>
            </w:r>
            <w:r>
              <w:rPr>
                <w:rFonts w:ascii="Times New Roman"/>
                <w:b w:val="false"/>
                <w:i w:val="false"/>
                <w:color w:val="000000"/>
                <w:sz w:val="20"/>
              </w:rPr>
              <w:t>приказом</w:t>
            </w:r>
            <w:r>
              <w:rPr>
                <w:rFonts w:ascii="Times New Roman"/>
                <w:b w:val="false"/>
                <w:i w:val="false"/>
                <w:color w:val="000000"/>
                <w:sz w:val="20"/>
              </w:rPr>
              <w:t xml:space="preserve"> Первого заместителя Премьер-Министра Республики Казахстан – Министра финансов Республики Казахстан от 20 января 2020 года № 39 "Об утверждении форм налоговой отчетности и правил их составления" (зарегистрирован в Реестре государственной регистрации нормативных правовых актов под № 19897);</w:t>
            </w:r>
          </w:p>
          <w:p>
            <w:pPr>
              <w:spacing w:after="20"/>
              <w:ind w:left="20"/>
              <w:jc w:val="both"/>
            </w:pPr>
            <w:r>
              <w:rPr>
                <w:rFonts w:ascii="Times New Roman"/>
                <w:b w:val="false"/>
                <w:i w:val="false"/>
                <w:color w:val="000000"/>
                <w:sz w:val="20"/>
              </w:rPr>
              <w:t>
</w:t>
            </w:r>
            <w:r>
              <w:rPr>
                <w:rFonts w:ascii="Times New Roman"/>
                <w:b w:val="false"/>
                <w:i w:val="false"/>
                <w:color w:val="000000"/>
                <w:sz w:val="20"/>
              </w:rPr>
              <w:t>5) занижения размера облагаемого импорта и (или) сумм косвенных налогов по импортированным товарам, в связи с которым осуществляется корректировка размера облагаемого импорта;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6) неуплаты, а также уплаты не в полном объеме исчисленных сумм косвенных налогов, указанных в Заявлении;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9)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149"/>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149"/>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заявления о ввозе</w:t>
            </w:r>
            <w:r>
              <w:br/>
            </w:r>
            <w:r>
              <w:rPr>
                <w:rFonts w:ascii="Times New Roman"/>
                <w:b w:val="false"/>
                <w:i w:val="false"/>
                <w:color w:val="000000"/>
                <w:sz w:val="20"/>
              </w:rPr>
              <w:t>товаров и уплате</w:t>
            </w:r>
            <w:r>
              <w:br/>
            </w:r>
            <w:r>
              <w:rPr>
                <w:rFonts w:ascii="Times New Roman"/>
                <w:b w:val="false"/>
                <w:i w:val="false"/>
                <w:color w:val="000000"/>
                <w:sz w:val="20"/>
              </w:rPr>
              <w:t>косвенных налогов"</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 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26" w:id="1150"/>
    <w:p>
      <w:pPr>
        <w:spacing w:after="0"/>
        <w:ind w:left="0"/>
        <w:jc w:val="left"/>
      </w:pPr>
      <w:r>
        <w:rPr>
          <w:rFonts w:ascii="Times New Roman"/>
          <w:b/>
          <w:i w:val="false"/>
          <w:color w:val="000000"/>
        </w:rPr>
        <w:t xml:space="preserve"> Расписка об отказе в приеме документов</w:t>
      </w:r>
    </w:p>
    <w:bookmarkEnd w:id="1150"/>
    <w:bookmarkStart w:name="z1827" w:id="1151"/>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"Прием заявления о ввозе товаров и уплате косвенных налогов"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1151"/>
    <w:bookmarkStart w:name="z1828" w:id="1152"/>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152"/>
    <w:bookmarkStart w:name="z1829" w:id="1153"/>
    <w:p>
      <w:pPr>
        <w:spacing w:after="0"/>
        <w:ind w:left="0"/>
        <w:jc w:val="both"/>
      </w:pPr>
      <w:r>
        <w:rPr>
          <w:rFonts w:ascii="Times New Roman"/>
          <w:b w:val="false"/>
          <w:i w:val="false"/>
          <w:color w:val="000000"/>
          <w:sz w:val="28"/>
        </w:rPr>
        <w:t>
      1) __________________________________;</w:t>
      </w:r>
    </w:p>
    <w:bookmarkEnd w:id="1153"/>
    <w:bookmarkStart w:name="z1830" w:id="1154"/>
    <w:p>
      <w:pPr>
        <w:spacing w:after="0"/>
        <w:ind w:left="0"/>
        <w:jc w:val="both"/>
      </w:pPr>
      <w:r>
        <w:rPr>
          <w:rFonts w:ascii="Times New Roman"/>
          <w:b w:val="false"/>
          <w:i w:val="false"/>
          <w:color w:val="000000"/>
          <w:sz w:val="28"/>
        </w:rPr>
        <w:t>
      2) ___________________________________;</w:t>
      </w:r>
    </w:p>
    <w:bookmarkEnd w:id="1154"/>
    <w:bookmarkStart w:name="z1831" w:id="1155"/>
    <w:p>
      <w:pPr>
        <w:spacing w:after="0"/>
        <w:ind w:left="0"/>
        <w:jc w:val="both"/>
      </w:pPr>
      <w:r>
        <w:rPr>
          <w:rFonts w:ascii="Times New Roman"/>
          <w:b w:val="false"/>
          <w:i w:val="false"/>
          <w:color w:val="000000"/>
          <w:sz w:val="28"/>
        </w:rPr>
        <w:t>
      3)______________________________</w:t>
      </w:r>
    </w:p>
    <w:bookmarkEnd w:id="1155"/>
    <w:bookmarkStart w:name="z1832" w:id="1156"/>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1156"/>
    <w:bookmarkStart w:name="z1833" w:id="1157"/>
    <w:p>
      <w:pPr>
        <w:spacing w:after="0"/>
        <w:ind w:left="0"/>
        <w:jc w:val="both"/>
      </w:pPr>
      <w:r>
        <w:rPr>
          <w:rFonts w:ascii="Times New Roman"/>
          <w:b w:val="false"/>
          <w:i w:val="false"/>
          <w:color w:val="000000"/>
          <w:sz w:val="28"/>
        </w:rPr>
        <w:t>
      Исполнитель: Ф.И.О (при его наличии)_____________</w:t>
      </w:r>
    </w:p>
    <w:bookmarkEnd w:id="1157"/>
    <w:bookmarkStart w:name="z1834" w:id="1158"/>
    <w:p>
      <w:pPr>
        <w:spacing w:after="0"/>
        <w:ind w:left="0"/>
        <w:jc w:val="both"/>
      </w:pPr>
      <w:r>
        <w:rPr>
          <w:rFonts w:ascii="Times New Roman"/>
          <w:b w:val="false"/>
          <w:i w:val="false"/>
          <w:color w:val="000000"/>
          <w:sz w:val="28"/>
        </w:rPr>
        <w:t>
      Телефон: __________</w:t>
      </w:r>
    </w:p>
    <w:bookmarkEnd w:id="1158"/>
    <w:bookmarkStart w:name="z1835" w:id="1159"/>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159"/>
    <w:bookmarkStart w:name="z1836" w:id="1160"/>
    <w:p>
      <w:pPr>
        <w:spacing w:after="0"/>
        <w:ind w:left="0"/>
        <w:jc w:val="both"/>
      </w:pPr>
      <w:r>
        <w:rPr>
          <w:rFonts w:ascii="Times New Roman"/>
          <w:b w:val="false"/>
          <w:i w:val="false"/>
          <w:color w:val="000000"/>
          <w:sz w:val="28"/>
        </w:rPr>
        <w:t>
      "___" _________ 20__ год</w:t>
      </w:r>
    </w:p>
    <w:bookmarkEnd w:id="1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заявления о ввозе</w:t>
            </w:r>
            <w:r>
              <w:br/>
            </w:r>
            <w:r>
              <w:rPr>
                <w:rFonts w:ascii="Times New Roman"/>
                <w:b w:val="false"/>
                <w:i w:val="false"/>
                <w:color w:val="000000"/>
                <w:sz w:val="20"/>
              </w:rPr>
              <w:t>товаров и уплате косвенных</w:t>
            </w:r>
            <w:r>
              <w:br/>
            </w:r>
            <w:r>
              <w:rPr>
                <w:rFonts w:ascii="Times New Roman"/>
                <w:b w:val="false"/>
                <w:i w:val="false"/>
                <w:color w:val="000000"/>
                <w:sz w:val="20"/>
              </w:rPr>
              <w:t>налогов"</w:t>
            </w:r>
          </w:p>
        </w:tc>
      </w:tr>
    </w:tbl>
    <w:bookmarkStart w:name="z1838" w:id="1161"/>
    <w:p>
      <w:pPr>
        <w:spacing w:after="0"/>
        <w:ind w:left="0"/>
        <w:jc w:val="left"/>
      </w:pPr>
      <w:r>
        <w:rPr>
          <w:rFonts w:ascii="Times New Roman"/>
          <w:b/>
          <w:i w:val="false"/>
          <w:color w:val="000000"/>
        </w:rPr>
        <w:t xml:space="preserve"> Заявление о ввозе товаров и уплате косвенных налогов</w:t>
      </w:r>
    </w:p>
    <w:bookmarkEnd w:id="1161"/>
    <w:bookmarkStart w:name="z1839" w:id="1162"/>
    <w:p>
      <w:pPr>
        <w:spacing w:after="0"/>
        <w:ind w:left="0"/>
        <w:jc w:val="both"/>
      </w:pPr>
      <w:r>
        <w:rPr>
          <w:rFonts w:ascii="Times New Roman"/>
          <w:b w:val="false"/>
          <w:i w:val="false"/>
          <w:color w:val="000000"/>
          <w:sz w:val="28"/>
        </w:rPr>
        <w:t xml:space="preserve">
      </w:t>
      </w:r>
    </w:p>
    <w:bookmarkEnd w:id="1162"/>
    <w:p>
      <w:pPr>
        <w:spacing w:after="0"/>
        <w:ind w:left="0"/>
        <w:jc w:val="both"/>
      </w:pPr>
      <w:r>
        <w:drawing>
          <wp:inline distT="0" distB="0" distL="0" distR="0">
            <wp:extent cx="39497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9497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Продавец</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Покупатель</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163"/>
          <w:p>
            <w:pPr>
              <w:spacing w:after="20"/>
              <w:ind w:left="20"/>
              <w:jc w:val="both"/>
            </w:pPr>
            <w:r>
              <w:rPr>
                <w:rFonts w:ascii="Times New Roman"/>
                <w:b w:val="false"/>
                <w:i w:val="false"/>
                <w:color w:val="000000"/>
                <w:sz w:val="20"/>
              </w:rPr>
              <w:t>
Идентификационный код (номер) налогоплательщика</w:t>
            </w:r>
          </w:p>
          <w:bookmarkEnd w:id="116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473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4732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164"/>
          <w:p>
            <w:pPr>
              <w:spacing w:after="20"/>
              <w:ind w:left="20"/>
              <w:jc w:val="both"/>
            </w:pPr>
            <w:r>
              <w:rPr>
                <w:rFonts w:ascii="Times New Roman"/>
                <w:b w:val="false"/>
                <w:i w:val="false"/>
                <w:color w:val="000000"/>
                <w:sz w:val="20"/>
              </w:rPr>
              <w:t>
Идентификационный код (номер) налогоплательщика</w:t>
            </w:r>
          </w:p>
          <w:bookmarkEnd w:id="1164"/>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473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4732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_____________________________________</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__________________________________________</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фамилия, имя, отчество (при его наличии) индивидуального предпринимателя или (наименование организации, фамилия, имя, отчество (при его наличии) индивидуального предпринимателя) физического лица, не являющегося индивидуальным предпринимателем)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____________________________________</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_________________________________________</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место нахождения (жительства)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место нахождения (жительства)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договора (контракта) ______ Дата договора (контракта) __________ 20___года № спецификации _______, _______ дата спецификации ____, ____</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165"/>
          <w:p>
            <w:pPr>
              <w:spacing w:after="20"/>
              <w:ind w:left="20"/>
              <w:jc w:val="both"/>
            </w:pPr>
            <w:r>
              <w:rPr>
                <w:rFonts w:ascii="Times New Roman"/>
                <w:b w:val="false"/>
                <w:i w:val="false"/>
                <w:color w:val="000000"/>
                <w:sz w:val="20"/>
              </w:rPr>
              <w:t>
06 _______________________________________________________________________________________</w:t>
            </w:r>
          </w:p>
          <w:bookmarkEnd w:id="1165"/>
          <w:p>
            <w:pPr>
              <w:spacing w:after="20"/>
              <w:ind w:left="20"/>
              <w:jc w:val="both"/>
            </w:pPr>
            <w:r>
              <w:rPr>
                <w:rFonts w:ascii="Times New Roman"/>
                <w:b w:val="false"/>
                <w:i w:val="false"/>
                <w:color w:val="000000"/>
                <w:sz w:val="20"/>
              </w:rPr>
              <w:t>
(наименование организации (фамилия, имя, отчество (при его наличии) индивидуального предпринимателя) код страны, место нахождения (жительства)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166"/>
          <w:p>
            <w:pPr>
              <w:spacing w:after="20"/>
              <w:ind w:left="20"/>
              <w:jc w:val="both"/>
            </w:pPr>
            <w:r>
              <w:rPr>
                <w:rFonts w:ascii="Times New Roman"/>
                <w:b w:val="false"/>
                <w:i w:val="false"/>
                <w:color w:val="000000"/>
                <w:sz w:val="20"/>
              </w:rPr>
              <w:t xml:space="preserve">
 07 № договора (контракта) ______ Дата договора (контракта) __________ 20___года № спецификации _______, _______ дата спецификации ____, ____ (в случае заключения договора лизинга в ячейке </w:t>
            </w:r>
          </w:p>
          <w:bookmarkEnd w:id="116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указывается отметка Х, в случае заключения договора переработки давальческого сырья в ячейке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указывается отметка Х, в случае заключения договора о приобретении товара у физического лица, не являющегося индивидуальным предпринимателем, в ячейке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указывается отметка Х)</w:t>
            </w: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ТН ВЭД</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товара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товара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(товаросопроводительный) документ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Счет-фактура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на учет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база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налога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Суммы налогов</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(специфические)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адвалорные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51" w:id="1167"/>
    <w:p>
      <w:pPr>
        <w:spacing w:after="0"/>
        <w:ind w:left="0"/>
        <w:jc w:val="both"/>
      </w:pPr>
      <w:r>
        <w:rPr>
          <w:rFonts w:ascii="Times New Roman"/>
          <w:b w:val="false"/>
          <w:i w:val="false"/>
          <w:color w:val="000000"/>
          <w:sz w:val="28"/>
        </w:rPr>
        <w:t>
      Достоверность и полноту сведений, приведенных в данном заявлении, подтверждаю</w:t>
      </w:r>
    </w:p>
    <w:bookmarkEnd w:id="1167"/>
    <w:bookmarkStart w:name="z1852" w:id="1168"/>
    <w:p>
      <w:pPr>
        <w:spacing w:after="0"/>
        <w:ind w:left="0"/>
        <w:jc w:val="both"/>
      </w:pPr>
      <w:r>
        <w:rPr>
          <w:rFonts w:ascii="Times New Roman"/>
          <w:b w:val="false"/>
          <w:i w:val="false"/>
          <w:color w:val="000000"/>
          <w:sz w:val="28"/>
        </w:rPr>
        <w:t>
      _________________________________________ ___________________ _____________</w:t>
      </w:r>
    </w:p>
    <w:bookmarkEnd w:id="1168"/>
    <w:bookmarkStart w:name="z1853" w:id="1169"/>
    <w:p>
      <w:pPr>
        <w:spacing w:after="0"/>
        <w:ind w:left="0"/>
        <w:jc w:val="both"/>
      </w:pPr>
      <w:r>
        <w:rPr>
          <w:rFonts w:ascii="Times New Roman"/>
          <w:b w:val="false"/>
          <w:i w:val="false"/>
          <w:color w:val="000000"/>
          <w:sz w:val="28"/>
        </w:rPr>
        <w:t>
      Фамилия, имя, отчество (при его наличии) руководителя организации</w:t>
      </w:r>
    </w:p>
    <w:bookmarkEnd w:id="1169"/>
    <w:bookmarkStart w:name="z1854" w:id="1170"/>
    <w:p>
      <w:pPr>
        <w:spacing w:after="0"/>
        <w:ind w:left="0"/>
        <w:jc w:val="both"/>
      </w:pPr>
      <w:r>
        <w:rPr>
          <w:rFonts w:ascii="Times New Roman"/>
          <w:b w:val="false"/>
          <w:i w:val="false"/>
          <w:color w:val="000000"/>
          <w:sz w:val="28"/>
        </w:rPr>
        <w:t>
      (уполномоченного лица) - покупателя подпись дата (индивидуального</w:t>
      </w:r>
    </w:p>
    <w:bookmarkEnd w:id="1170"/>
    <w:bookmarkStart w:name="z1855" w:id="1171"/>
    <w:p>
      <w:pPr>
        <w:spacing w:after="0"/>
        <w:ind w:left="0"/>
        <w:jc w:val="both"/>
      </w:pPr>
      <w:r>
        <w:rPr>
          <w:rFonts w:ascii="Times New Roman"/>
          <w:b w:val="false"/>
          <w:i w:val="false"/>
          <w:color w:val="000000"/>
          <w:sz w:val="28"/>
        </w:rPr>
        <w:t>
      предпринимателя - покупателя)</w:t>
      </w:r>
    </w:p>
    <w:bookmarkEnd w:id="1171"/>
    <w:bookmarkStart w:name="z1856" w:id="1172"/>
    <w:p>
      <w:pPr>
        <w:spacing w:after="0"/>
        <w:ind w:left="0"/>
        <w:jc w:val="both"/>
      </w:pPr>
      <w:r>
        <w:rPr>
          <w:rFonts w:ascii="Times New Roman"/>
          <w:b w:val="false"/>
          <w:i w:val="false"/>
          <w:color w:val="000000"/>
          <w:sz w:val="28"/>
        </w:rPr>
        <w:t>
      Раздел 2.</w:t>
      </w:r>
    </w:p>
    <w:bookmarkEnd w:id="1172"/>
    <w:bookmarkStart w:name="z1857" w:id="1173"/>
    <w:p>
      <w:pPr>
        <w:spacing w:after="0"/>
        <w:ind w:left="0"/>
        <w:jc w:val="both"/>
      </w:pPr>
      <w:r>
        <w:rPr>
          <w:rFonts w:ascii="Times New Roman"/>
          <w:b w:val="false"/>
          <w:i w:val="false"/>
          <w:color w:val="000000"/>
          <w:sz w:val="28"/>
        </w:rPr>
        <w:t>
      [MISSING IMAGE: , ]</w:t>
      </w:r>
    </w:p>
    <w:bookmarkEnd w:id="1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174"/>
          <w:p>
            <w:pPr>
              <w:spacing w:after="20"/>
              <w:ind w:left="20"/>
              <w:jc w:val="both"/>
            </w:pPr>
            <w:r>
              <w:rPr>
                <w:rFonts w:ascii="Times New Roman"/>
                <w:b w:val="false"/>
                <w:i w:val="false"/>
                <w:color w:val="000000"/>
                <w:sz w:val="20"/>
              </w:rPr>
              <w:t>
Отметка о регистрации заявления при представлении в налоговый орган</w:t>
            </w:r>
          </w:p>
          <w:bookmarkEnd w:id="11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Номер Число Месяц Год</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83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832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175"/>
          <w:p>
            <w:pPr>
              <w:spacing w:after="20"/>
              <w:ind w:left="20"/>
              <w:jc w:val="both"/>
            </w:pPr>
            <w:r>
              <w:rPr>
                <w:rFonts w:ascii="Times New Roman"/>
                <w:b w:val="false"/>
                <w:i w:val="false"/>
                <w:color w:val="000000"/>
                <w:sz w:val="20"/>
              </w:rPr>
              <w:t>
Отметка налогового органа об уплате косвенных налогов (освобождении от налогообложения НДС и (или) акцизов) по месту постановки на учет покупателя производится в течение десяти рабочих дней с даты отметки о регистрации Заявления.</w:t>
            </w:r>
          </w:p>
          <w:bookmarkEnd w:id="1175"/>
          <w:p>
            <w:pPr>
              <w:spacing w:after="20"/>
              <w:ind w:left="20"/>
              <w:jc w:val="both"/>
            </w:pPr>
            <w:r>
              <w:rPr>
                <w:rFonts w:ascii="Times New Roman"/>
                <w:b w:val="false"/>
                <w:i w:val="false"/>
                <w:color w:val="000000"/>
                <w:sz w:val="20"/>
              </w:rPr>
              <w:t>
</w:t>
            </w:r>
            <w:r>
              <w:rPr>
                <w:rFonts w:ascii="Times New Roman"/>
                <w:b w:val="false"/>
                <w:i w:val="false"/>
                <w:color w:val="000000"/>
                <w:sz w:val="20"/>
              </w:rPr>
              <w:t>НДС в сумме ____________ уплачен</w:t>
            </w:r>
          </w:p>
          <w:p>
            <w:pPr>
              <w:spacing w:after="20"/>
              <w:ind w:left="20"/>
              <w:jc w:val="both"/>
            </w:pPr>
            <w:r>
              <w:rPr>
                <w:rFonts w:ascii="Times New Roman"/>
                <w:b w:val="false"/>
                <w:i w:val="false"/>
                <w:color w:val="000000"/>
                <w:sz w:val="20"/>
              </w:rPr>
              <w:t>
</w:t>
            </w:r>
            <w:r>
              <w:rPr>
                <w:rFonts w:ascii="Times New Roman"/>
                <w:b w:val="false"/>
                <w:i w:val="false"/>
                <w:color w:val="000000"/>
                <w:sz w:val="20"/>
              </w:rPr>
              <w:t>Акцизы в сумме ____________ уплачены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 ____________ ________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инспектора должность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дата _____________________________________ 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 Руководитель (заместитель руководителя) подпись дата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 Место печати наименование</w:t>
            </w:r>
          </w:p>
          <w:p>
            <w:pPr>
              <w:spacing w:after="20"/>
              <w:ind w:left="20"/>
              <w:jc w:val="both"/>
            </w:pPr>
            <w:r>
              <w:rPr>
                <w:rFonts w:ascii="Times New Roman"/>
                <w:b w:val="false"/>
                <w:i w:val="false"/>
                <w:color w:val="000000"/>
                <w:sz w:val="20"/>
              </w:rPr>
              <w:t>
налогового органа</w:t>
            </w:r>
          </w:p>
        </w:tc>
      </w:tr>
    </w:tbl>
    <w:bookmarkStart w:name="z1869" w:id="1176"/>
    <w:p>
      <w:pPr>
        <w:spacing w:after="0"/>
        <w:ind w:left="0"/>
        <w:jc w:val="both"/>
      </w:pPr>
      <w:r>
        <w:rPr>
          <w:rFonts w:ascii="Times New Roman"/>
          <w:b w:val="false"/>
          <w:i w:val="false"/>
          <w:color w:val="000000"/>
          <w:sz w:val="28"/>
        </w:rPr>
        <w:t>
      1) В случае установления налоговым органом несоответствия заполненных налогоплательщиком реквизитов заявления требованиям Договора о Евразийском экономическом союзе от 29 мая 2014 года налоговый орган производит отметку об уплате косвенных налогов после устранения выявленных несоответствий налогоплательщиком.</w:t>
      </w:r>
    </w:p>
    <w:bookmarkEnd w:id="1176"/>
    <w:bookmarkStart w:name="z1870" w:id="1177"/>
    <w:p>
      <w:pPr>
        <w:spacing w:after="0"/>
        <w:ind w:left="0"/>
        <w:jc w:val="both"/>
      </w:pPr>
      <w:r>
        <w:rPr>
          <w:rFonts w:ascii="Times New Roman"/>
          <w:b w:val="false"/>
          <w:i w:val="false"/>
          <w:color w:val="000000"/>
          <w:sz w:val="28"/>
        </w:rPr>
        <w:t xml:space="preserve">
      </w:t>
      </w:r>
    </w:p>
    <w:bookmarkEnd w:id="1177"/>
    <w:p>
      <w:pPr>
        <w:spacing w:after="0"/>
        <w:ind w:left="0"/>
        <w:jc w:val="both"/>
      </w:pPr>
      <w:r>
        <w:drawing>
          <wp:inline distT="0" distB="0" distL="0" distR="0">
            <wp:extent cx="37592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7592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1" w:id="1178"/>
    <w:p>
      <w:pPr>
        <w:spacing w:after="0"/>
        <w:ind w:left="0"/>
        <w:jc w:val="both"/>
      </w:pPr>
      <w:r>
        <w:rPr>
          <w:rFonts w:ascii="Times New Roman"/>
          <w:b w:val="false"/>
          <w:i w:val="false"/>
          <w:color w:val="000000"/>
          <w:sz w:val="28"/>
        </w:rPr>
        <w:t>
      Раздел 3.</w:t>
      </w:r>
    </w:p>
    <w:bookmarkEnd w:id="1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Продавец, комитент, доверитель, принципал (нужное подчеркнуть)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Покупатель, комиссионер, поверенный, агент (нужное подчеркнуть)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179"/>
          <w:p>
            <w:pPr>
              <w:spacing w:after="20"/>
              <w:ind w:left="20"/>
              <w:jc w:val="both"/>
            </w:pPr>
            <w:r>
              <w:rPr>
                <w:rFonts w:ascii="Times New Roman"/>
                <w:b w:val="false"/>
                <w:i w:val="false"/>
                <w:color w:val="000000"/>
                <w:sz w:val="20"/>
              </w:rPr>
              <w:t>
Идентификационный код (номер) налогоплательщика</w:t>
            </w:r>
          </w:p>
          <w:bookmarkEnd w:id="1179"/>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498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498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180"/>
          <w:p>
            <w:pPr>
              <w:spacing w:after="20"/>
              <w:ind w:left="20"/>
              <w:jc w:val="both"/>
            </w:pPr>
            <w:r>
              <w:rPr>
                <w:rFonts w:ascii="Times New Roman"/>
                <w:b w:val="false"/>
                <w:i w:val="false"/>
                <w:color w:val="000000"/>
                <w:sz w:val="20"/>
              </w:rPr>
              <w:t>
Идентификационный код (номер) налогоплательщика</w:t>
            </w:r>
          </w:p>
          <w:bookmarkEnd w:id="118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498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498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фамилия, имя, отчество индивидуального предпринимателя)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фамилия, имя, отчество индивидуального предпринимателя)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место нахождения (жительства)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место нахождения (жительства)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договора (контракта) ______Дата договора (контракта) __________ 20___года № спецификации _______, _______ дата спецификации ____, 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181"/>
          <w:p>
            <w:pPr>
              <w:spacing w:after="20"/>
              <w:ind w:left="20"/>
              <w:jc w:val="both"/>
            </w:pPr>
            <w:r>
              <w:rPr>
                <w:rFonts w:ascii="Times New Roman"/>
                <w:b w:val="false"/>
                <w:i w:val="false"/>
                <w:color w:val="000000"/>
                <w:sz w:val="20"/>
              </w:rPr>
              <w:t>
__________________________________________________________ __________________ _____________</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руководителя организации (уполномоченного лица) - покупателя подпись дата</w:t>
            </w:r>
          </w:p>
          <w:p>
            <w:pPr>
              <w:spacing w:after="20"/>
              <w:ind w:left="20"/>
              <w:jc w:val="both"/>
            </w:pPr>
            <w:r>
              <w:rPr>
                <w:rFonts w:ascii="Times New Roman"/>
                <w:b w:val="false"/>
                <w:i w:val="false"/>
                <w:color w:val="000000"/>
                <w:sz w:val="20"/>
              </w:rPr>
              <w:t>
(индивидуального предпринимателя - покупателя)__________________________________________________________________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880" w:id="1182"/>
    <w:p>
      <w:pPr>
        <w:spacing w:after="0"/>
        <w:ind w:left="0"/>
        <w:jc w:val="left"/>
      </w:pPr>
      <w:r>
        <w:rPr>
          <w:rFonts w:ascii="Times New Roman"/>
          <w:b/>
          <w:i w:val="false"/>
          <w:color w:val="000000"/>
        </w:rPr>
        <w:t xml:space="preserve">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bookmarkEnd w:id="1182"/>
    <w:bookmarkStart w:name="z1881" w:id="1183"/>
    <w:p>
      <w:pPr>
        <w:spacing w:after="0"/>
        <w:ind w:left="0"/>
        <w:jc w:val="left"/>
      </w:pPr>
      <w:r>
        <w:rPr>
          <w:rFonts w:ascii="Times New Roman"/>
          <w:b/>
          <w:i w:val="false"/>
          <w:color w:val="000000"/>
        </w:rPr>
        <w:t xml:space="preserve"> Глава 1. Общие положения</w:t>
      </w:r>
    </w:p>
    <w:bookmarkEnd w:id="1183"/>
    <w:bookmarkStart w:name="z1882" w:id="1184"/>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(далее – государственная услуга) Комитетом государственных доходов Министерства финансов Республики Казахстан (далее – услугодатель).</w:t>
      </w:r>
    </w:p>
    <w:bookmarkEnd w:id="1184"/>
    <w:bookmarkStart w:name="z1883" w:id="1185"/>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185"/>
    <w:bookmarkStart w:name="z1884" w:id="1186"/>
    <w:p>
      <w:pPr>
        <w:spacing w:after="0"/>
        <w:ind w:left="0"/>
        <w:jc w:val="left"/>
      </w:pPr>
      <w:r>
        <w:rPr>
          <w:rFonts w:ascii="Times New Roman"/>
          <w:b/>
          <w:i w:val="false"/>
          <w:color w:val="000000"/>
        </w:rPr>
        <w:t xml:space="preserve"> Глава 2. Порядок оказания государственной услуги</w:t>
      </w:r>
    </w:p>
    <w:bookmarkEnd w:id="1186"/>
    <w:bookmarkStart w:name="z1885" w:id="1187"/>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187"/>
    <w:bookmarkStart w:name="z1886" w:id="1188"/>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188"/>
    <w:bookmarkStart w:name="z1887" w:id="1189"/>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189"/>
    <w:bookmarkStart w:name="z1888" w:id="1190"/>
    <w:p>
      <w:pPr>
        <w:spacing w:after="0"/>
        <w:ind w:left="0"/>
        <w:jc w:val="both"/>
      </w:pPr>
      <w:r>
        <w:rPr>
          <w:rFonts w:ascii="Times New Roman"/>
          <w:b w:val="false"/>
          <w:i w:val="false"/>
          <w:color w:val="000000"/>
          <w:sz w:val="28"/>
        </w:rPr>
        <w:t>
      Перечень основных требований к оказанию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190"/>
    <w:bookmarkStart w:name="z1889" w:id="1191"/>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191"/>
    <w:bookmarkStart w:name="z1890" w:id="1192"/>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1192"/>
    <w:bookmarkStart w:name="z1891" w:id="1193"/>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193"/>
    <w:bookmarkStart w:name="z1892" w:id="1194"/>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194"/>
    <w:bookmarkStart w:name="z1893" w:id="1195"/>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1195"/>
    <w:bookmarkStart w:name="z1894" w:id="1196"/>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196"/>
    <w:bookmarkStart w:name="z1895" w:id="1197"/>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197"/>
    <w:bookmarkStart w:name="z1896" w:id="1198"/>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198"/>
    <w:bookmarkStart w:name="z1897" w:id="1199"/>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199"/>
    <w:bookmarkStart w:name="z1898" w:id="1200"/>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200"/>
    <w:bookmarkStart w:name="z1899" w:id="1201"/>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предусмотренных пунктом 8 Перечня согласно приложению 1 к настоящим Правилам, и (или) документов с истекшим сроком действия, услугодатель отказывает в приеме заявления.</w:t>
      </w:r>
    </w:p>
    <w:bookmarkEnd w:id="1201"/>
    <w:bookmarkStart w:name="z1900" w:id="1202"/>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 в срок, не превышающий 20 (двадцати) рабочих дней со дня его поступления, и принимает решение о включении объектов интеллектуальной собственности в таможенный реестр или об отказе во включении объектов интеллектуальной собственности в таможенный реестр.</w:t>
      </w:r>
    </w:p>
    <w:bookmarkEnd w:id="1202"/>
    <w:bookmarkStart w:name="z1901" w:id="1203"/>
    <w:p>
      <w:pPr>
        <w:spacing w:after="0"/>
        <w:ind w:left="0"/>
        <w:jc w:val="both"/>
      </w:pPr>
      <w:r>
        <w:rPr>
          <w:rFonts w:ascii="Times New Roman"/>
          <w:b w:val="false"/>
          <w:i w:val="false"/>
          <w:color w:val="000000"/>
          <w:sz w:val="28"/>
        </w:rPr>
        <w:t xml:space="preserve">
      При рассмотрении документов на включение в таможенный реестр объектов интеллектуальной собственности проверке подлежат все предоставленные заявителем коды товаров товарной номенклатуры внешне экономической деятельности на соответствие международной классификации товаров и услуг (МКТУ), указанной в свидетельствах на товарные знаки. Проверка МКТУ осуществляется на портале https://nclpub.wipo.int. </w:t>
      </w:r>
    </w:p>
    <w:bookmarkEnd w:id="1203"/>
    <w:bookmarkStart w:name="z1902" w:id="1204"/>
    <w:p>
      <w:pPr>
        <w:spacing w:after="0"/>
        <w:ind w:left="0"/>
        <w:jc w:val="both"/>
      </w:pPr>
      <w:r>
        <w:rPr>
          <w:rFonts w:ascii="Times New Roman"/>
          <w:b w:val="false"/>
          <w:i w:val="false"/>
          <w:color w:val="000000"/>
          <w:sz w:val="28"/>
        </w:rPr>
        <w:t xml:space="preserve">
      Решение о включении объектов интеллектуальной собственности в таможенный реестр принимается уполномоченным органом и формируется в информационной системе таможенных органов. </w:t>
      </w:r>
    </w:p>
    <w:bookmarkEnd w:id="1204"/>
    <w:bookmarkStart w:name="z1903" w:id="1205"/>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205"/>
    <w:bookmarkStart w:name="z1904" w:id="1206"/>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206"/>
    <w:bookmarkStart w:name="z1905" w:id="1207"/>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207"/>
    <w:bookmarkStart w:name="z1906" w:id="1208"/>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208"/>
    <w:bookmarkStart w:name="z1907" w:id="1209"/>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209"/>
    <w:bookmarkStart w:name="z1908" w:id="1210"/>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210"/>
    <w:bookmarkStart w:name="z1909" w:id="1211"/>
    <w:p>
      <w:pPr>
        <w:spacing w:after="0"/>
        <w:ind w:left="0"/>
        <w:jc w:val="both"/>
      </w:pPr>
      <w:r>
        <w:rPr>
          <w:rFonts w:ascii="Times New Roman"/>
          <w:b w:val="false"/>
          <w:i w:val="false"/>
          <w:color w:val="000000"/>
          <w:sz w:val="28"/>
        </w:rPr>
        <w:t>
      на имя руководителя услугодателя;</w:t>
      </w:r>
    </w:p>
    <w:bookmarkEnd w:id="1211"/>
    <w:bookmarkStart w:name="z1910" w:id="1212"/>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212"/>
    <w:bookmarkStart w:name="z1911" w:id="1213"/>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213"/>
    <w:bookmarkStart w:name="z1912" w:id="1214"/>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214"/>
    <w:bookmarkStart w:name="z1913" w:id="1215"/>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215"/>
    <w:bookmarkStart w:name="z1914" w:id="121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216"/>
    <w:bookmarkStart w:name="z1915" w:id="1217"/>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217"/>
    <w:bookmarkStart w:name="z1916" w:id="1218"/>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объектов авторских</w:t>
            </w:r>
            <w:r>
              <w:br/>
            </w:r>
            <w:r>
              <w:rPr>
                <w:rFonts w:ascii="Times New Roman"/>
                <w:b w:val="false"/>
                <w:i w:val="false"/>
                <w:color w:val="000000"/>
                <w:sz w:val="20"/>
              </w:rPr>
              <w:t>прав и смежных прав, товарных</w:t>
            </w:r>
            <w:r>
              <w:br/>
            </w:r>
            <w:r>
              <w:rPr>
                <w:rFonts w:ascii="Times New Roman"/>
                <w:b w:val="false"/>
                <w:i w:val="false"/>
                <w:color w:val="000000"/>
                <w:sz w:val="20"/>
              </w:rPr>
              <w:t>знаков, знаков обслуживания</w:t>
            </w:r>
            <w:r>
              <w:br/>
            </w:r>
            <w:r>
              <w:rPr>
                <w:rFonts w:ascii="Times New Roman"/>
                <w:b w:val="false"/>
                <w:i w:val="false"/>
                <w:color w:val="000000"/>
                <w:sz w:val="20"/>
              </w:rPr>
              <w:t>и наименований мест</w:t>
            </w:r>
            <w:r>
              <w:br/>
            </w:r>
            <w:r>
              <w:rPr>
                <w:rFonts w:ascii="Times New Roman"/>
                <w:b w:val="false"/>
                <w:i w:val="false"/>
                <w:color w:val="000000"/>
                <w:sz w:val="20"/>
              </w:rPr>
              <w:t>происхождения товаров в</w:t>
            </w:r>
            <w:r>
              <w:br/>
            </w:r>
            <w:r>
              <w:rPr>
                <w:rFonts w:ascii="Times New Roman"/>
                <w:b w:val="false"/>
                <w:i w:val="false"/>
                <w:color w:val="000000"/>
                <w:sz w:val="20"/>
              </w:rPr>
              <w:t>таможенный реестр объектов</w:t>
            </w:r>
            <w:r>
              <w:br/>
            </w:r>
            <w:r>
              <w:rPr>
                <w:rFonts w:ascii="Times New Roman"/>
                <w:b w:val="false"/>
                <w:i w:val="false"/>
                <w:color w:val="000000"/>
                <w:sz w:val="20"/>
              </w:rPr>
              <w:t>интеллектуальной собственности"</w:t>
            </w:r>
          </w:p>
        </w:tc>
      </w:tr>
    </w:tbl>
    <w:bookmarkStart w:name="z1918" w:id="1219"/>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"Включение</w:t>
            </w:r>
            <w:r>
              <w:rPr>
                <w:rFonts w:ascii="Times New Roman"/>
                <w:b w:val="false"/>
                <w:i w:val="false"/>
                <w:color w:val="000000"/>
                <w:sz w:val="20"/>
              </w:rPr>
              <w:t xml:space="preserve"> </w:t>
            </w:r>
            <w:r>
              <w:rPr>
                <w:rFonts w:ascii="Times New Roman"/>
                <w:b/>
                <w:i w:val="false"/>
                <w:color w:val="000000"/>
                <w:sz w:val="20"/>
              </w:rPr>
              <w:t>объектов</w:t>
            </w:r>
            <w:r>
              <w:rPr>
                <w:rFonts w:ascii="Times New Roman"/>
                <w:b w:val="false"/>
                <w:i w:val="false"/>
                <w:color w:val="000000"/>
                <w:sz w:val="20"/>
              </w:rPr>
              <w:t xml:space="preserve"> </w:t>
            </w:r>
            <w:r>
              <w:rPr>
                <w:rFonts w:ascii="Times New Roman"/>
                <w:b/>
                <w:i w:val="false"/>
                <w:color w:val="000000"/>
                <w:sz w:val="20"/>
              </w:rPr>
              <w:t>авторских</w:t>
            </w:r>
            <w:r>
              <w:rPr>
                <w:rFonts w:ascii="Times New Roman"/>
                <w:b w:val="false"/>
                <w:i w:val="false"/>
                <w:color w:val="000000"/>
                <w:sz w:val="20"/>
              </w:rPr>
              <w:t xml:space="preserve"> </w:t>
            </w:r>
            <w:r>
              <w:rPr>
                <w:rFonts w:ascii="Times New Roman"/>
                <w:b/>
                <w:i w:val="false"/>
                <w:color w:val="000000"/>
                <w:sz w:val="20"/>
              </w:rPr>
              <w:t>прав</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смежных</w:t>
            </w:r>
            <w:r>
              <w:rPr>
                <w:rFonts w:ascii="Times New Roman"/>
                <w:b w:val="false"/>
                <w:i w:val="false"/>
                <w:color w:val="000000"/>
                <w:sz w:val="20"/>
              </w:rPr>
              <w:t xml:space="preserve"> </w:t>
            </w:r>
            <w:r>
              <w:rPr>
                <w:rFonts w:ascii="Times New Roman"/>
                <w:b/>
                <w:i w:val="false"/>
                <w:color w:val="000000"/>
                <w:sz w:val="20"/>
              </w:rPr>
              <w:t>прав,</w:t>
            </w:r>
            <w:r>
              <w:rPr>
                <w:rFonts w:ascii="Times New Roman"/>
                <w:b w:val="false"/>
                <w:i w:val="false"/>
                <w:color w:val="000000"/>
                <w:sz w:val="20"/>
              </w:rPr>
              <w:t xml:space="preserve"> </w:t>
            </w:r>
            <w:r>
              <w:rPr>
                <w:rFonts w:ascii="Times New Roman"/>
                <w:b/>
                <w:i w:val="false"/>
                <w:color w:val="000000"/>
                <w:sz w:val="20"/>
              </w:rPr>
              <w:t>товарных</w:t>
            </w:r>
            <w:r>
              <w:rPr>
                <w:rFonts w:ascii="Times New Roman"/>
                <w:b w:val="false"/>
                <w:i w:val="false"/>
                <w:color w:val="000000"/>
                <w:sz w:val="20"/>
              </w:rPr>
              <w:t xml:space="preserve"> </w:t>
            </w:r>
            <w:r>
              <w:rPr>
                <w:rFonts w:ascii="Times New Roman"/>
                <w:b/>
                <w:i w:val="false"/>
                <w:color w:val="000000"/>
                <w:sz w:val="20"/>
              </w:rPr>
              <w:t>знаков,</w:t>
            </w:r>
            <w:r>
              <w:rPr>
                <w:rFonts w:ascii="Times New Roman"/>
                <w:b w:val="false"/>
                <w:i w:val="false"/>
                <w:color w:val="000000"/>
                <w:sz w:val="20"/>
              </w:rPr>
              <w:t xml:space="preserve"> </w:t>
            </w:r>
            <w:r>
              <w:rPr>
                <w:rFonts w:ascii="Times New Roman"/>
                <w:b/>
                <w:i w:val="false"/>
                <w:color w:val="000000"/>
                <w:sz w:val="20"/>
              </w:rPr>
              <w:t>знаков</w:t>
            </w:r>
            <w:r>
              <w:rPr>
                <w:rFonts w:ascii="Times New Roman"/>
                <w:b w:val="false"/>
                <w:i w:val="false"/>
                <w:color w:val="000000"/>
                <w:sz w:val="20"/>
              </w:rPr>
              <w:t xml:space="preserve"> </w:t>
            </w:r>
            <w:r>
              <w:rPr>
                <w:rFonts w:ascii="Times New Roman"/>
                <w:b/>
                <w:i w:val="false"/>
                <w:color w:val="000000"/>
                <w:sz w:val="20"/>
              </w:rPr>
              <w:t>обслуживания</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наименований</w:t>
            </w:r>
            <w:r>
              <w:rPr>
                <w:rFonts w:ascii="Times New Roman"/>
                <w:b w:val="false"/>
                <w:i w:val="false"/>
                <w:color w:val="000000"/>
                <w:sz w:val="20"/>
              </w:rPr>
              <w:t xml:space="preserve"> </w:t>
            </w:r>
            <w:r>
              <w:rPr>
                <w:rFonts w:ascii="Times New Roman"/>
                <w:b/>
                <w:i w:val="false"/>
                <w:color w:val="000000"/>
                <w:sz w:val="20"/>
              </w:rPr>
              <w:t>мест</w:t>
            </w:r>
            <w:r>
              <w:rPr>
                <w:rFonts w:ascii="Times New Roman"/>
                <w:b w:val="false"/>
                <w:i w:val="false"/>
                <w:color w:val="000000"/>
                <w:sz w:val="20"/>
              </w:rPr>
              <w:t xml:space="preserve"> </w:t>
            </w:r>
            <w:r>
              <w:rPr>
                <w:rFonts w:ascii="Times New Roman"/>
                <w:b/>
                <w:i w:val="false"/>
                <w:color w:val="000000"/>
                <w:sz w:val="20"/>
              </w:rPr>
              <w:t>происхождения</w:t>
            </w:r>
            <w:r>
              <w:rPr>
                <w:rFonts w:ascii="Times New Roman"/>
                <w:b w:val="false"/>
                <w:i w:val="false"/>
                <w:color w:val="000000"/>
                <w:sz w:val="20"/>
              </w:rPr>
              <w:t xml:space="preserve"> </w:t>
            </w:r>
            <w:r>
              <w:rPr>
                <w:rFonts w:ascii="Times New Roman"/>
                <w:b/>
                <w:i w:val="false"/>
                <w:color w:val="000000"/>
                <w:sz w:val="20"/>
              </w:rPr>
              <w:t>товаров</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таможенный</w:t>
            </w:r>
            <w:r>
              <w:rPr>
                <w:rFonts w:ascii="Times New Roman"/>
                <w:b w:val="false"/>
                <w:i w:val="false"/>
                <w:color w:val="000000"/>
                <w:sz w:val="20"/>
              </w:rPr>
              <w:t xml:space="preserve"> </w:t>
            </w:r>
            <w:r>
              <w:rPr>
                <w:rFonts w:ascii="Times New Roman"/>
                <w:b/>
                <w:i w:val="false"/>
                <w:color w:val="000000"/>
                <w:sz w:val="20"/>
              </w:rPr>
              <w:t>реестр</w:t>
            </w:r>
            <w:r>
              <w:rPr>
                <w:rFonts w:ascii="Times New Roman"/>
                <w:b w:val="false"/>
                <w:i w:val="false"/>
                <w:color w:val="000000"/>
                <w:sz w:val="20"/>
              </w:rPr>
              <w:t xml:space="preserve"> </w:t>
            </w:r>
            <w:r>
              <w:rPr>
                <w:rFonts w:ascii="Times New Roman"/>
                <w:b/>
                <w:i w:val="false"/>
                <w:color w:val="000000"/>
                <w:sz w:val="20"/>
              </w:rPr>
              <w:t>объектов</w:t>
            </w:r>
            <w:r>
              <w:rPr>
                <w:rFonts w:ascii="Times New Roman"/>
                <w:b w:val="false"/>
                <w:i w:val="false"/>
                <w:color w:val="000000"/>
                <w:sz w:val="20"/>
              </w:rPr>
              <w:t xml:space="preserve"> </w:t>
            </w:r>
            <w:r>
              <w:rPr>
                <w:rFonts w:ascii="Times New Roman"/>
                <w:b/>
                <w:i w:val="false"/>
                <w:color w:val="000000"/>
                <w:sz w:val="20"/>
              </w:rPr>
              <w:t>интеллектуальной</w:t>
            </w:r>
            <w:r>
              <w:rPr>
                <w:rFonts w:ascii="Times New Roman"/>
                <w:b w:val="false"/>
                <w:i w:val="false"/>
                <w:color w:val="000000"/>
                <w:sz w:val="20"/>
              </w:rPr>
              <w:t xml:space="preserve"> </w:t>
            </w:r>
            <w:r>
              <w:rPr>
                <w:rFonts w:ascii="Times New Roman"/>
                <w:b/>
                <w:i w:val="false"/>
                <w:color w:val="000000"/>
                <w:sz w:val="20"/>
              </w:rPr>
              <w:t>собственности"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220"/>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1220"/>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21"/>
          <w:p>
            <w:pPr>
              <w:spacing w:after="20"/>
              <w:ind w:left="20"/>
              <w:jc w:val="both"/>
            </w:pPr>
            <w:r>
              <w:rPr>
                <w:rFonts w:ascii="Times New Roman"/>
                <w:b w:val="false"/>
                <w:i w:val="false"/>
                <w:color w:val="000000"/>
                <w:sz w:val="20"/>
              </w:rPr>
              <w:t>
С момента сдачи пакета документов услугополучателем услугодателю – 20 (двадцать) рабочих дней.</w:t>
            </w:r>
          </w:p>
          <w:bookmarkEnd w:id="1221"/>
          <w:p>
            <w:pPr>
              <w:spacing w:after="20"/>
              <w:ind w:left="20"/>
              <w:jc w:val="both"/>
            </w:pPr>
            <w:r>
              <w:rPr>
                <w:rFonts w:ascii="Times New Roman"/>
                <w:b w:val="false"/>
                <w:i w:val="false"/>
                <w:color w:val="000000"/>
                <w:sz w:val="20"/>
              </w:rPr>
              <w:t>
В целях проверки достоверности представленных услугополучателем документов и сведений услугодатель вправе запрашивать у третьих лиц, а также у соответствующих государственных органов Республики Казахстан документы и (или) сведения, в этих случаях услугодатель продлевает срок рассмотрения заявления, но не более чем на двадцать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222"/>
          <w:p>
            <w:pPr>
              <w:spacing w:after="20"/>
              <w:ind w:left="20"/>
              <w:jc w:val="both"/>
            </w:pPr>
            <w:r>
              <w:rPr>
                <w:rFonts w:ascii="Times New Roman"/>
                <w:b w:val="false"/>
                <w:i w:val="false"/>
                <w:color w:val="000000"/>
                <w:sz w:val="20"/>
              </w:rPr>
              <w:t>
1) выдача решения о включении объектов авторских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bookmarkEnd w:id="1222"/>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223"/>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1223"/>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224"/>
          <w:p>
            <w:pPr>
              <w:spacing w:after="20"/>
              <w:ind w:left="20"/>
              <w:jc w:val="both"/>
            </w:pPr>
            <w:r>
              <w:rPr>
                <w:rFonts w:ascii="Times New Roman"/>
                <w:b w:val="false"/>
                <w:i w:val="false"/>
                <w:color w:val="000000"/>
                <w:sz w:val="20"/>
              </w:rPr>
              <w:t>
через портал, ИС "Е-окно":</w:t>
            </w:r>
          </w:p>
          <w:bookmarkEnd w:id="1224"/>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подписанного ЭЦП. К заявлению прилагаются документы, подтверждающие заявленные в нем сведения. Заявление не сопровождается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в рамках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К заявлению в электронном виде прилагаются: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1) документы, подтверждающие наличие и принадлежность права интеллектуальной собственности (свидетельство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2) доверенность, выданная правообладателем лицу, представляющему его интересы;</w:t>
            </w:r>
          </w:p>
          <w:p>
            <w:pPr>
              <w:spacing w:after="20"/>
              <w:ind w:left="20"/>
              <w:jc w:val="both"/>
            </w:pPr>
            <w:r>
              <w:rPr>
                <w:rFonts w:ascii="Times New Roman"/>
                <w:b w:val="false"/>
                <w:i w:val="false"/>
                <w:color w:val="000000"/>
                <w:sz w:val="20"/>
              </w:rPr>
              <w:t>
</w:t>
            </w:r>
            <w:r>
              <w:rPr>
                <w:rFonts w:ascii="Times New Roman"/>
                <w:b w:val="false"/>
                <w:i w:val="false"/>
                <w:color w:val="000000"/>
                <w:sz w:val="20"/>
              </w:rPr>
              <w:t>3) 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обязательство правообладателя или иного лица, представляющего интересы правообладателя, о возмещении имущественного вреда декларанту и иным лицам, который может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на объекты интеллектуальной собственности, – в случаях, если будет установлено, что товары не являются товарами с нарушением прав на объекты интеллектуальной собственности;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5) договор страхования ответственности заявителя за причинение вреда другим лицам. 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или иное лицо, представляющее интересы услугополучателя вправе прилагать к заявлению также образцы товаров, содержащих объекты интеллектуальной собственности, и товаров, содержащих признаки нарушения прав на объекты интеллектуальной собственности, позволяющие услугодателю выявлять товары с нарушением прав на объекты интеллектуальной собственности.</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225"/>
          <w:p>
            <w:pPr>
              <w:spacing w:after="20"/>
              <w:ind w:left="20"/>
              <w:jc w:val="both"/>
            </w:pPr>
            <w:r>
              <w:rPr>
                <w:rFonts w:ascii="Times New Roman"/>
                <w:b w:val="false"/>
                <w:i w:val="false"/>
                <w:color w:val="000000"/>
                <w:sz w:val="20"/>
              </w:rPr>
              <w:t>
1) представление услугополучателем неполных или недостоверных сведений, указанных в пункте 8 настоящего Перечня;</w:t>
            </w:r>
          </w:p>
          <w:bookmarkEnd w:id="1225"/>
          <w:p>
            <w:pPr>
              <w:spacing w:after="20"/>
              <w:ind w:left="20"/>
              <w:jc w:val="both"/>
            </w:pPr>
            <w:r>
              <w:rPr>
                <w:rFonts w:ascii="Times New Roman"/>
                <w:b w:val="false"/>
                <w:i w:val="false"/>
                <w:color w:val="000000"/>
                <w:sz w:val="20"/>
              </w:rPr>
              <w:t>
</w:t>
            </w:r>
            <w:r>
              <w:rPr>
                <w:rFonts w:ascii="Times New Roman"/>
                <w:b w:val="false"/>
                <w:i w:val="false"/>
                <w:color w:val="000000"/>
                <w:sz w:val="20"/>
              </w:rPr>
              <w:t>2) непредставление услугополучателем документов, указанных в пункте 8 настоящего Перечня;</w:t>
            </w:r>
          </w:p>
          <w:p>
            <w:pPr>
              <w:spacing w:after="20"/>
              <w:ind w:left="20"/>
              <w:jc w:val="both"/>
            </w:pPr>
            <w:r>
              <w:rPr>
                <w:rFonts w:ascii="Times New Roman"/>
                <w:b w:val="false"/>
                <w:i w:val="false"/>
                <w:color w:val="000000"/>
                <w:sz w:val="20"/>
              </w:rPr>
              <w:t>
</w:t>
            </w:r>
            <w:r>
              <w:rPr>
                <w:rFonts w:ascii="Times New Roman"/>
                <w:b w:val="false"/>
                <w:i w:val="false"/>
                <w:color w:val="000000"/>
                <w:sz w:val="20"/>
              </w:rPr>
              <w:t>3) непредставление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5)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6) отсутствие согласия услугополучателя, предоставляемого в соответствии с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226"/>
          <w:p>
            <w:pPr>
              <w:spacing w:after="20"/>
              <w:ind w:left="20"/>
              <w:jc w:val="both"/>
            </w:pPr>
            <w:r>
              <w:rPr>
                <w:rFonts w:ascii="Times New Roman"/>
                <w:b w:val="false"/>
                <w:i w:val="false"/>
                <w:color w:val="000000"/>
                <w:sz w:val="20"/>
              </w:rPr>
              <w:t>
Иные требования с учетом особенностей оказания</w:t>
            </w:r>
          </w:p>
          <w:bookmarkEnd w:id="1226"/>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государственной услуги, в том числе оказываемой в электронной</w:t>
            </w:r>
          </w:p>
          <w:p>
            <w:pPr>
              <w:spacing w:after="20"/>
              <w:ind w:left="20"/>
              <w:jc w:val="both"/>
            </w:pPr>
            <w:r>
              <w:rPr>
                <w:rFonts w:ascii="Times New Roman"/>
                <w:b w:val="false"/>
                <w:i w:val="false"/>
                <w:color w:val="000000"/>
                <w:sz w:val="20"/>
              </w:rPr>
              <w:t>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227"/>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1227"/>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объектов авторских прав и смежных</w:t>
            </w:r>
            <w:r>
              <w:br/>
            </w:r>
            <w:r>
              <w:rPr>
                <w:rFonts w:ascii="Times New Roman"/>
                <w:b w:val="false"/>
                <w:i w:val="false"/>
                <w:color w:val="000000"/>
                <w:sz w:val="20"/>
              </w:rPr>
              <w:t>прав, товарных знаков, знаков</w:t>
            </w:r>
            <w:r>
              <w:br/>
            </w:r>
            <w:r>
              <w:rPr>
                <w:rFonts w:ascii="Times New Roman"/>
                <w:b w:val="false"/>
                <w:i w:val="false"/>
                <w:color w:val="000000"/>
                <w:sz w:val="20"/>
              </w:rPr>
              <w:t>обслуживания и наименований</w:t>
            </w:r>
            <w:r>
              <w:br/>
            </w:r>
            <w:r>
              <w:rPr>
                <w:rFonts w:ascii="Times New Roman"/>
                <w:b w:val="false"/>
                <w:i w:val="false"/>
                <w:color w:val="000000"/>
                <w:sz w:val="20"/>
              </w:rPr>
              <w:t>мест происхождения товаров</w:t>
            </w:r>
            <w:r>
              <w:br/>
            </w:r>
            <w:r>
              <w:rPr>
                <w:rFonts w:ascii="Times New Roman"/>
                <w:b w:val="false"/>
                <w:i w:val="false"/>
                <w:color w:val="000000"/>
                <w:sz w:val="20"/>
              </w:rPr>
              <w:t>в таможенный реестр объектов</w:t>
            </w:r>
            <w:r>
              <w:br/>
            </w:r>
            <w:r>
              <w:rPr>
                <w:rFonts w:ascii="Times New Roman"/>
                <w:b w:val="false"/>
                <w:i w:val="false"/>
                <w:color w:val="000000"/>
                <w:sz w:val="20"/>
              </w:rPr>
              <w:t>интеллектуальной собственности"</w:t>
            </w:r>
            <w:r>
              <w:br/>
            </w:r>
            <w:r>
              <w:rPr>
                <w:rFonts w:ascii="Times New Roman"/>
                <w:b w:val="false"/>
                <w:i w:val="false"/>
                <w:color w:val="000000"/>
                <w:sz w:val="20"/>
              </w:rPr>
              <w:t>____________________________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юридического/физического лица)</w:t>
            </w:r>
            <w:r>
              <w:br/>
            </w: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946" w:id="1228"/>
    <w:p>
      <w:pPr>
        <w:spacing w:after="0"/>
        <w:ind w:left="0"/>
        <w:jc w:val="left"/>
      </w:pPr>
      <w:r>
        <w:rPr>
          <w:rFonts w:ascii="Times New Roman"/>
          <w:b/>
          <w:i w:val="false"/>
          <w:color w:val="000000"/>
        </w:rPr>
        <w:t xml:space="preserve"> Заявление о защите прав на объекты интеллектуальной собственности</w:t>
      </w:r>
    </w:p>
    <w:bookmarkEnd w:id="1228"/>
    <w:bookmarkStart w:name="z1947" w:id="1229"/>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2</w:t>
      </w:r>
      <w:r>
        <w:rPr>
          <w:rFonts w:ascii="Times New Roman"/>
          <w:b w:val="false"/>
          <w:i w:val="false"/>
          <w:color w:val="000000"/>
          <w:sz w:val="28"/>
        </w:rPr>
        <w:t xml:space="preserve"> стати 461 Кодекса Республики Казахстан "О таможенном регулировании в Республике Казахстан" включить в таможенный реестр объектов интеллектуальной собственности Комитета государственных доходов Министерства финансов Республики Казахстан</w:t>
      </w:r>
    </w:p>
    <w:bookmarkEnd w:id="1229"/>
    <w:bookmarkStart w:name="z1948" w:id="1230"/>
    <w:p>
      <w:pPr>
        <w:spacing w:after="0"/>
        <w:ind w:left="0"/>
        <w:jc w:val="both"/>
      </w:pPr>
      <w:r>
        <w:rPr>
          <w:rFonts w:ascii="Times New Roman"/>
          <w:b w:val="false"/>
          <w:i w:val="false"/>
          <w:color w:val="000000"/>
          <w:sz w:val="28"/>
        </w:rPr>
        <w:t>
       ____________________________________________________________________</w:t>
      </w:r>
    </w:p>
    <w:bookmarkEnd w:id="1230"/>
    <w:bookmarkStart w:name="z1949" w:id="1231"/>
    <w:p>
      <w:pPr>
        <w:spacing w:after="0"/>
        <w:ind w:left="0"/>
        <w:jc w:val="both"/>
      </w:pPr>
      <w:r>
        <w:rPr>
          <w:rFonts w:ascii="Times New Roman"/>
          <w:b w:val="false"/>
          <w:i w:val="false"/>
          <w:color w:val="000000"/>
          <w:sz w:val="28"/>
        </w:rPr>
        <w:t>
      (информация о соответствующих объектах интеллектуальной собственности) сведения о правообладателе: ____________________________________________________________________</w:t>
      </w:r>
    </w:p>
    <w:bookmarkEnd w:id="1231"/>
    <w:bookmarkStart w:name="z1950" w:id="1232"/>
    <w:p>
      <w:pPr>
        <w:spacing w:after="0"/>
        <w:ind w:left="0"/>
        <w:jc w:val="both"/>
      </w:pPr>
      <w:r>
        <w:rPr>
          <w:rFonts w:ascii="Times New Roman"/>
          <w:b w:val="false"/>
          <w:i w:val="false"/>
          <w:color w:val="000000"/>
          <w:sz w:val="28"/>
        </w:rPr>
        <w:t>
      (полное наименование физического/юридического лица, юридический,</w:t>
      </w:r>
    </w:p>
    <w:bookmarkEnd w:id="1232"/>
    <w:bookmarkStart w:name="z1951" w:id="1233"/>
    <w:p>
      <w:pPr>
        <w:spacing w:after="0"/>
        <w:ind w:left="0"/>
        <w:jc w:val="both"/>
      </w:pPr>
      <w:r>
        <w:rPr>
          <w:rFonts w:ascii="Times New Roman"/>
          <w:b w:val="false"/>
          <w:i w:val="false"/>
          <w:color w:val="000000"/>
          <w:sz w:val="28"/>
        </w:rPr>
        <w:t>
      ____________________________________________________________________</w:t>
      </w:r>
    </w:p>
    <w:bookmarkEnd w:id="1233"/>
    <w:bookmarkStart w:name="z1952" w:id="1234"/>
    <w:p>
      <w:pPr>
        <w:spacing w:after="0"/>
        <w:ind w:left="0"/>
        <w:jc w:val="both"/>
      </w:pPr>
      <w:r>
        <w:rPr>
          <w:rFonts w:ascii="Times New Roman"/>
          <w:b w:val="false"/>
          <w:i w:val="false"/>
          <w:color w:val="000000"/>
          <w:sz w:val="28"/>
        </w:rPr>
        <w:t>
      фактический адрес, ИНН/БИН, электронный адрес, веб-сайт, телефон) сведения о представителе: ____________________________________________________________________</w:t>
      </w:r>
    </w:p>
    <w:bookmarkEnd w:id="1234"/>
    <w:bookmarkStart w:name="z1953" w:id="1235"/>
    <w:p>
      <w:pPr>
        <w:spacing w:after="0"/>
        <w:ind w:left="0"/>
        <w:jc w:val="both"/>
      </w:pPr>
      <w:r>
        <w:rPr>
          <w:rFonts w:ascii="Times New Roman"/>
          <w:b w:val="false"/>
          <w:i w:val="false"/>
          <w:color w:val="000000"/>
          <w:sz w:val="28"/>
        </w:rPr>
        <w:t>
      (полное наименование физического/юридического лица,</w:t>
      </w:r>
    </w:p>
    <w:bookmarkEnd w:id="1235"/>
    <w:bookmarkStart w:name="z1954" w:id="1236"/>
    <w:p>
      <w:pPr>
        <w:spacing w:after="0"/>
        <w:ind w:left="0"/>
        <w:jc w:val="both"/>
      </w:pPr>
      <w:r>
        <w:rPr>
          <w:rFonts w:ascii="Times New Roman"/>
          <w:b w:val="false"/>
          <w:i w:val="false"/>
          <w:color w:val="000000"/>
          <w:sz w:val="28"/>
        </w:rPr>
        <w:t>
      ____________________________________________________________________</w:t>
      </w:r>
    </w:p>
    <w:bookmarkEnd w:id="1236"/>
    <w:bookmarkStart w:name="z1955" w:id="1237"/>
    <w:p>
      <w:pPr>
        <w:spacing w:after="0"/>
        <w:ind w:left="0"/>
        <w:jc w:val="both"/>
      </w:pPr>
      <w:r>
        <w:rPr>
          <w:rFonts w:ascii="Times New Roman"/>
          <w:b w:val="false"/>
          <w:i w:val="false"/>
          <w:color w:val="000000"/>
          <w:sz w:val="28"/>
        </w:rPr>
        <w:t>
      юридический, фактический адрес, ИНН/БИН, электронный адрес, веб-сайт, телефон) срок, в течение которого правообладателю потребуется содействие органов государственных доходов в защите его прав с учетом сроков действия прилагаемых к нему документов __________________ на товары, содержащие объекты интеллектуальной собственности,_____________________ (день/месяц/год) новые/бывшие в употреблении, ввозимые/вывозимые в/из Республики Казахстан___________________________________________________________ (нужное подчеркнуть)</w:t>
      </w:r>
    </w:p>
    <w:bookmarkEnd w:id="1237"/>
    <w:bookmarkStart w:name="z1956" w:id="1238"/>
    <w:p>
      <w:pPr>
        <w:spacing w:after="0"/>
        <w:ind w:left="0"/>
        <w:jc w:val="both"/>
      </w:pPr>
      <w:r>
        <w:rPr>
          <w:rFonts w:ascii="Times New Roman"/>
          <w:b w:val="false"/>
          <w:i w:val="false"/>
          <w:color w:val="000000"/>
          <w:sz w:val="28"/>
        </w:rPr>
        <w:t>
      описание товаров, содержащих объекты интеллектуальной собственности с приложением фотографий в формате .jpg, .png___________________________ ____________________________________________________________________.</w:t>
      </w:r>
    </w:p>
    <w:bookmarkEnd w:id="1238"/>
    <w:bookmarkStart w:name="z1957" w:id="1239"/>
    <w:p>
      <w:pPr>
        <w:spacing w:after="0"/>
        <w:ind w:left="0"/>
        <w:jc w:val="both"/>
      </w:pPr>
      <w:r>
        <w:rPr>
          <w:rFonts w:ascii="Times New Roman"/>
          <w:b w:val="false"/>
          <w:i w:val="false"/>
          <w:color w:val="000000"/>
          <w:sz w:val="28"/>
        </w:rPr>
        <w:t>
      Подробные сведения о товарах, позволяющие органам государственных доходов выявить товары с нарушением прав интеллектуальной собственности, описание отличительных признаков с приложением фотографий в формате jpg,png______________________________________________________________.</w:t>
      </w:r>
    </w:p>
    <w:bookmarkEnd w:id="1239"/>
    <w:bookmarkStart w:name="z1958" w:id="1240"/>
    <w:p>
      <w:pPr>
        <w:spacing w:after="0"/>
        <w:ind w:left="0"/>
        <w:jc w:val="both"/>
      </w:pPr>
      <w:r>
        <w:rPr>
          <w:rFonts w:ascii="Times New Roman"/>
          <w:b w:val="false"/>
          <w:i w:val="false"/>
          <w:color w:val="000000"/>
          <w:sz w:val="28"/>
        </w:rPr>
        <w:t>
      Сведения, подтверждающие факты нарушения прав интеллектуальной собственности______________________________________________________ ____________________________________________________________________.</w:t>
      </w:r>
    </w:p>
    <w:bookmarkEnd w:id="1240"/>
    <w:bookmarkStart w:name="z1959" w:id="1241"/>
    <w:p>
      <w:pPr>
        <w:spacing w:after="0"/>
        <w:ind w:left="0"/>
        <w:jc w:val="both"/>
      </w:pPr>
      <w:r>
        <w:rPr>
          <w:rFonts w:ascii="Times New Roman"/>
          <w:b w:val="false"/>
          <w:i w:val="false"/>
          <w:color w:val="000000"/>
          <w:sz w:val="28"/>
        </w:rPr>
        <w:t>
      Лица, которым дано согласие на перемещение товаров, содержащих объекты интеллектуальной собственности (уполномоченные импортеры) _____ ____________________________________________________________________.</w:t>
      </w:r>
    </w:p>
    <w:bookmarkEnd w:id="1241"/>
    <w:bookmarkStart w:name="z1960" w:id="1242"/>
    <w:p>
      <w:pPr>
        <w:spacing w:after="0"/>
        <w:ind w:left="0"/>
        <w:jc w:val="both"/>
      </w:pPr>
      <w:r>
        <w:rPr>
          <w:rFonts w:ascii="Times New Roman"/>
          <w:b w:val="false"/>
          <w:i w:val="false"/>
          <w:color w:val="000000"/>
          <w:sz w:val="28"/>
        </w:rPr>
        <w:t xml:space="preserve">
      (наименование юридического лица, адрес, ИНН/БИН) </w:t>
      </w:r>
    </w:p>
    <w:bookmarkEnd w:id="1242"/>
    <w:bookmarkStart w:name="z1961" w:id="1243"/>
    <w:p>
      <w:pPr>
        <w:spacing w:after="0"/>
        <w:ind w:left="0"/>
        <w:jc w:val="both"/>
      </w:pPr>
      <w:r>
        <w:rPr>
          <w:rFonts w:ascii="Times New Roman"/>
          <w:b w:val="false"/>
          <w:i w:val="false"/>
          <w:color w:val="000000"/>
          <w:sz w:val="28"/>
        </w:rPr>
        <w:t xml:space="preserve">
      Согласие правообладателя или иного лица, представляющее интересы правообладателя, на перемещение товаров, содержащих объекты интеллектуальной собственности, менее или равно ___ штук не требуется. </w:t>
      </w:r>
    </w:p>
    <w:bookmarkEnd w:id="1243"/>
    <w:bookmarkStart w:name="z1962" w:id="1244"/>
    <w:p>
      <w:pPr>
        <w:spacing w:after="0"/>
        <w:ind w:left="0"/>
        <w:jc w:val="both"/>
      </w:pPr>
      <w:r>
        <w:rPr>
          <w:rFonts w:ascii="Times New Roman"/>
          <w:b w:val="false"/>
          <w:i w:val="false"/>
          <w:color w:val="000000"/>
          <w:sz w:val="28"/>
        </w:rPr>
        <w:t>
      К заявлению прилагаем следующие документы:</w:t>
      </w:r>
    </w:p>
    <w:bookmarkEnd w:id="1244"/>
    <w:bookmarkStart w:name="z1963" w:id="1245"/>
    <w:p>
      <w:pPr>
        <w:spacing w:after="0"/>
        <w:ind w:left="0"/>
        <w:jc w:val="both"/>
      </w:pPr>
      <w:r>
        <w:rPr>
          <w:rFonts w:ascii="Times New Roman"/>
          <w:b w:val="false"/>
          <w:i w:val="false"/>
          <w:color w:val="000000"/>
          <w:sz w:val="28"/>
        </w:rPr>
        <w:t>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лицензионный договор, выписка из государственного реестра товарных знаков Республики Казахстан, справка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собственности)_______________________________________________________.</w:t>
      </w:r>
    </w:p>
    <w:bookmarkEnd w:id="1245"/>
    <w:bookmarkStart w:name="z1964" w:id="1246"/>
    <w:p>
      <w:pPr>
        <w:spacing w:after="0"/>
        <w:ind w:left="0"/>
        <w:jc w:val="both"/>
      </w:pPr>
      <w:r>
        <w:rPr>
          <w:rFonts w:ascii="Times New Roman"/>
          <w:b w:val="false"/>
          <w:i w:val="false"/>
          <w:color w:val="000000"/>
          <w:sz w:val="28"/>
        </w:rPr>
        <w:t>
      Доверенность, выданная правообладателем лицу, представляющему его интересы;</w:t>
      </w:r>
    </w:p>
    <w:bookmarkEnd w:id="1246"/>
    <w:bookmarkStart w:name="z1965" w:id="1247"/>
    <w:p>
      <w:pPr>
        <w:spacing w:after="0"/>
        <w:ind w:left="0"/>
        <w:jc w:val="both"/>
      </w:pPr>
      <w:r>
        <w:rPr>
          <w:rFonts w:ascii="Times New Roman"/>
          <w:b w:val="false"/>
          <w:i w:val="false"/>
          <w:color w:val="000000"/>
          <w:sz w:val="28"/>
        </w:rPr>
        <w:t>
      Обязательство заявителя о возмещении вреда декларанту и иным лицам, а также затрат органов государственных доходов, которые могут возникнуть в связи с приостановлением выпуска товаров, содержащих объекты интеллектуальной собственности; договор страхования ответственности заявителя за причинение вреда другим лицам; Образцы товаров (по возможности), содержащих объекты интеллектуальной собственности, и товаров с нарушением прав интеллектуальной собственности, в том числе их изображения в электронном виде ____________________________________________________________________ ____________________________________________________________.</w:t>
      </w:r>
    </w:p>
    <w:bookmarkEnd w:id="1247"/>
    <w:bookmarkStart w:name="z1966" w:id="1248"/>
    <w:p>
      <w:pPr>
        <w:spacing w:after="0"/>
        <w:ind w:left="0"/>
        <w:jc w:val="both"/>
      </w:pPr>
      <w:r>
        <w:rPr>
          <w:rFonts w:ascii="Times New Roman"/>
          <w:b w:val="false"/>
          <w:i w:val="false"/>
          <w:color w:val="000000"/>
          <w:sz w:val="28"/>
        </w:rPr>
        <w:t>
      Электронный носитель (все предоставляемые документы на бумажном носителе продублированы на электронный носитель) ______________________</w:t>
      </w:r>
    </w:p>
    <w:bookmarkEnd w:id="1248"/>
    <w:bookmarkStart w:name="z1967" w:id="1249"/>
    <w:p>
      <w:pPr>
        <w:spacing w:after="0"/>
        <w:ind w:left="0"/>
        <w:jc w:val="both"/>
      </w:pPr>
      <w:r>
        <w:rPr>
          <w:rFonts w:ascii="Times New Roman"/>
          <w:b w:val="false"/>
          <w:i w:val="false"/>
          <w:color w:val="000000"/>
          <w:sz w:val="28"/>
        </w:rPr>
        <w:t>
      ____________________________________________________________________.</w:t>
      </w:r>
    </w:p>
    <w:bookmarkEnd w:id="1249"/>
    <w:bookmarkStart w:name="z1968" w:id="1250"/>
    <w:p>
      <w:pPr>
        <w:spacing w:after="0"/>
        <w:ind w:left="0"/>
        <w:jc w:val="both"/>
      </w:pPr>
      <w:r>
        <w:rPr>
          <w:rFonts w:ascii="Times New Roman"/>
          <w:b w:val="false"/>
          <w:i w:val="false"/>
          <w:color w:val="000000"/>
          <w:sz w:val="28"/>
        </w:rPr>
        <w:t>
      Данные по объектам интеллектуальной собственности на государственном и русском языках с указанием наименования, кодов товаров на уровне первых шести знаков в соответствии с единой Товарной номенклатурой внешнеэкономической деятельности, согласно таблице:</w:t>
      </w:r>
    </w:p>
    <w:bookmarkEnd w:id="1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r>
              <w:rPr>
                <w:rFonts w:ascii="Times New Roman"/>
                <w:b w:val="false"/>
                <w:i w:val="false"/>
                <w:color w:val="000000"/>
                <w:sz w:val="20"/>
              </w:rPr>
              <w:t xml:space="preserve"> </w:t>
            </w:r>
            <w:r>
              <w:rPr>
                <w:rFonts w:ascii="Times New Roman"/>
                <w:b/>
                <w:i w:val="false"/>
                <w:color w:val="000000"/>
                <w:sz w:val="20"/>
              </w:rPr>
              <w:t>(вид,</w:t>
            </w:r>
            <w:r>
              <w:rPr>
                <w:rFonts w:ascii="Times New Roman"/>
                <w:b w:val="false"/>
                <w:i w:val="false"/>
                <w:color w:val="000000"/>
                <w:sz w:val="20"/>
              </w:rPr>
              <w:t xml:space="preserve"> </w:t>
            </w:r>
            <w:r>
              <w:rPr>
                <w:rFonts w:ascii="Times New Roman"/>
                <w:b/>
                <w:i w:val="false"/>
                <w:color w:val="000000"/>
                <w:sz w:val="20"/>
              </w:rPr>
              <w:t>изображение)</w:t>
            </w:r>
            <w:r>
              <w:rPr>
                <w:rFonts w:ascii="Times New Roman"/>
                <w:b w:val="false"/>
                <w:i w:val="false"/>
                <w:color w:val="000000"/>
                <w:sz w:val="20"/>
              </w:rPr>
              <w:t xml:space="preserve"> </w:t>
            </w:r>
            <w:r>
              <w:rPr>
                <w:rFonts w:ascii="Times New Roman"/>
                <w:b/>
                <w:i w:val="false"/>
                <w:color w:val="000000"/>
                <w:sz w:val="20"/>
              </w:rPr>
              <w:t>объекта</w:t>
            </w:r>
            <w:r>
              <w:rPr>
                <w:rFonts w:ascii="Times New Roman"/>
                <w:b w:val="false"/>
                <w:i w:val="false"/>
                <w:color w:val="000000"/>
                <w:sz w:val="20"/>
              </w:rPr>
              <w:t xml:space="preserve"> </w:t>
            </w:r>
            <w:r>
              <w:rPr>
                <w:rFonts w:ascii="Times New Roman"/>
                <w:b/>
                <w:i w:val="false"/>
                <w:color w:val="000000"/>
                <w:sz w:val="20"/>
              </w:rPr>
              <w:t>интеллектуальной</w:t>
            </w:r>
            <w:r>
              <w:rPr>
                <w:rFonts w:ascii="Times New Roman"/>
                <w:b w:val="false"/>
                <w:i w:val="false"/>
                <w:color w:val="000000"/>
                <w:sz w:val="20"/>
              </w:rPr>
              <w:t xml:space="preserve"> </w:t>
            </w:r>
            <w:r>
              <w:rPr>
                <w:rFonts w:ascii="Times New Roman"/>
                <w:b/>
                <w:i w:val="false"/>
                <w:color w:val="000000"/>
                <w:sz w:val="20"/>
              </w:rPr>
              <w:t>собственности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r>
              <w:rPr>
                <w:rFonts w:ascii="Times New Roman"/>
                <w:b w:val="false"/>
                <w:i w:val="false"/>
                <w:color w:val="000000"/>
                <w:sz w:val="20"/>
              </w:rPr>
              <w:t xml:space="preserve"> </w:t>
            </w:r>
            <w:r>
              <w:rPr>
                <w:rFonts w:ascii="Times New Roman"/>
                <w:b/>
                <w:i w:val="false"/>
                <w:color w:val="000000"/>
                <w:sz w:val="20"/>
              </w:rPr>
              <w:t>товаров,</w:t>
            </w:r>
            <w:r>
              <w:rPr>
                <w:rFonts w:ascii="Times New Roman"/>
                <w:b w:val="false"/>
                <w:i w:val="false"/>
                <w:color w:val="000000"/>
                <w:sz w:val="20"/>
              </w:rPr>
              <w:t xml:space="preserve"> </w:t>
            </w:r>
            <w:r>
              <w:rPr>
                <w:rFonts w:ascii="Times New Roman"/>
                <w:b/>
                <w:i w:val="false"/>
                <w:color w:val="000000"/>
                <w:sz w:val="20"/>
              </w:rPr>
              <w:t>класс</w:t>
            </w:r>
            <w:r>
              <w:rPr>
                <w:rFonts w:ascii="Times New Roman"/>
                <w:b w:val="false"/>
                <w:i w:val="false"/>
                <w:color w:val="000000"/>
                <w:sz w:val="20"/>
              </w:rPr>
              <w:t xml:space="preserve"> </w:t>
            </w:r>
            <w:r>
              <w:rPr>
                <w:rFonts w:ascii="Times New Roman"/>
                <w:b/>
                <w:i w:val="false"/>
                <w:color w:val="000000"/>
                <w:sz w:val="20"/>
              </w:rPr>
              <w:t>товаров</w:t>
            </w:r>
            <w:r>
              <w:rPr>
                <w:rFonts w:ascii="Times New Roman"/>
                <w:b w:val="false"/>
                <w:i w:val="false"/>
                <w:color w:val="000000"/>
                <w:sz w:val="20"/>
              </w:rPr>
              <w:t xml:space="preserve"> </w:t>
            </w:r>
            <w:r>
              <w:rPr>
                <w:rFonts w:ascii="Times New Roman"/>
                <w:b/>
                <w:i w:val="false"/>
                <w:color w:val="000000"/>
                <w:sz w:val="20"/>
              </w:rPr>
              <w:t>по</w:t>
            </w:r>
            <w:r>
              <w:rPr>
                <w:rFonts w:ascii="Times New Roman"/>
                <w:b w:val="false"/>
                <w:i w:val="false"/>
                <w:color w:val="000000"/>
                <w:sz w:val="20"/>
              </w:rPr>
              <w:t xml:space="preserve"> </w:t>
            </w:r>
            <w:r>
              <w:rPr>
                <w:rFonts w:ascii="Times New Roman"/>
                <w:b/>
                <w:i w:val="false"/>
                <w:color w:val="000000"/>
                <w:sz w:val="20"/>
              </w:rPr>
              <w:t>МКТУ/</w:t>
            </w:r>
            <w:r>
              <w:rPr>
                <w:rFonts w:ascii="Times New Roman"/>
                <w:b w:val="false"/>
                <w:i w:val="false"/>
                <w:color w:val="000000"/>
                <w:sz w:val="20"/>
              </w:rPr>
              <w:t xml:space="preserve"> </w:t>
            </w:r>
            <w:r>
              <w:rPr>
                <w:rFonts w:ascii="Times New Roman"/>
                <w:b/>
                <w:i w:val="false"/>
                <w:color w:val="000000"/>
                <w:sz w:val="20"/>
              </w:rPr>
              <w:t>код</w:t>
            </w:r>
            <w:r>
              <w:rPr>
                <w:rFonts w:ascii="Times New Roman"/>
                <w:b w:val="false"/>
                <w:i w:val="false"/>
                <w:color w:val="000000"/>
                <w:sz w:val="20"/>
              </w:rPr>
              <w:t xml:space="preserve"> </w:t>
            </w:r>
            <w:r>
              <w:rPr>
                <w:rFonts w:ascii="Times New Roman"/>
                <w:b/>
                <w:i w:val="false"/>
                <w:color w:val="000000"/>
                <w:sz w:val="20"/>
              </w:rPr>
              <w:t>товаров</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уровне</w:t>
            </w:r>
            <w:r>
              <w:rPr>
                <w:rFonts w:ascii="Times New Roman"/>
                <w:b w:val="false"/>
                <w:i w:val="false"/>
                <w:color w:val="000000"/>
                <w:sz w:val="20"/>
              </w:rPr>
              <w:t xml:space="preserve"> </w:t>
            </w:r>
            <w:r>
              <w:rPr>
                <w:rFonts w:ascii="Times New Roman"/>
                <w:b/>
                <w:i w:val="false"/>
                <w:color w:val="000000"/>
                <w:sz w:val="20"/>
              </w:rPr>
              <w:t>первых</w:t>
            </w:r>
            <w:r>
              <w:rPr>
                <w:rFonts w:ascii="Times New Roman"/>
                <w:b w:val="false"/>
                <w:i w:val="false"/>
                <w:color w:val="000000"/>
                <w:sz w:val="20"/>
              </w:rPr>
              <w:t xml:space="preserve"> </w:t>
            </w:r>
            <w:r>
              <w:rPr>
                <w:rFonts w:ascii="Times New Roman"/>
                <w:b/>
                <w:i w:val="false"/>
                <w:color w:val="000000"/>
                <w:sz w:val="20"/>
              </w:rPr>
              <w:t>шести</w:t>
            </w:r>
            <w:r>
              <w:rPr>
                <w:rFonts w:ascii="Times New Roman"/>
                <w:b w:val="false"/>
                <w:i w:val="false"/>
                <w:color w:val="000000"/>
                <w:sz w:val="20"/>
              </w:rPr>
              <w:t xml:space="preserve"> </w:t>
            </w:r>
            <w:r>
              <w:rPr>
                <w:rFonts w:ascii="Times New Roman"/>
                <w:b/>
                <w:i w:val="false"/>
                <w:color w:val="000000"/>
                <w:sz w:val="20"/>
              </w:rPr>
              <w:t>знаков</w:t>
            </w:r>
            <w:r>
              <w:rPr>
                <w:rFonts w:ascii="Times New Roman"/>
                <w:b w:val="false"/>
                <w:i w:val="false"/>
                <w:color w:val="000000"/>
                <w:sz w:val="20"/>
              </w:rPr>
              <w:t xml:space="preserve"> </w:t>
            </w:r>
            <w:r>
              <w:rPr>
                <w:rFonts w:ascii="Times New Roman"/>
                <w:b/>
                <w:i w:val="false"/>
                <w:color w:val="000000"/>
                <w:sz w:val="20"/>
              </w:rPr>
              <w:t>по</w:t>
            </w:r>
            <w:r>
              <w:rPr>
                <w:rFonts w:ascii="Times New Roman"/>
                <w:b w:val="false"/>
                <w:i w:val="false"/>
                <w:color w:val="000000"/>
                <w:sz w:val="20"/>
              </w:rPr>
              <w:t xml:space="preserve"> </w:t>
            </w:r>
            <w:r>
              <w:rPr>
                <w:rFonts w:ascii="Times New Roman"/>
                <w:b/>
                <w:i w:val="false"/>
                <w:color w:val="000000"/>
                <w:sz w:val="20"/>
              </w:rPr>
              <w:t>ТН</w:t>
            </w:r>
            <w:r>
              <w:rPr>
                <w:rFonts w:ascii="Times New Roman"/>
                <w:b w:val="false"/>
                <w:i w:val="false"/>
                <w:color w:val="000000"/>
                <w:sz w:val="20"/>
              </w:rPr>
              <w:t xml:space="preserve"> </w:t>
            </w:r>
            <w:r>
              <w:rPr>
                <w:rFonts w:ascii="Times New Roman"/>
                <w:b/>
                <w:i w:val="false"/>
                <w:color w:val="000000"/>
                <w:sz w:val="20"/>
              </w:rPr>
              <w:t>ВЭД</w:t>
            </w:r>
            <w:r>
              <w:rPr>
                <w:rFonts w:ascii="Times New Roman"/>
                <w:b w:val="false"/>
                <w:i w:val="false"/>
                <w:color w:val="000000"/>
                <w:sz w:val="20"/>
              </w:rPr>
              <w:t xml:space="preserve"> </w:t>
            </w:r>
            <w:r>
              <w:rPr>
                <w:rFonts w:ascii="Times New Roman"/>
                <w:b/>
                <w:i w:val="false"/>
                <w:color w:val="000000"/>
                <w:sz w:val="20"/>
              </w:rPr>
              <w:t>ЕАЭС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Сведения</w:t>
            </w:r>
            <w:r>
              <w:rPr>
                <w:rFonts w:ascii="Times New Roman"/>
                <w:b w:val="false"/>
                <w:i w:val="false"/>
                <w:color w:val="000000"/>
                <w:sz w:val="20"/>
              </w:rPr>
              <w:t xml:space="preserve"> </w:t>
            </w:r>
            <w:r>
              <w:rPr>
                <w:rFonts w:ascii="Times New Roman"/>
                <w:b/>
                <w:i w:val="false"/>
                <w:color w:val="000000"/>
                <w:sz w:val="20"/>
              </w:rPr>
              <w:t>о</w:t>
            </w:r>
            <w:r>
              <w:rPr>
                <w:rFonts w:ascii="Times New Roman"/>
                <w:b w:val="false"/>
                <w:i w:val="false"/>
                <w:color w:val="000000"/>
                <w:sz w:val="20"/>
              </w:rPr>
              <w:t xml:space="preserve"> </w:t>
            </w:r>
            <w:r>
              <w:rPr>
                <w:rFonts w:ascii="Times New Roman"/>
                <w:b/>
                <w:i w:val="false"/>
                <w:color w:val="000000"/>
                <w:sz w:val="20"/>
              </w:rPr>
              <w:t>правообладателе,</w:t>
            </w:r>
            <w:r>
              <w:rPr>
                <w:rFonts w:ascii="Times New Roman"/>
                <w:b w:val="false"/>
                <w:i w:val="false"/>
                <w:color w:val="000000"/>
                <w:sz w:val="20"/>
              </w:rPr>
              <w:t xml:space="preserve"> </w:t>
            </w:r>
            <w:r>
              <w:rPr>
                <w:rFonts w:ascii="Times New Roman"/>
                <w:b/>
                <w:i w:val="false"/>
                <w:color w:val="000000"/>
                <w:sz w:val="20"/>
              </w:rPr>
              <w:t>адрес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Название,</w:t>
            </w:r>
            <w:r>
              <w:rPr>
                <w:rFonts w:ascii="Times New Roman"/>
                <w:b w:val="false"/>
                <w:i w:val="false"/>
                <w:color w:val="000000"/>
                <w:sz w:val="20"/>
              </w:rPr>
              <w:t xml:space="preserve"> </w:t>
            </w:r>
            <w:r>
              <w:rPr>
                <w:rFonts w:ascii="Times New Roman"/>
                <w:b/>
                <w:i w:val="false"/>
                <w:color w:val="000000"/>
                <w:sz w:val="20"/>
              </w:rPr>
              <w:t>номер</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дата</w:t>
            </w:r>
            <w:r>
              <w:rPr>
                <w:rFonts w:ascii="Times New Roman"/>
                <w:b w:val="false"/>
                <w:i w:val="false"/>
                <w:color w:val="000000"/>
                <w:sz w:val="20"/>
              </w:rPr>
              <w:t xml:space="preserve"> </w:t>
            </w:r>
            <w:r>
              <w:rPr>
                <w:rFonts w:ascii="Times New Roman"/>
                <w:b/>
                <w:i w:val="false"/>
                <w:color w:val="000000"/>
                <w:sz w:val="20"/>
              </w:rPr>
              <w:t>охранного</w:t>
            </w:r>
            <w:r>
              <w:rPr>
                <w:rFonts w:ascii="Times New Roman"/>
                <w:b w:val="false"/>
                <w:i w:val="false"/>
                <w:color w:val="000000"/>
                <w:sz w:val="20"/>
              </w:rPr>
              <w:t xml:space="preserve"> </w:t>
            </w:r>
            <w:r>
              <w:rPr>
                <w:rFonts w:ascii="Times New Roman"/>
                <w:b/>
                <w:i w:val="false"/>
                <w:color w:val="000000"/>
                <w:sz w:val="20"/>
              </w:rPr>
              <w:t>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w:t>
            </w:r>
            <w:r>
              <w:rPr>
                <w:rFonts w:ascii="Times New Roman"/>
                <w:b w:val="false"/>
                <w:i w:val="false"/>
                <w:color w:val="000000"/>
                <w:sz w:val="20"/>
              </w:rPr>
              <w:t xml:space="preserve"> </w:t>
            </w:r>
            <w:r>
              <w:rPr>
                <w:rFonts w:ascii="Times New Roman"/>
                <w:b/>
                <w:i w:val="false"/>
                <w:color w:val="000000"/>
                <w:sz w:val="20"/>
              </w:rPr>
              <w:t>защиты</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объект</w:t>
            </w:r>
            <w:r>
              <w:rPr>
                <w:rFonts w:ascii="Times New Roman"/>
                <w:b w:val="false"/>
                <w:i w:val="false"/>
                <w:color w:val="000000"/>
                <w:sz w:val="20"/>
              </w:rPr>
              <w:t xml:space="preserve"> </w:t>
            </w:r>
            <w:r>
              <w:rPr>
                <w:rFonts w:ascii="Times New Roman"/>
                <w:b/>
                <w:i w:val="false"/>
                <w:color w:val="000000"/>
                <w:sz w:val="20"/>
              </w:rPr>
              <w:t>интеллектуальной</w:t>
            </w:r>
            <w:r>
              <w:rPr>
                <w:rFonts w:ascii="Times New Roman"/>
                <w:b w:val="false"/>
                <w:i w:val="false"/>
                <w:color w:val="000000"/>
                <w:sz w:val="20"/>
              </w:rPr>
              <w:t xml:space="preserve"> </w:t>
            </w:r>
            <w:r>
              <w:rPr>
                <w:rFonts w:ascii="Times New Roman"/>
                <w:b/>
                <w:i w:val="false"/>
                <w:color w:val="000000"/>
                <w:sz w:val="20"/>
              </w:rPr>
              <w:t>собственности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Сведения</w:t>
            </w:r>
            <w:r>
              <w:rPr>
                <w:rFonts w:ascii="Times New Roman"/>
                <w:b w:val="false"/>
                <w:i w:val="false"/>
                <w:color w:val="000000"/>
                <w:sz w:val="20"/>
              </w:rPr>
              <w:t xml:space="preserve"> </w:t>
            </w:r>
            <w:r>
              <w:rPr>
                <w:rFonts w:ascii="Times New Roman"/>
                <w:b/>
                <w:i w:val="false"/>
                <w:color w:val="000000"/>
                <w:sz w:val="20"/>
              </w:rPr>
              <w:t>о</w:t>
            </w:r>
            <w:r>
              <w:rPr>
                <w:rFonts w:ascii="Times New Roman"/>
                <w:b w:val="false"/>
                <w:i w:val="false"/>
                <w:color w:val="000000"/>
                <w:sz w:val="20"/>
              </w:rPr>
              <w:t xml:space="preserve"> </w:t>
            </w:r>
            <w:r>
              <w:rPr>
                <w:rFonts w:ascii="Times New Roman"/>
                <w:b/>
                <w:i w:val="false"/>
                <w:color w:val="000000"/>
                <w:sz w:val="20"/>
              </w:rPr>
              <w:t>доверенных</w:t>
            </w:r>
            <w:r>
              <w:rPr>
                <w:rFonts w:ascii="Times New Roman"/>
                <w:b w:val="false"/>
                <w:i w:val="false"/>
                <w:color w:val="000000"/>
                <w:sz w:val="20"/>
              </w:rPr>
              <w:t xml:space="preserve"> </w:t>
            </w:r>
            <w:r>
              <w:rPr>
                <w:rFonts w:ascii="Times New Roman"/>
                <w:b/>
                <w:i w:val="false"/>
                <w:color w:val="000000"/>
                <w:sz w:val="20"/>
              </w:rPr>
              <w:t>лицах</w:t>
            </w:r>
            <w:r>
              <w:rPr>
                <w:rFonts w:ascii="Times New Roman"/>
                <w:b w:val="false"/>
                <w:i w:val="false"/>
                <w:color w:val="000000"/>
                <w:sz w:val="20"/>
              </w:rPr>
              <w:t xml:space="preserve"> </w:t>
            </w:r>
            <w:r>
              <w:rPr>
                <w:rFonts w:ascii="Times New Roman"/>
                <w:b/>
                <w:i w:val="false"/>
                <w:color w:val="000000"/>
                <w:sz w:val="20"/>
              </w:rPr>
              <w:t>правообладателя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69" w:id="1251"/>
    <w:p>
      <w:pPr>
        <w:spacing w:after="0"/>
        <w:ind w:left="0"/>
        <w:jc w:val="both"/>
      </w:pPr>
      <w:r>
        <w:rPr>
          <w:rFonts w:ascii="Times New Roman"/>
          <w:b w:val="false"/>
          <w:i w:val="false"/>
          <w:color w:val="000000"/>
          <w:sz w:val="28"/>
        </w:rPr>
        <w:t>
      Примечание:</w:t>
      </w:r>
    </w:p>
    <w:bookmarkEnd w:id="1251"/>
    <w:bookmarkStart w:name="z1970" w:id="1252"/>
    <w:p>
      <w:pPr>
        <w:spacing w:after="0"/>
        <w:ind w:left="0"/>
        <w:jc w:val="both"/>
      </w:pPr>
      <w:r>
        <w:rPr>
          <w:rFonts w:ascii="Times New Roman"/>
          <w:b w:val="false"/>
          <w:i w:val="false"/>
          <w:color w:val="000000"/>
          <w:sz w:val="28"/>
        </w:rPr>
        <w:t>
      МКТУ – Международная классификация товаров и услуг;</w:t>
      </w:r>
    </w:p>
    <w:bookmarkEnd w:id="1252"/>
    <w:bookmarkStart w:name="z1971" w:id="1253"/>
    <w:p>
      <w:pPr>
        <w:spacing w:after="0"/>
        <w:ind w:left="0"/>
        <w:jc w:val="both"/>
      </w:pPr>
      <w:r>
        <w:rPr>
          <w:rFonts w:ascii="Times New Roman"/>
          <w:b w:val="false"/>
          <w:i w:val="false"/>
          <w:color w:val="000000"/>
          <w:sz w:val="28"/>
        </w:rPr>
        <w:t>
      ТН ВЭД ЕАЭС – Товарная номенклатура внешнеэкономической деятельности Евразийского экономического союза.</w:t>
      </w:r>
    </w:p>
    <w:bookmarkEnd w:id="1253"/>
    <w:bookmarkStart w:name="z1972" w:id="1254"/>
    <w:p>
      <w:pPr>
        <w:spacing w:after="0"/>
        <w:ind w:left="0"/>
        <w:jc w:val="both"/>
      </w:pPr>
      <w:r>
        <w:rPr>
          <w:rFonts w:ascii="Times New Roman"/>
          <w:b w:val="false"/>
          <w:i w:val="false"/>
          <w:color w:val="000000"/>
          <w:sz w:val="28"/>
        </w:rPr>
        <w:t>
      В таблице заполняются следующие данные на государственном и русском языках:</w:t>
      </w:r>
    </w:p>
    <w:bookmarkEnd w:id="1254"/>
    <w:bookmarkStart w:name="z1973" w:id="1255"/>
    <w:p>
      <w:pPr>
        <w:spacing w:after="0"/>
        <w:ind w:left="0"/>
        <w:jc w:val="both"/>
      </w:pPr>
      <w:r>
        <w:rPr>
          <w:rFonts w:ascii="Times New Roman"/>
          <w:b w:val="false"/>
          <w:i w:val="false"/>
          <w:color w:val="000000"/>
          <w:sz w:val="28"/>
        </w:rPr>
        <w:t>
      наименование (вид, изображение) объекта интеллектуальной собственности;</w:t>
      </w:r>
    </w:p>
    <w:bookmarkEnd w:id="1255"/>
    <w:bookmarkStart w:name="z1974" w:id="1256"/>
    <w:p>
      <w:pPr>
        <w:spacing w:after="0"/>
        <w:ind w:left="0"/>
        <w:jc w:val="both"/>
      </w:pPr>
      <w:r>
        <w:rPr>
          <w:rFonts w:ascii="Times New Roman"/>
          <w:b w:val="false"/>
          <w:i w:val="false"/>
          <w:color w:val="000000"/>
          <w:sz w:val="28"/>
        </w:rPr>
        <w:t>
      наименование товаров, класс товаров по международной классификации товаров и услуг, согласно охранному документу, к которому относятся товары, подлежащие включению в реестр, код товаров по товарной номенклатуре внешнеэкономической деятельности Таможенного союза на уровне первых шести знаков;</w:t>
      </w:r>
    </w:p>
    <w:bookmarkEnd w:id="1256"/>
    <w:bookmarkStart w:name="z1975" w:id="1257"/>
    <w:p>
      <w:pPr>
        <w:spacing w:after="0"/>
        <w:ind w:left="0"/>
        <w:jc w:val="both"/>
      </w:pPr>
      <w:r>
        <w:rPr>
          <w:rFonts w:ascii="Times New Roman"/>
          <w:b w:val="false"/>
          <w:i w:val="false"/>
          <w:color w:val="000000"/>
          <w:sz w:val="28"/>
        </w:rPr>
        <w:t>
      сведения о правообладателе (наименование организации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bookmarkEnd w:id="1257"/>
    <w:bookmarkStart w:name="z1976" w:id="1258"/>
    <w:p>
      <w:pPr>
        <w:spacing w:after="0"/>
        <w:ind w:left="0"/>
        <w:jc w:val="both"/>
      </w:pPr>
      <w:r>
        <w:rPr>
          <w:rFonts w:ascii="Times New Roman"/>
          <w:b w:val="false"/>
          <w:i w:val="false"/>
          <w:color w:val="000000"/>
          <w:sz w:val="28"/>
        </w:rPr>
        <w:t>
      название, номер и дата охранного документа;</w:t>
      </w:r>
    </w:p>
    <w:bookmarkEnd w:id="1258"/>
    <w:bookmarkStart w:name="z1977" w:id="1259"/>
    <w:p>
      <w:pPr>
        <w:spacing w:after="0"/>
        <w:ind w:left="0"/>
        <w:jc w:val="both"/>
      </w:pPr>
      <w:r>
        <w:rPr>
          <w:rFonts w:ascii="Times New Roman"/>
          <w:b w:val="false"/>
          <w:i w:val="false"/>
          <w:color w:val="000000"/>
          <w:sz w:val="28"/>
        </w:rPr>
        <w:t>
      срок защиты на объект интеллектуальной собственности, в течение которого правообладателю потребуется содействие органов государственных доходов в защите его прав;</w:t>
      </w:r>
    </w:p>
    <w:bookmarkEnd w:id="1259"/>
    <w:bookmarkStart w:name="z1978" w:id="1260"/>
    <w:p>
      <w:pPr>
        <w:spacing w:after="0"/>
        <w:ind w:left="0"/>
        <w:jc w:val="both"/>
      </w:pPr>
      <w:r>
        <w:rPr>
          <w:rFonts w:ascii="Times New Roman"/>
          <w:b w:val="false"/>
          <w:i w:val="false"/>
          <w:color w:val="000000"/>
          <w:sz w:val="28"/>
        </w:rPr>
        <w:t>
      сведения о доверенных лицах правообладателя, представляющих его интересы по доверенности либо на основании лицензионного договора (наименование юридического лица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bookmarkEnd w:id="1260"/>
    <w:bookmarkStart w:name="z1979" w:id="1261"/>
    <w:p>
      <w:pPr>
        <w:spacing w:after="0"/>
        <w:ind w:left="0"/>
        <w:jc w:val="both"/>
      </w:pPr>
      <w:r>
        <w:rPr>
          <w:rFonts w:ascii="Times New Roman"/>
          <w:b w:val="false"/>
          <w:i w:val="false"/>
          <w:color w:val="000000"/>
          <w:sz w:val="28"/>
        </w:rPr>
        <w:t>
      Согласен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____________________________________________________________</w:t>
      </w:r>
    </w:p>
    <w:bookmarkEnd w:id="1261"/>
    <w:bookmarkStart w:name="z1980" w:id="1262"/>
    <w:p>
      <w:pPr>
        <w:spacing w:after="0"/>
        <w:ind w:left="0"/>
        <w:jc w:val="both"/>
      </w:pPr>
      <w:r>
        <w:rPr>
          <w:rFonts w:ascii="Times New Roman"/>
          <w:b w:val="false"/>
          <w:i w:val="false"/>
          <w:color w:val="000000"/>
          <w:sz w:val="28"/>
        </w:rPr>
        <w:t>
      _______________________________________________________________.</w:t>
      </w:r>
    </w:p>
    <w:bookmarkEnd w:id="1262"/>
    <w:bookmarkStart w:name="z1981" w:id="1263"/>
    <w:p>
      <w:pPr>
        <w:spacing w:after="0"/>
        <w:ind w:left="0"/>
        <w:jc w:val="both"/>
      </w:pPr>
      <w:r>
        <w:rPr>
          <w:rFonts w:ascii="Times New Roman"/>
          <w:b w:val="false"/>
          <w:i w:val="false"/>
          <w:color w:val="000000"/>
          <w:sz w:val="28"/>
        </w:rPr>
        <w:t>
      К настоящему заявлению прилагаем:</w:t>
      </w:r>
    </w:p>
    <w:bookmarkEnd w:id="1263"/>
    <w:bookmarkStart w:name="z1982" w:id="1264"/>
    <w:p>
      <w:pPr>
        <w:spacing w:after="0"/>
        <w:ind w:left="0"/>
        <w:jc w:val="both"/>
      </w:pPr>
      <w:r>
        <w:rPr>
          <w:rFonts w:ascii="Times New Roman"/>
          <w:b w:val="false"/>
          <w:i w:val="false"/>
          <w:color w:val="000000"/>
          <w:sz w:val="28"/>
        </w:rPr>
        <w:t>
      1) документы, на ___ листах,</w:t>
      </w:r>
    </w:p>
    <w:bookmarkEnd w:id="1264"/>
    <w:bookmarkStart w:name="z1983" w:id="1265"/>
    <w:p>
      <w:pPr>
        <w:spacing w:after="0"/>
        <w:ind w:left="0"/>
        <w:jc w:val="both"/>
      </w:pPr>
      <w:r>
        <w:rPr>
          <w:rFonts w:ascii="Times New Roman"/>
          <w:b w:val="false"/>
          <w:i w:val="false"/>
          <w:color w:val="000000"/>
          <w:sz w:val="28"/>
        </w:rPr>
        <w:t>
      2) образцы товаров ____ штук,</w:t>
      </w:r>
    </w:p>
    <w:bookmarkEnd w:id="1265"/>
    <w:bookmarkStart w:name="z1984" w:id="1266"/>
    <w:p>
      <w:pPr>
        <w:spacing w:after="0"/>
        <w:ind w:left="0"/>
        <w:jc w:val="both"/>
      </w:pPr>
      <w:r>
        <w:rPr>
          <w:rFonts w:ascii="Times New Roman"/>
          <w:b w:val="false"/>
          <w:i w:val="false"/>
          <w:color w:val="000000"/>
          <w:sz w:val="28"/>
        </w:rPr>
        <w:t>
      3) электронный носитель __ штук.</w:t>
      </w:r>
    </w:p>
    <w:bookmarkEnd w:id="1266"/>
    <w:bookmarkStart w:name="z1985" w:id="1267"/>
    <w:p>
      <w:pPr>
        <w:spacing w:after="0"/>
        <w:ind w:left="0"/>
        <w:jc w:val="both"/>
      </w:pPr>
      <w:r>
        <w:rPr>
          <w:rFonts w:ascii="Times New Roman"/>
          <w:b w:val="false"/>
          <w:i w:val="false"/>
          <w:color w:val="000000"/>
          <w:sz w:val="28"/>
        </w:rPr>
        <w:t>
      Дата подачи: ____________________</w:t>
      </w:r>
    </w:p>
    <w:bookmarkEnd w:id="1267"/>
    <w:bookmarkStart w:name="z1986" w:id="1268"/>
    <w:p>
      <w:pPr>
        <w:spacing w:after="0"/>
        <w:ind w:left="0"/>
        <w:jc w:val="both"/>
      </w:pPr>
      <w:r>
        <w:rPr>
          <w:rFonts w:ascii="Times New Roman"/>
          <w:b w:val="false"/>
          <w:i w:val="false"/>
          <w:color w:val="000000"/>
          <w:sz w:val="28"/>
        </w:rPr>
        <w:t>
      Фамилия, имя, отчество (при его наличии) _________________</w:t>
      </w:r>
    </w:p>
    <w:bookmarkEnd w:id="1268"/>
    <w:bookmarkStart w:name="z1987" w:id="1269"/>
    <w:p>
      <w:pPr>
        <w:spacing w:after="0"/>
        <w:ind w:left="0"/>
        <w:jc w:val="both"/>
      </w:pPr>
      <w:r>
        <w:rPr>
          <w:rFonts w:ascii="Times New Roman"/>
          <w:b w:val="false"/>
          <w:i w:val="false"/>
          <w:color w:val="000000"/>
          <w:sz w:val="28"/>
        </w:rPr>
        <w:t>
      Подпись ________________</w:t>
      </w:r>
    </w:p>
    <w:bookmarkEnd w:id="1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990" w:id="1270"/>
    <w:p>
      <w:pPr>
        <w:spacing w:after="0"/>
        <w:ind w:left="0"/>
        <w:jc w:val="left"/>
      </w:pPr>
      <w:r>
        <w:rPr>
          <w:rFonts w:ascii="Times New Roman"/>
          <w:b/>
          <w:i w:val="false"/>
          <w:color w:val="000000"/>
        </w:rPr>
        <w:t xml:space="preserve"> Правила оказания государственной услуги "Включение в реестр уполномоченных экономических операторов"</w:t>
      </w:r>
    </w:p>
    <w:bookmarkEnd w:id="1270"/>
    <w:bookmarkStart w:name="z1991" w:id="1271"/>
    <w:p>
      <w:pPr>
        <w:spacing w:after="0"/>
        <w:ind w:left="0"/>
        <w:jc w:val="left"/>
      </w:pPr>
      <w:r>
        <w:rPr>
          <w:rFonts w:ascii="Times New Roman"/>
          <w:b/>
          <w:i w:val="false"/>
          <w:color w:val="000000"/>
        </w:rPr>
        <w:t xml:space="preserve"> Глава 1. Общие положения</w:t>
      </w:r>
    </w:p>
    <w:bookmarkEnd w:id="1271"/>
    <w:bookmarkStart w:name="z1992" w:id="1272"/>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уполномоченных экономических операторов"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уполномоченных экономических операторов" (далее – государственная услуга) Комитетом государственных доходов Министерства финансов Республики Казахстан (далее – услугодатель).</w:t>
      </w:r>
    </w:p>
    <w:bookmarkEnd w:id="1272"/>
    <w:bookmarkStart w:name="z1993" w:id="1273"/>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1273"/>
    <w:bookmarkStart w:name="z1994" w:id="1274"/>
    <w:p>
      <w:pPr>
        <w:spacing w:after="0"/>
        <w:ind w:left="0"/>
        <w:jc w:val="left"/>
      </w:pPr>
      <w:r>
        <w:rPr>
          <w:rFonts w:ascii="Times New Roman"/>
          <w:b/>
          <w:i w:val="false"/>
          <w:color w:val="000000"/>
        </w:rPr>
        <w:t xml:space="preserve"> Глава 2. Порядок оказания государственной услуги</w:t>
      </w:r>
    </w:p>
    <w:bookmarkEnd w:id="1274"/>
    <w:bookmarkStart w:name="z1995" w:id="1275"/>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275"/>
    <w:bookmarkStart w:name="z1996" w:id="1276"/>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276"/>
    <w:bookmarkStart w:name="z1997" w:id="1277"/>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277"/>
    <w:bookmarkStart w:name="z1998" w:id="1278"/>
    <w:p>
      <w:pPr>
        <w:spacing w:after="0"/>
        <w:ind w:left="0"/>
        <w:jc w:val="both"/>
      </w:pPr>
      <w:r>
        <w:rPr>
          <w:rFonts w:ascii="Times New Roman"/>
          <w:b w:val="false"/>
          <w:i w:val="false"/>
          <w:color w:val="000000"/>
          <w:sz w:val="28"/>
        </w:rPr>
        <w:t>
      Перечень основных требований к оказанию государственной услуги "Включение в реестр уполномоченных экономических операторов"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278"/>
    <w:bookmarkStart w:name="z1999" w:id="1279"/>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279"/>
    <w:bookmarkStart w:name="z2000" w:id="1280"/>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1280"/>
    <w:bookmarkStart w:name="z2001" w:id="1281"/>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281"/>
    <w:bookmarkStart w:name="z2002" w:id="1282"/>
    <w:p>
      <w:pPr>
        <w:spacing w:after="0"/>
        <w:ind w:left="0"/>
        <w:jc w:val="both"/>
      </w:pPr>
      <w:r>
        <w:rPr>
          <w:rFonts w:ascii="Times New Roman"/>
          <w:b w:val="false"/>
          <w:i w:val="false"/>
          <w:color w:val="000000"/>
          <w:sz w:val="28"/>
        </w:rPr>
        <w:t>
      Услугодатель в течение 5 (пяти) рабочих дней со дня регистрации заявления принимает решение о рассмотрении заявления либо об отказе в его рассмотрении.</w:t>
      </w:r>
    </w:p>
    <w:bookmarkEnd w:id="1282"/>
    <w:bookmarkStart w:name="z2003" w:id="1283"/>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283"/>
    <w:bookmarkStart w:name="z2004" w:id="1284"/>
    <w:p>
      <w:pPr>
        <w:spacing w:after="0"/>
        <w:ind w:left="0"/>
        <w:jc w:val="both"/>
      </w:pPr>
      <w:r>
        <w:rPr>
          <w:rFonts w:ascii="Times New Roman"/>
          <w:b w:val="false"/>
          <w:i w:val="false"/>
          <w:color w:val="000000"/>
          <w:sz w:val="28"/>
        </w:rPr>
        <w:t xml:space="preserve">
      При рассмотрении заявления о выдаче свидетельства первого или второго типа и прилагаемых к нему документов услугодатель проверяет содержащиеся в них сведения и поручает территориальному таможенному органу провести выездную таможенную проверку, предусмотренную </w:t>
      </w:r>
      <w:r>
        <w:rPr>
          <w:rFonts w:ascii="Times New Roman"/>
          <w:b w:val="false"/>
          <w:i w:val="false"/>
          <w:color w:val="000000"/>
          <w:sz w:val="28"/>
        </w:rPr>
        <w:t>главой 47</w:t>
      </w:r>
      <w:r>
        <w:rPr>
          <w:rFonts w:ascii="Times New Roman"/>
          <w:b w:val="false"/>
          <w:i w:val="false"/>
          <w:color w:val="000000"/>
          <w:sz w:val="28"/>
        </w:rPr>
        <w:t xml:space="preserve"> Кодекса Республики Казахстан "О таможенном регулировании в Республике Казахстан" (далее – Таможенный Кодекс), на предмет соблюдения требований, предусмотренных подпунктами 1), 2), 3), 4), 6) и 7) </w:t>
      </w:r>
      <w:r>
        <w:rPr>
          <w:rFonts w:ascii="Times New Roman"/>
          <w:b w:val="false"/>
          <w:i w:val="false"/>
          <w:color w:val="000000"/>
          <w:sz w:val="28"/>
        </w:rPr>
        <w:t>пункта 6</w:t>
      </w:r>
      <w:r>
        <w:rPr>
          <w:rFonts w:ascii="Times New Roman"/>
          <w:b w:val="false"/>
          <w:i w:val="false"/>
          <w:color w:val="000000"/>
          <w:sz w:val="28"/>
        </w:rPr>
        <w:t xml:space="preserve"> статьи 416 Таможенного Кодекса, за период осуществления заявителем внешнеэкономической деятельности, но не более сроков исковой давности, установленных </w:t>
      </w:r>
      <w:r>
        <w:rPr>
          <w:rFonts w:ascii="Times New Roman"/>
          <w:b w:val="false"/>
          <w:i w:val="false"/>
          <w:color w:val="000000"/>
          <w:sz w:val="28"/>
        </w:rPr>
        <w:t>статьями 89</w:t>
      </w:r>
      <w:r>
        <w:rPr>
          <w:rFonts w:ascii="Times New Roman"/>
          <w:b w:val="false"/>
          <w:i w:val="false"/>
          <w:color w:val="000000"/>
          <w:sz w:val="28"/>
        </w:rPr>
        <w:t xml:space="preserve"> и </w:t>
      </w:r>
      <w:r>
        <w:rPr>
          <w:rFonts w:ascii="Times New Roman"/>
          <w:b w:val="false"/>
          <w:i w:val="false"/>
          <w:color w:val="000000"/>
          <w:sz w:val="28"/>
        </w:rPr>
        <w:t>143</w:t>
      </w:r>
      <w:r>
        <w:rPr>
          <w:rFonts w:ascii="Times New Roman"/>
          <w:b w:val="false"/>
          <w:i w:val="false"/>
          <w:color w:val="000000"/>
          <w:sz w:val="28"/>
        </w:rPr>
        <w:t xml:space="preserve"> Таможенного Кодекса, до дня регистрации заявления о выдаче свидетельства первого или второго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первого типа, предусмотренным подпунктами 1) и 7) </w:t>
      </w:r>
      <w:r>
        <w:rPr>
          <w:rFonts w:ascii="Times New Roman"/>
          <w:b w:val="false"/>
          <w:i w:val="false"/>
          <w:color w:val="000000"/>
          <w:sz w:val="28"/>
        </w:rPr>
        <w:t>пункта 1</w:t>
      </w:r>
      <w:r>
        <w:rPr>
          <w:rFonts w:ascii="Times New Roman"/>
          <w:b w:val="false"/>
          <w:i w:val="false"/>
          <w:color w:val="000000"/>
          <w:sz w:val="28"/>
        </w:rPr>
        <w:t xml:space="preserve"> статьи 532 Таможенного Кодекса, или второго типа, предусмотренным подпунктами 1) и 7) </w:t>
      </w:r>
      <w:r>
        <w:rPr>
          <w:rFonts w:ascii="Times New Roman"/>
          <w:b w:val="false"/>
          <w:i w:val="false"/>
          <w:color w:val="000000"/>
          <w:sz w:val="28"/>
        </w:rPr>
        <w:t>пункта 1</w:t>
      </w:r>
      <w:r>
        <w:rPr>
          <w:rFonts w:ascii="Times New Roman"/>
          <w:b w:val="false"/>
          <w:i w:val="false"/>
          <w:color w:val="000000"/>
          <w:sz w:val="28"/>
        </w:rPr>
        <w:t xml:space="preserve">, подпунктами 2), 3) и 4) </w:t>
      </w:r>
      <w:r>
        <w:rPr>
          <w:rFonts w:ascii="Times New Roman"/>
          <w:b w:val="false"/>
          <w:i w:val="false"/>
          <w:color w:val="000000"/>
          <w:sz w:val="28"/>
        </w:rPr>
        <w:t>пункта 3</w:t>
      </w:r>
      <w:r>
        <w:rPr>
          <w:rFonts w:ascii="Times New Roman"/>
          <w:b w:val="false"/>
          <w:i w:val="false"/>
          <w:color w:val="000000"/>
          <w:sz w:val="28"/>
        </w:rPr>
        <w:t xml:space="preserve"> статьи 532 Таможенного Кодекса.</w:t>
      </w:r>
    </w:p>
    <w:bookmarkEnd w:id="1284"/>
    <w:bookmarkStart w:name="z2005" w:id="1285"/>
    <w:p>
      <w:pPr>
        <w:spacing w:after="0"/>
        <w:ind w:left="0"/>
        <w:jc w:val="both"/>
      </w:pPr>
      <w:r>
        <w:rPr>
          <w:rFonts w:ascii="Times New Roman"/>
          <w:b w:val="false"/>
          <w:i w:val="false"/>
          <w:color w:val="000000"/>
          <w:sz w:val="28"/>
        </w:rPr>
        <w:t xml:space="preserve">
      В случае, если ранее проводилась выездная таможенная проверка и проверялось соблюдение требований, предусмотренных подпунктами 1), 2), 3), 4), 6) и 7) </w:t>
      </w:r>
      <w:r>
        <w:rPr>
          <w:rFonts w:ascii="Times New Roman"/>
          <w:b w:val="false"/>
          <w:i w:val="false"/>
          <w:color w:val="000000"/>
          <w:sz w:val="28"/>
        </w:rPr>
        <w:t>пункта 6</w:t>
      </w:r>
      <w:r>
        <w:rPr>
          <w:rFonts w:ascii="Times New Roman"/>
          <w:b w:val="false"/>
          <w:i w:val="false"/>
          <w:color w:val="000000"/>
          <w:sz w:val="28"/>
        </w:rPr>
        <w:t xml:space="preserve"> статьи 416 Таможенного Кодекса, проверка соблюдения таких требований в соответствии с заявлением на выдачу свидетельства первого или второго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первого или второго типа.</w:t>
      </w:r>
    </w:p>
    <w:bookmarkEnd w:id="1285"/>
    <w:bookmarkStart w:name="z2006" w:id="1286"/>
    <w:p>
      <w:pPr>
        <w:spacing w:after="0"/>
        <w:ind w:left="0"/>
        <w:jc w:val="both"/>
      </w:pPr>
      <w:r>
        <w:rPr>
          <w:rFonts w:ascii="Times New Roman"/>
          <w:b w:val="false"/>
          <w:i w:val="false"/>
          <w:color w:val="000000"/>
          <w:sz w:val="28"/>
        </w:rPr>
        <w:t xml:space="preserve">
      при рассмотрении заявления о выдаче свидетельства третьего типа и прилагаемых к нему документов проверяет содержащиеся в них сведения и поручает территориальному таможенному органу провести выездную таможенную проверку, предусмотренную главой 47 Таможенного Кодекса, на предмет соблюдения требований, предусмотренных подпунктами 1), 2), 3), 4), 6) и 7) </w:t>
      </w:r>
      <w:r>
        <w:rPr>
          <w:rFonts w:ascii="Times New Roman"/>
          <w:b w:val="false"/>
          <w:i w:val="false"/>
          <w:color w:val="000000"/>
          <w:sz w:val="28"/>
        </w:rPr>
        <w:t>пункта 6</w:t>
      </w:r>
      <w:r>
        <w:rPr>
          <w:rFonts w:ascii="Times New Roman"/>
          <w:b w:val="false"/>
          <w:i w:val="false"/>
          <w:color w:val="000000"/>
          <w:sz w:val="28"/>
        </w:rPr>
        <w:t xml:space="preserve"> статьи 416 Таможенного Кодекса, за период осуществления уполномоченным экономическим оператором первого или второго типа внешнеэкономической деятельности, но не более сроков исковой давности, установленных </w:t>
      </w:r>
      <w:r>
        <w:rPr>
          <w:rFonts w:ascii="Times New Roman"/>
          <w:b w:val="false"/>
          <w:i w:val="false"/>
          <w:color w:val="000000"/>
          <w:sz w:val="28"/>
        </w:rPr>
        <w:t>статьями 89</w:t>
      </w:r>
      <w:r>
        <w:rPr>
          <w:rFonts w:ascii="Times New Roman"/>
          <w:b w:val="false"/>
          <w:i w:val="false"/>
          <w:color w:val="000000"/>
          <w:sz w:val="28"/>
        </w:rPr>
        <w:t xml:space="preserve"> и </w:t>
      </w:r>
      <w:r>
        <w:rPr>
          <w:rFonts w:ascii="Times New Roman"/>
          <w:b w:val="false"/>
          <w:i w:val="false"/>
          <w:color w:val="000000"/>
          <w:sz w:val="28"/>
        </w:rPr>
        <w:t>143</w:t>
      </w:r>
      <w:r>
        <w:rPr>
          <w:rFonts w:ascii="Times New Roman"/>
          <w:b w:val="false"/>
          <w:i w:val="false"/>
          <w:color w:val="000000"/>
          <w:sz w:val="28"/>
        </w:rPr>
        <w:t xml:space="preserve"> Таможенного Кодекса, до дня регистрации заявления о выдаче свидетельства третьего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третьего типа, предусмотренным подпунктами 1) и 7) </w:t>
      </w:r>
      <w:r>
        <w:rPr>
          <w:rFonts w:ascii="Times New Roman"/>
          <w:b w:val="false"/>
          <w:i w:val="false"/>
          <w:color w:val="000000"/>
          <w:sz w:val="28"/>
        </w:rPr>
        <w:t>пункта 1</w:t>
      </w:r>
      <w:r>
        <w:rPr>
          <w:rFonts w:ascii="Times New Roman"/>
          <w:b w:val="false"/>
          <w:i w:val="false"/>
          <w:color w:val="000000"/>
          <w:sz w:val="28"/>
        </w:rPr>
        <w:t xml:space="preserve">, подпунктами 2), 3) и 4) </w:t>
      </w:r>
      <w:r>
        <w:rPr>
          <w:rFonts w:ascii="Times New Roman"/>
          <w:b w:val="false"/>
          <w:i w:val="false"/>
          <w:color w:val="000000"/>
          <w:sz w:val="28"/>
        </w:rPr>
        <w:t>пункта 3</w:t>
      </w:r>
      <w:r>
        <w:rPr>
          <w:rFonts w:ascii="Times New Roman"/>
          <w:b w:val="false"/>
          <w:i w:val="false"/>
          <w:color w:val="000000"/>
          <w:sz w:val="28"/>
        </w:rPr>
        <w:t xml:space="preserve"> статьи 532 Таможенного Кодекса.</w:t>
      </w:r>
    </w:p>
    <w:bookmarkEnd w:id="1286"/>
    <w:bookmarkStart w:name="z2007" w:id="1287"/>
    <w:p>
      <w:pPr>
        <w:spacing w:after="0"/>
        <w:ind w:left="0"/>
        <w:jc w:val="both"/>
      </w:pPr>
      <w:r>
        <w:rPr>
          <w:rFonts w:ascii="Times New Roman"/>
          <w:b w:val="false"/>
          <w:i w:val="false"/>
          <w:color w:val="000000"/>
          <w:sz w:val="28"/>
        </w:rPr>
        <w:t xml:space="preserve">
      В случае, если ранее проводилась выездная таможенная проверка и проверялось соблюдение требований, предусмотренных подпунктами 1), 2), 3), 4), 6) и 7) </w:t>
      </w:r>
      <w:r>
        <w:rPr>
          <w:rFonts w:ascii="Times New Roman"/>
          <w:b w:val="false"/>
          <w:i w:val="false"/>
          <w:color w:val="000000"/>
          <w:sz w:val="28"/>
        </w:rPr>
        <w:t>пункта 6</w:t>
      </w:r>
      <w:r>
        <w:rPr>
          <w:rFonts w:ascii="Times New Roman"/>
          <w:b w:val="false"/>
          <w:i w:val="false"/>
          <w:color w:val="000000"/>
          <w:sz w:val="28"/>
        </w:rPr>
        <w:t xml:space="preserve"> статьи 416 Таможенного Кодекса, проверка соблюдения таких требований в соответствии с заявлением на выдачу свидетельства третьего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третьего типа.</w:t>
      </w:r>
    </w:p>
    <w:bookmarkEnd w:id="1287"/>
    <w:bookmarkStart w:name="z2008" w:id="1288"/>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288"/>
    <w:bookmarkStart w:name="z2009" w:id="1289"/>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289"/>
    <w:bookmarkStart w:name="z2010" w:id="1290"/>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290"/>
    <w:bookmarkStart w:name="z2011" w:id="1291"/>
    <w:p>
      <w:pPr>
        <w:spacing w:after="0"/>
        <w:ind w:left="0"/>
        <w:jc w:val="both"/>
      </w:pPr>
      <w:r>
        <w:rPr>
          <w:rFonts w:ascii="Times New Roman"/>
          <w:b w:val="false"/>
          <w:i w:val="false"/>
          <w:color w:val="000000"/>
          <w:sz w:val="28"/>
        </w:rPr>
        <w:t>
      При установлении факта полноты представленных документов, услугодатель не позднее 90 (девяноста) календарных дней со дня регистрации заявления и указанных документов принимает решение о выдаче свидетельства либо отказе в выдаче такого свидетельства с указанием причин отказа.</w:t>
      </w:r>
    </w:p>
    <w:bookmarkEnd w:id="1291"/>
    <w:bookmarkStart w:name="z2012" w:id="1292"/>
    <w:p>
      <w:pPr>
        <w:spacing w:after="0"/>
        <w:ind w:left="0"/>
        <w:jc w:val="both"/>
      </w:pPr>
      <w:r>
        <w:rPr>
          <w:rFonts w:ascii="Times New Roman"/>
          <w:b w:val="false"/>
          <w:i w:val="false"/>
          <w:color w:val="000000"/>
          <w:sz w:val="28"/>
        </w:rPr>
        <w:t>
      Решение о включении в реестр уполномоченных операторов с получением свидетельства первого, второго или третьего типа принимается уполномоченным органом и формируется в информационной системе таможенных органов.</w:t>
      </w:r>
    </w:p>
    <w:bookmarkEnd w:id="1292"/>
    <w:bookmarkStart w:name="z2013" w:id="1293"/>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1293"/>
    <w:bookmarkStart w:name="z2014" w:id="1294"/>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294"/>
    <w:bookmarkStart w:name="z2015" w:id="1295"/>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295"/>
    <w:bookmarkStart w:name="z2016" w:id="1296"/>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296"/>
    <w:bookmarkStart w:name="z2017" w:id="1297"/>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297"/>
    <w:bookmarkStart w:name="z2018" w:id="1298"/>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298"/>
    <w:bookmarkStart w:name="z2019" w:id="1299"/>
    <w:p>
      <w:pPr>
        <w:spacing w:after="0"/>
        <w:ind w:left="0"/>
        <w:jc w:val="both"/>
      </w:pPr>
      <w:r>
        <w:rPr>
          <w:rFonts w:ascii="Times New Roman"/>
          <w:b w:val="false"/>
          <w:i w:val="false"/>
          <w:color w:val="000000"/>
          <w:sz w:val="28"/>
        </w:rPr>
        <w:t>
      на имя руководителя услугодателя;</w:t>
      </w:r>
    </w:p>
    <w:bookmarkEnd w:id="1299"/>
    <w:bookmarkStart w:name="z2020" w:id="1300"/>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300"/>
    <w:bookmarkStart w:name="z2021" w:id="1301"/>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301"/>
    <w:bookmarkStart w:name="z2022" w:id="1302"/>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302"/>
    <w:bookmarkStart w:name="z2023" w:id="130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303"/>
    <w:bookmarkStart w:name="z2024" w:id="130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304"/>
    <w:bookmarkStart w:name="z2025" w:id="1305"/>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305"/>
    <w:bookmarkStart w:name="z2026" w:id="130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w:t>
            </w:r>
            <w:r>
              <w:br/>
            </w:r>
            <w:r>
              <w:rPr>
                <w:rFonts w:ascii="Times New Roman"/>
                <w:b w:val="false"/>
                <w:i w:val="false"/>
                <w:color w:val="000000"/>
                <w:sz w:val="20"/>
              </w:rPr>
              <w:t>уполномоченных</w:t>
            </w:r>
            <w:r>
              <w:br/>
            </w:r>
            <w:r>
              <w:rPr>
                <w:rFonts w:ascii="Times New Roman"/>
                <w:b w:val="false"/>
                <w:i w:val="false"/>
                <w:color w:val="000000"/>
                <w:sz w:val="20"/>
              </w:rPr>
              <w:t>экономических операторов"</w:t>
            </w:r>
          </w:p>
        </w:tc>
      </w:tr>
    </w:tbl>
    <w:bookmarkStart w:name="z2028" w:id="130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"Включение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реестр</w:t>
            </w:r>
            <w:r>
              <w:rPr>
                <w:rFonts w:ascii="Times New Roman"/>
                <w:b w:val="false"/>
                <w:i w:val="false"/>
                <w:color w:val="000000"/>
                <w:sz w:val="20"/>
              </w:rPr>
              <w:t xml:space="preserve"> </w:t>
            </w:r>
            <w:r>
              <w:rPr>
                <w:rFonts w:ascii="Times New Roman"/>
                <w:b/>
                <w:i w:val="false"/>
                <w:color w:val="000000"/>
                <w:sz w:val="20"/>
              </w:rPr>
              <w:t>уполномоченных</w:t>
            </w:r>
            <w:r>
              <w:rPr>
                <w:rFonts w:ascii="Times New Roman"/>
                <w:b w:val="false"/>
                <w:i w:val="false"/>
                <w:color w:val="000000"/>
                <w:sz w:val="20"/>
              </w:rPr>
              <w:t xml:space="preserve"> </w:t>
            </w:r>
            <w:r>
              <w:rPr>
                <w:rFonts w:ascii="Times New Roman"/>
                <w:b/>
                <w:i w:val="false"/>
                <w:color w:val="000000"/>
                <w:sz w:val="20"/>
              </w:rPr>
              <w:t>экономических</w:t>
            </w:r>
            <w:r>
              <w:rPr>
                <w:rFonts w:ascii="Times New Roman"/>
                <w:b w:val="false"/>
                <w:i w:val="false"/>
                <w:color w:val="000000"/>
                <w:sz w:val="20"/>
              </w:rPr>
              <w:t xml:space="preserve"> </w:t>
            </w:r>
            <w:r>
              <w:rPr>
                <w:rFonts w:ascii="Times New Roman"/>
                <w:b/>
                <w:i w:val="false"/>
                <w:color w:val="000000"/>
                <w:sz w:val="20"/>
              </w:rPr>
              <w:t>операторов"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308"/>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1308"/>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309"/>
          <w:p>
            <w:pPr>
              <w:spacing w:after="20"/>
              <w:ind w:left="20"/>
              <w:jc w:val="both"/>
            </w:pPr>
            <w:r>
              <w:rPr>
                <w:rFonts w:ascii="Times New Roman"/>
                <w:b w:val="false"/>
                <w:i w:val="false"/>
                <w:color w:val="000000"/>
                <w:sz w:val="20"/>
              </w:rPr>
              <w:t>
Принятие решения о включении либо об отказе во включении в реестр уполномоченных экономических операторов – 90 (девяносто) календарных дней;</w:t>
            </w:r>
          </w:p>
          <w:bookmarkEnd w:id="1309"/>
          <w:p>
            <w:pPr>
              <w:spacing w:after="20"/>
              <w:ind w:left="20"/>
              <w:jc w:val="both"/>
            </w:pPr>
            <w:r>
              <w:rPr>
                <w:rFonts w:ascii="Times New Roman"/>
                <w:b w:val="false"/>
                <w:i w:val="false"/>
                <w:color w:val="000000"/>
                <w:sz w:val="20"/>
              </w:rPr>
              <w:t>
принятие решения о рассмотрении заявления либо об отказе в его рассмотрении – в течение 5 (пяти) рабочих дней со дня регистрации заявления услугодателем.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310"/>
          <w:p>
            <w:pPr>
              <w:spacing w:after="20"/>
              <w:ind w:left="20"/>
              <w:jc w:val="both"/>
            </w:pPr>
            <w:r>
              <w:rPr>
                <w:rFonts w:ascii="Times New Roman"/>
                <w:b w:val="false"/>
                <w:i w:val="false"/>
                <w:color w:val="000000"/>
                <w:sz w:val="20"/>
              </w:rPr>
              <w:t>
1) выдача свидетельства о включении лица в реестр уполномоченных экономических операторов первого, второго или третьего типа;</w:t>
            </w:r>
          </w:p>
          <w:bookmarkEnd w:id="1310"/>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311"/>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1311"/>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312"/>
          <w:p>
            <w:pPr>
              <w:spacing w:after="20"/>
              <w:ind w:left="20"/>
              <w:jc w:val="both"/>
            </w:pPr>
            <w:r>
              <w:rPr>
                <w:rFonts w:ascii="Times New Roman"/>
                <w:b w:val="false"/>
                <w:i w:val="false"/>
                <w:color w:val="000000"/>
                <w:sz w:val="20"/>
              </w:rPr>
              <w:t>
через портал, ИС "Е-окно":</w:t>
            </w:r>
          </w:p>
          <w:bookmarkEnd w:id="1312"/>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подписанного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К заявлению прилагаются документы, подтверждающие заявленные в нем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не сопровождается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государств – членов Евразийского экономического союза в рамках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Услугодатель в течение пяти рабочих дней со дня регистрации заявления принимает решение о рассмотрении заявления либо об отказе в его рассмотрении.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услугодатель уведомляет услугополучателя о соблюдении условий, установленных подпунктами 1), 3), 4), 5), 6), 7), 8), 9) и 10) </w:t>
            </w:r>
            <w:r>
              <w:rPr>
                <w:rFonts w:ascii="Times New Roman"/>
                <w:b w:val="false"/>
                <w:i w:val="false"/>
                <w:color w:val="000000"/>
                <w:sz w:val="20"/>
              </w:rPr>
              <w:t>пункта 1</w:t>
            </w:r>
            <w:r>
              <w:rPr>
                <w:rFonts w:ascii="Times New Roman"/>
                <w:b w:val="false"/>
                <w:i w:val="false"/>
                <w:color w:val="000000"/>
                <w:sz w:val="20"/>
              </w:rPr>
              <w:t xml:space="preserve"> или подпунктами 1), 3) и 4) </w:t>
            </w:r>
            <w:r>
              <w:rPr>
                <w:rFonts w:ascii="Times New Roman"/>
                <w:b w:val="false"/>
                <w:i w:val="false"/>
                <w:color w:val="000000"/>
                <w:sz w:val="20"/>
              </w:rPr>
              <w:t>пункта 3</w:t>
            </w:r>
            <w:r>
              <w:rPr>
                <w:rFonts w:ascii="Times New Roman"/>
                <w:b w:val="false"/>
                <w:i w:val="false"/>
                <w:color w:val="000000"/>
                <w:sz w:val="20"/>
              </w:rPr>
              <w:t xml:space="preserve"> статьи 532 Кодекса Республики Казахстан "О таможенном регулировании в Республике Казахстан" (далее – Таможенный кодекс), и о необходимости предоставление обеспечения исполнения обязанностей уполномоченного экономического оператора.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услугополучателем уведомления.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на период со дня направления услугодателем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pPr>
              <w:spacing w:after="20"/>
              <w:ind w:left="20"/>
              <w:jc w:val="both"/>
            </w:pPr>
            <w:r>
              <w:rPr>
                <w:rFonts w:ascii="Times New Roman"/>
                <w:b w:val="false"/>
                <w:i w:val="false"/>
                <w:color w:val="000000"/>
                <w:sz w:val="20"/>
              </w:rPr>
              <w:t>
Уполномоченный орган не позднее десяти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о включении заявителя в реестр уполномоченных экономических операторов.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313"/>
          <w:p>
            <w:pPr>
              <w:spacing w:after="20"/>
              <w:ind w:left="20"/>
              <w:jc w:val="both"/>
            </w:pPr>
            <w:r>
              <w:rPr>
                <w:rFonts w:ascii="Times New Roman"/>
                <w:b w:val="false"/>
                <w:i w:val="false"/>
                <w:color w:val="000000"/>
                <w:sz w:val="20"/>
              </w:rPr>
              <w:t>
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bookmarkEnd w:id="1313"/>
          <w:p>
            <w:pPr>
              <w:spacing w:after="20"/>
              <w:ind w:left="20"/>
              <w:jc w:val="both"/>
            </w:pPr>
            <w:r>
              <w:rPr>
                <w:rFonts w:ascii="Times New Roman"/>
                <w:b w:val="false"/>
                <w:i w:val="false"/>
                <w:color w:val="000000"/>
                <w:sz w:val="20"/>
              </w:rPr>
              <w:t>
</w:t>
            </w:r>
            <w:r>
              <w:rPr>
                <w:rFonts w:ascii="Times New Roman"/>
                <w:b w:val="false"/>
                <w:i w:val="false"/>
                <w:color w:val="000000"/>
                <w:sz w:val="20"/>
              </w:rPr>
              <w:t>2) в заявлении не указаны сведения, подлежащие указанию в заявлении;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w:t>
            </w:r>
            <w:r>
              <w:rPr>
                <w:rFonts w:ascii="Times New Roman"/>
                <w:b w:val="false"/>
                <w:i w:val="false"/>
                <w:color w:val="000000"/>
                <w:sz w:val="20"/>
              </w:rPr>
              <w:t>пункта 7</w:t>
            </w:r>
            <w:r>
              <w:rPr>
                <w:rFonts w:ascii="Times New Roman"/>
                <w:b w:val="false"/>
                <w:i w:val="false"/>
                <w:color w:val="000000"/>
                <w:sz w:val="20"/>
              </w:rPr>
              <w:t xml:space="preserve"> статьи 534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несоблюдение условий, установленных </w:t>
            </w:r>
            <w:r>
              <w:rPr>
                <w:rFonts w:ascii="Times New Roman"/>
                <w:b w:val="false"/>
                <w:i w:val="false"/>
                <w:color w:val="000000"/>
                <w:sz w:val="20"/>
              </w:rPr>
              <w:t>статьей 532</w:t>
            </w:r>
            <w:r>
              <w:rPr>
                <w:rFonts w:ascii="Times New Roman"/>
                <w:b w:val="false"/>
                <w:i w:val="false"/>
                <w:color w:val="000000"/>
                <w:sz w:val="20"/>
              </w:rPr>
              <w:t xml:space="preserve">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5)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6)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7)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314"/>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1314"/>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в реестр уполномоченных</w:t>
            </w:r>
            <w:r>
              <w:br/>
            </w:r>
            <w:r>
              <w:rPr>
                <w:rFonts w:ascii="Times New Roman"/>
                <w:b w:val="false"/>
                <w:i w:val="false"/>
                <w:color w:val="000000"/>
                <w:sz w:val="20"/>
              </w:rPr>
              <w:t>экономических операторов"</w:t>
            </w:r>
            <w:r>
              <w:br/>
            </w:r>
            <w:r>
              <w:rPr>
                <w:rFonts w:ascii="Times New Roman"/>
                <w:b w:val="false"/>
                <w:i w:val="false"/>
                <w:color w:val="000000"/>
                <w:sz w:val="20"/>
              </w:rPr>
              <w:t>УТВЕРЖДЕНА</w:t>
            </w:r>
            <w:r>
              <w:br/>
            </w:r>
            <w:r>
              <w:rPr>
                <w:rFonts w:ascii="Times New Roman"/>
                <w:b w:val="false"/>
                <w:i w:val="false"/>
                <w:color w:val="000000"/>
                <w:sz w:val="20"/>
              </w:rPr>
              <w:t>Решением</w:t>
            </w:r>
            <w:r>
              <w:br/>
            </w:r>
            <w:r>
              <w:rPr>
                <w:rFonts w:ascii="Times New Roman"/>
                <w:b w:val="false"/>
                <w:i w:val="false"/>
                <w:color w:val="000000"/>
                <w:sz w:val="20"/>
              </w:rPr>
              <w:t>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26 сентября 2017 года № 128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054" w:id="1315"/>
    <w:p>
      <w:pPr>
        <w:spacing w:after="0"/>
        <w:ind w:left="0"/>
        <w:jc w:val="left"/>
      </w:pPr>
      <w:r>
        <w:rPr>
          <w:rFonts w:ascii="Times New Roman"/>
          <w:b/>
          <w:i w:val="false"/>
          <w:color w:val="000000"/>
        </w:rPr>
        <w:t xml:space="preserve"> Заявление о включении в реестр уполномоченных экономических операторов</w:t>
      </w:r>
    </w:p>
    <w:bookmarkEnd w:id="1315"/>
    <w:bookmarkStart w:name="z2055" w:id="1316"/>
    <w:p>
      <w:pPr>
        <w:spacing w:after="0"/>
        <w:ind w:left="0"/>
        <w:jc w:val="both"/>
      </w:pPr>
      <w:r>
        <w:rPr>
          <w:rFonts w:ascii="Times New Roman"/>
          <w:b w:val="false"/>
          <w:i w:val="false"/>
          <w:color w:val="000000"/>
          <w:sz w:val="28"/>
        </w:rPr>
        <w:t>
      __________________________________________________________________________</w:t>
      </w:r>
    </w:p>
    <w:bookmarkEnd w:id="1316"/>
    <w:bookmarkStart w:name="z2056" w:id="1317"/>
    <w:p>
      <w:pPr>
        <w:spacing w:after="0"/>
        <w:ind w:left="0"/>
        <w:jc w:val="both"/>
      </w:pPr>
      <w:r>
        <w:rPr>
          <w:rFonts w:ascii="Times New Roman"/>
          <w:b w:val="false"/>
          <w:i w:val="false"/>
          <w:color w:val="000000"/>
          <w:sz w:val="28"/>
        </w:rPr>
        <w:t>
             (полное и краткое (при наличии) наименования юридического лица)</w:t>
      </w:r>
    </w:p>
    <w:bookmarkEnd w:id="1317"/>
    <w:bookmarkStart w:name="z2057" w:id="1318"/>
    <w:p>
      <w:pPr>
        <w:spacing w:after="0"/>
        <w:ind w:left="0"/>
        <w:jc w:val="both"/>
      </w:pPr>
      <w:r>
        <w:rPr>
          <w:rFonts w:ascii="Times New Roman"/>
          <w:b w:val="false"/>
          <w:i w:val="false"/>
          <w:color w:val="000000"/>
          <w:sz w:val="28"/>
        </w:rPr>
        <w:t>
      _________________________________________________________________________________</w:t>
      </w:r>
    </w:p>
    <w:bookmarkEnd w:id="1318"/>
    <w:bookmarkStart w:name="z2058" w:id="1319"/>
    <w:p>
      <w:pPr>
        <w:spacing w:after="0"/>
        <w:ind w:left="0"/>
        <w:jc w:val="both"/>
      </w:pPr>
      <w:r>
        <w:rPr>
          <w:rFonts w:ascii="Times New Roman"/>
          <w:b w:val="false"/>
          <w:i w:val="false"/>
          <w:color w:val="000000"/>
          <w:sz w:val="28"/>
        </w:rPr>
        <w:t>
      _(УНН (для Республики Армения), УНП (для Республики Беларусь), БИН (для Республики Казахстан), ИНН (для Кыргызской республики), ИНН/КПП (Российской Федерации))</w:t>
      </w:r>
    </w:p>
    <w:bookmarkEnd w:id="1319"/>
    <w:bookmarkStart w:name="z2059" w:id="1320"/>
    <w:p>
      <w:pPr>
        <w:spacing w:after="0"/>
        <w:ind w:left="0"/>
        <w:jc w:val="both"/>
      </w:pPr>
      <w:r>
        <w:rPr>
          <w:rFonts w:ascii="Times New Roman"/>
          <w:b w:val="false"/>
          <w:i w:val="false"/>
          <w:color w:val="000000"/>
          <w:sz w:val="28"/>
        </w:rPr>
        <w:t xml:space="preserve">
      просит включить в реестр уполномоченных экономических операторов </w:t>
      </w:r>
    </w:p>
    <w:bookmarkEnd w:id="1320"/>
    <w:bookmarkStart w:name="z2060" w:id="1321"/>
    <w:p>
      <w:pPr>
        <w:spacing w:after="0"/>
        <w:ind w:left="0"/>
        <w:jc w:val="both"/>
      </w:pPr>
      <w:r>
        <w:rPr>
          <w:rFonts w:ascii="Times New Roman"/>
          <w:b w:val="false"/>
          <w:i w:val="false"/>
          <w:color w:val="000000"/>
          <w:sz w:val="28"/>
        </w:rPr>
        <w:t>
      (далее – реестр) с выдачей свидетельства (свидетельств)</w:t>
      </w:r>
    </w:p>
    <w:bookmarkEnd w:id="1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первого и второго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третьего</w:t>
            </w:r>
          </w:p>
        </w:tc>
      </w:tr>
    </w:tbl>
    <w:bookmarkStart w:name="z2061" w:id="1322"/>
    <w:p>
      <w:pPr>
        <w:spacing w:after="0"/>
        <w:ind w:left="0"/>
        <w:jc w:val="both"/>
      </w:pPr>
      <w:r>
        <w:rPr>
          <w:rFonts w:ascii="Times New Roman"/>
          <w:b w:val="false"/>
          <w:i w:val="false"/>
          <w:color w:val="000000"/>
          <w:sz w:val="28"/>
        </w:rPr>
        <w:t>
      типа (типов) и заявляет сведения, подтверждающие выполнение условий, установленных статьей 433 Таможенного кодекса Евразийского экономического союза (далее - Кодекс).</w:t>
      </w:r>
    </w:p>
    <w:bookmarkEnd w:id="1322"/>
    <w:bookmarkStart w:name="z2062" w:id="1323"/>
    <w:p>
      <w:pPr>
        <w:spacing w:after="0"/>
        <w:ind w:left="0"/>
        <w:jc w:val="both"/>
      </w:pPr>
      <w:r>
        <w:rPr>
          <w:rFonts w:ascii="Times New Roman"/>
          <w:b w:val="false"/>
          <w:i w:val="false"/>
          <w:color w:val="000000"/>
          <w:sz w:val="28"/>
        </w:rPr>
        <w:t>
      I. Общие сведения</w:t>
      </w:r>
    </w:p>
    <w:bookmarkEnd w:id="1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Условие</w:t>
            </w:r>
            <w:r>
              <w:rPr>
                <w:rFonts w:ascii="Times New Roman"/>
                <w:b w:val="false"/>
                <w:i w:val="false"/>
                <w:color w:val="000000"/>
                <w:sz w:val="20"/>
              </w:rPr>
              <w:t xml:space="preserve"> </w:t>
            </w:r>
            <w:r>
              <w:rPr>
                <w:rFonts w:ascii="Times New Roman"/>
                <w:b/>
                <w:i w:val="false"/>
                <w:color w:val="000000"/>
                <w:sz w:val="20"/>
              </w:rPr>
              <w:t>включения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реестр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отметка</w:t>
            </w:r>
            <w:r>
              <w:rPr>
                <w:rFonts w:ascii="Times New Roman"/>
                <w:b w:val="false"/>
                <w:i w:val="false"/>
                <w:color w:val="000000"/>
                <w:sz w:val="20"/>
              </w:rPr>
              <w:t xml:space="preserve"> </w:t>
            </w:r>
            <w:r>
              <w:rPr>
                <w:rFonts w:ascii="Times New Roman"/>
                <w:b/>
                <w:i w:val="false"/>
                <w:color w:val="000000"/>
                <w:sz w:val="20"/>
              </w:rPr>
              <w:t>о</w:t>
            </w:r>
            <w:r>
              <w:rPr>
                <w:rFonts w:ascii="Times New Roman"/>
                <w:b w:val="false"/>
                <w:i w:val="false"/>
                <w:color w:val="000000"/>
                <w:sz w:val="20"/>
              </w:rPr>
              <w:t xml:space="preserve"> </w:t>
            </w:r>
            <w:r>
              <w:rPr>
                <w:rFonts w:ascii="Times New Roman"/>
                <w:b/>
                <w:i w:val="false"/>
                <w:color w:val="000000"/>
                <w:sz w:val="20"/>
              </w:rPr>
              <w:t>соблюдении</w:t>
            </w:r>
            <w:r>
              <w:rPr>
                <w:rFonts w:ascii="Times New Roman"/>
                <w:b w:val="false"/>
                <w:i w:val="false"/>
                <w:color w:val="000000"/>
                <w:sz w:val="20"/>
              </w:rPr>
              <w:t xml:space="preserve"> </w:t>
            </w:r>
            <w:r>
              <w:rPr>
                <w:rFonts w:ascii="Times New Roman"/>
                <w:b/>
                <w:i w:val="false"/>
                <w:color w:val="000000"/>
                <w:sz w:val="20"/>
              </w:rPr>
              <w:t>условия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Минимальное</w:t>
            </w:r>
            <w:r>
              <w:rPr>
                <w:rFonts w:ascii="Times New Roman"/>
                <w:b w:val="false"/>
                <w:i w:val="false"/>
                <w:color w:val="000000"/>
                <w:sz w:val="20"/>
              </w:rPr>
              <w:t xml:space="preserve"> </w:t>
            </w:r>
            <w:r>
              <w:rPr>
                <w:rFonts w:ascii="Times New Roman"/>
                <w:b/>
                <w:i w:val="false"/>
                <w:color w:val="000000"/>
                <w:sz w:val="20"/>
              </w:rPr>
              <w:t>значение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внешнеэкономической деятельности,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деятельности в сфере таможенного дела в качестве: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таможенного представителя,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владельца склада временного хранения,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владельца таможенного склада,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таможенного перевозчика,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которых: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324"/>
          <w:p>
            <w:pPr>
              <w:spacing w:after="20"/>
              <w:ind w:left="20"/>
              <w:jc w:val="both"/>
            </w:pPr>
          </w:p>
          <w:bookmarkEnd w:id="1324"/>
          <w:p>
            <w:pPr>
              <w:spacing w:after="20"/>
              <w:ind w:left="20"/>
              <w:jc w:val="both"/>
            </w:pPr>
            <w:r>
              <w:rPr>
                <w:rFonts w:ascii="Times New Roman"/>
                <w:b w:val="false"/>
                <w:i w:val="false"/>
                <w:color w:val="000000"/>
                <w:sz w:val="20"/>
              </w:rPr>
              <w:t>
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внешнеэкономической деятельности, за исключением деятельности по оказанию услуг по перевозке товаров, за каждый год подано деклараций на товары, штук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325"/>
          <w:p>
            <w:pPr>
              <w:spacing w:after="20"/>
              <w:ind w:left="20"/>
              <w:jc w:val="both"/>
            </w:pPr>
          </w:p>
          <w:bookmarkEnd w:id="1325"/>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стоимость перемещенных через таможенную границу Евразийского экономического союза товаров за каждый год составляет величину,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326"/>
          <w:p>
            <w:pPr>
              <w:spacing w:after="20"/>
              <w:ind w:left="20"/>
              <w:jc w:val="both"/>
            </w:pPr>
          </w:p>
          <w:bookmarkEnd w:id="1326"/>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327"/>
          <w:p>
            <w:pPr>
              <w:spacing w:after="20"/>
              <w:ind w:left="20"/>
              <w:jc w:val="both"/>
            </w:pPr>
          </w:p>
          <w:bookmarkEnd w:id="1327"/>
          <w:p>
            <w:pPr>
              <w:spacing w:after="20"/>
              <w:ind w:left="20"/>
              <w:jc w:val="both"/>
            </w:pPr>
            <w:r>
              <w:rPr>
                <w:rFonts w:ascii="Times New Roman"/>
                <w:b w:val="false"/>
                <w:i w:val="false"/>
                <w:color w:val="000000"/>
                <w:sz w:val="20"/>
              </w:rPr>
              <w:t>
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внешнеэкономической деятельности по оказанию услуг по перевозке товаров за каждый год подано транзитных деклараций, штук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таможенного представителя за каждый год подано таможенных деклараций, штук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стоимость товаров, заявленная в поданных таможенных декларациях, за каждый год составляет величину,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таможенного перевозчика за каждый год подано транзитных деклараций, штук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обязанности уполномоченного экономического оператора планируется обеспечить следующими способами (заполняется, если условие о представлении обеспечения является обязательным для включения в реестр)***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денежных средств (денег)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установленное статьей 436 Кодекса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банковская гарантия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поручительство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залог имущества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328"/>
          <w:p>
            <w:pPr>
              <w:spacing w:after="20"/>
              <w:ind w:left="20"/>
              <w:jc w:val="both"/>
            </w:pPr>
            <w:r>
              <w:rPr>
                <w:rFonts w:ascii="Times New Roman"/>
                <w:b w:val="false"/>
                <w:i w:val="false"/>
                <w:color w:val="000000"/>
                <w:sz w:val="20"/>
              </w:rPr>
              <w:t>
обеспечение исполнения обязанности иным способом (указать):</w:t>
            </w:r>
          </w:p>
          <w:bookmarkEnd w:id="1328"/>
          <w:p>
            <w:pPr>
              <w:spacing w:after="20"/>
              <w:ind w:left="20"/>
              <w:jc w:val="both"/>
            </w:pPr>
            <w:r>
              <w:rPr>
                <w:rFonts w:ascii="Times New Roman"/>
                <w:b w:val="false"/>
                <w:i w:val="false"/>
                <w:color w:val="000000"/>
                <w:sz w:val="20"/>
              </w:rPr>
              <w:t>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329"/>
          <w:p>
            <w:pPr>
              <w:spacing w:after="20"/>
              <w:ind w:left="20"/>
              <w:jc w:val="both"/>
            </w:pPr>
            <w:r>
              <w:rPr>
                <w:rFonts w:ascii="Times New Roman"/>
                <w:b w:val="false"/>
                <w:i w:val="false"/>
                <w:color w:val="000000"/>
                <w:sz w:val="20"/>
              </w:rPr>
              <w:t>
обеспечение исполнения обязанности иным способом (указать):</w:t>
            </w:r>
          </w:p>
          <w:bookmarkEnd w:id="1329"/>
          <w:p>
            <w:pPr>
              <w:spacing w:after="20"/>
              <w:ind w:left="20"/>
              <w:jc w:val="both"/>
            </w:pPr>
            <w:r>
              <w:rPr>
                <w:rFonts w:ascii="Times New Roman"/>
                <w:b w:val="false"/>
                <w:i w:val="false"/>
                <w:color w:val="000000"/>
                <w:sz w:val="20"/>
              </w:rPr>
              <w:t>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исполненная в установленный срок обязанность по уплате таможенных платежей, специальных, антидемпинговых, компенсационных пошлин, пеней, процентов во всех государствах - членах Евразийского экономического союза (далее - государства-члены)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Задолженность (недоимка) в соответствии с законодательством о налогах и сборах (налоговым законодательством) государства-члена, в котором зарегистрирован заявитель,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Факты привлечения во всех государствах-членах заявителя в течение 1 года к административной ответственности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Факты привлечения во всех государствах-членах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учета товаров заявителя отвечает установленным законодательством государств-членов о таможенном регулировании требованиям, позволяет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обеспечивает доступ (в том числе удаленный) таможенных органов к таким сведениям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Совокупный показатель финансовой устойчивости заявителя, рассчитанный в соответствии с порядком определения финансовой устойчивости юридического лица, претендующего на включение в реестр, и значений, характеризующих финансовую устойчивость и необходимых для включения в этот реестр, предусмотренным пунктом 7 статьи 433 Кодекса, баллов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помещения (части помещений) и (или) открытые площадки (части открытых площадок), предназначенные для временного хранения товаров, находятся у заявителя: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собственности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хозяйственном ведении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оперативном управлении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аренде по договору на срок не менее 1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заявителя, предусмотренные подпунктом 4 пункта 3 статьи 433 Кодекса, соблюдаются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 включен в реестр (период включения на момент подачи заявления):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первого типа,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второго типа,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 соответствии с Таможенным кодексом Таможенного союза,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второго или третьего типа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исключения из реестра в течение 1 года до даты подачи заявления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069" w:id="1330"/>
    <w:p>
      <w:pPr>
        <w:spacing w:after="0"/>
        <w:ind w:left="0"/>
        <w:jc w:val="both"/>
      </w:pPr>
      <w:r>
        <w:rPr>
          <w:rFonts w:ascii="Times New Roman"/>
          <w:b w:val="false"/>
          <w:i w:val="false"/>
          <w:color w:val="000000"/>
          <w:sz w:val="28"/>
        </w:rPr>
        <w:t>
      * Законодательством о таможенном регулировании государства-члена, таможенному органу которого подается заявление, может быть установлено иное минимальное значение в соответствии со статьей 433 Кодекса.</w:t>
      </w:r>
    </w:p>
    <w:bookmarkEnd w:id="1330"/>
    <w:bookmarkStart w:name="z2070" w:id="1331"/>
    <w:p>
      <w:pPr>
        <w:spacing w:after="0"/>
        <w:ind w:left="0"/>
        <w:jc w:val="both"/>
      </w:pPr>
      <w:r>
        <w:rPr>
          <w:rFonts w:ascii="Times New Roman"/>
          <w:b w:val="false"/>
          <w:i w:val="false"/>
          <w:color w:val="000000"/>
          <w:sz w:val="28"/>
        </w:rPr>
        <w:t>
      ** Рассчитывается по курсу валют, установленному центральным (национальным) банком государства-члена, действующему на день подачи заявления.</w:t>
      </w:r>
    </w:p>
    <w:bookmarkEnd w:id="1331"/>
    <w:bookmarkStart w:name="z2071" w:id="1332"/>
    <w:p>
      <w:pPr>
        <w:spacing w:after="0"/>
        <w:ind w:left="0"/>
        <w:jc w:val="both"/>
      </w:pPr>
      <w:r>
        <w:rPr>
          <w:rFonts w:ascii="Times New Roman"/>
          <w:b w:val="false"/>
          <w:i w:val="false"/>
          <w:color w:val="000000"/>
          <w:sz w:val="28"/>
        </w:rPr>
        <w:t>
      *** Если законодательством государств-членов о таможенном регулировании установлено, что исполнение обязанностей уполномоченного экономического оператора обеспечивается определенным способом (способами) в соответствии с пунктом 6 статьи 436 Кодекса, выбор способа обеспечения осуществляется только из способов, установленных законодательством этого государства-члена.</w:t>
      </w:r>
    </w:p>
    <w:bookmarkEnd w:id="1332"/>
    <w:bookmarkStart w:name="z2072" w:id="1333"/>
    <w:p>
      <w:pPr>
        <w:spacing w:after="0"/>
        <w:ind w:left="0"/>
        <w:jc w:val="both"/>
      </w:pPr>
      <w:r>
        <w:rPr>
          <w:rFonts w:ascii="Times New Roman"/>
          <w:b w:val="false"/>
          <w:i w:val="false"/>
          <w:color w:val="000000"/>
          <w:sz w:val="28"/>
        </w:rPr>
        <w:t>
      II. Сведения о физических лицах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bookmarkEnd w:id="1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Фамилия,</w:t>
            </w:r>
            <w:r>
              <w:rPr>
                <w:rFonts w:ascii="Times New Roman"/>
                <w:b w:val="false"/>
                <w:i w:val="false"/>
                <w:color w:val="000000"/>
                <w:sz w:val="20"/>
              </w:rPr>
              <w:t xml:space="preserve"> </w:t>
            </w:r>
            <w:r>
              <w:rPr>
                <w:rFonts w:ascii="Times New Roman"/>
                <w:b/>
                <w:i w:val="false"/>
                <w:color w:val="000000"/>
                <w:sz w:val="20"/>
              </w:rPr>
              <w:t>имя,</w:t>
            </w:r>
            <w:r>
              <w:rPr>
                <w:rFonts w:ascii="Times New Roman"/>
                <w:b w:val="false"/>
                <w:i w:val="false"/>
                <w:color w:val="000000"/>
                <w:sz w:val="20"/>
              </w:rPr>
              <w:t xml:space="preserve"> </w:t>
            </w:r>
            <w:r>
              <w:rPr>
                <w:rFonts w:ascii="Times New Roman"/>
                <w:b/>
                <w:i w:val="false"/>
                <w:color w:val="000000"/>
                <w:sz w:val="20"/>
              </w:rPr>
              <w:t>отчество</w:t>
            </w:r>
            <w:r>
              <w:rPr>
                <w:rFonts w:ascii="Times New Roman"/>
                <w:b w:val="false"/>
                <w:i w:val="false"/>
                <w:color w:val="000000"/>
                <w:sz w:val="20"/>
              </w:rPr>
              <w:t xml:space="preserve"> </w:t>
            </w:r>
            <w:r>
              <w:rPr>
                <w:rFonts w:ascii="Times New Roman"/>
                <w:b/>
                <w:i w:val="false"/>
                <w:color w:val="000000"/>
                <w:sz w:val="20"/>
              </w:rPr>
              <w:t>(при</w:t>
            </w:r>
            <w:r>
              <w:rPr>
                <w:rFonts w:ascii="Times New Roman"/>
                <w:b w:val="false"/>
                <w:i w:val="false"/>
                <w:color w:val="000000"/>
                <w:sz w:val="20"/>
              </w:rPr>
              <w:t xml:space="preserve"> </w:t>
            </w:r>
            <w:r>
              <w:rPr>
                <w:rFonts w:ascii="Times New Roman"/>
                <w:b/>
                <w:i w:val="false"/>
                <w:color w:val="000000"/>
                <w:sz w:val="20"/>
              </w:rPr>
              <w:t>его</w:t>
            </w:r>
            <w:r>
              <w:rPr>
                <w:rFonts w:ascii="Times New Roman"/>
                <w:b w:val="false"/>
                <w:i w:val="false"/>
                <w:color w:val="000000"/>
                <w:sz w:val="20"/>
              </w:rPr>
              <w:t xml:space="preserve"> </w:t>
            </w:r>
            <w:r>
              <w:rPr>
                <w:rFonts w:ascii="Times New Roman"/>
                <w:b/>
                <w:i w:val="false"/>
                <w:color w:val="000000"/>
                <w:sz w:val="20"/>
              </w:rPr>
              <w:t>наличии)</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соответствии</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документом,</w:t>
            </w:r>
            <w:r>
              <w:rPr>
                <w:rFonts w:ascii="Times New Roman"/>
                <w:b w:val="false"/>
                <w:i w:val="false"/>
                <w:color w:val="000000"/>
                <w:sz w:val="20"/>
              </w:rPr>
              <w:t xml:space="preserve"> </w:t>
            </w:r>
            <w:r>
              <w:rPr>
                <w:rFonts w:ascii="Times New Roman"/>
                <w:b/>
                <w:i w:val="false"/>
                <w:color w:val="000000"/>
                <w:sz w:val="20"/>
              </w:rPr>
              <w:t>удостоверяющим</w:t>
            </w:r>
            <w:r>
              <w:rPr>
                <w:rFonts w:ascii="Times New Roman"/>
                <w:b w:val="false"/>
                <w:i w:val="false"/>
                <w:color w:val="000000"/>
                <w:sz w:val="20"/>
              </w:rPr>
              <w:t xml:space="preserve"> </w:t>
            </w:r>
            <w:r>
              <w:rPr>
                <w:rFonts w:ascii="Times New Roman"/>
                <w:b/>
                <w:i w:val="false"/>
                <w:color w:val="000000"/>
                <w:sz w:val="20"/>
              </w:rPr>
              <w:t>личность)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место</w:t>
            </w:r>
            <w:r>
              <w:rPr>
                <w:rFonts w:ascii="Times New Roman"/>
                <w:b w:val="false"/>
                <w:i w:val="false"/>
                <w:color w:val="000000"/>
                <w:sz w:val="20"/>
              </w:rPr>
              <w:t xml:space="preserve"> </w:t>
            </w:r>
            <w:r>
              <w:rPr>
                <w:rFonts w:ascii="Times New Roman"/>
                <w:b/>
                <w:i w:val="false"/>
                <w:color w:val="000000"/>
                <w:sz w:val="20"/>
              </w:rPr>
              <w:t>рождения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соответствии</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документом,</w:t>
            </w:r>
            <w:r>
              <w:rPr>
                <w:rFonts w:ascii="Times New Roman"/>
                <w:b w:val="false"/>
                <w:i w:val="false"/>
                <w:color w:val="000000"/>
                <w:sz w:val="20"/>
              </w:rPr>
              <w:t xml:space="preserve"> </w:t>
            </w:r>
            <w:r>
              <w:rPr>
                <w:rFonts w:ascii="Times New Roman"/>
                <w:b/>
                <w:i w:val="false"/>
                <w:color w:val="000000"/>
                <w:sz w:val="20"/>
              </w:rPr>
              <w:t>удостоверяющим</w:t>
            </w:r>
            <w:r>
              <w:rPr>
                <w:rFonts w:ascii="Times New Roman"/>
                <w:b w:val="false"/>
                <w:i w:val="false"/>
                <w:color w:val="000000"/>
                <w:sz w:val="20"/>
              </w:rPr>
              <w:t xml:space="preserve"> </w:t>
            </w:r>
            <w:r>
              <w:rPr>
                <w:rFonts w:ascii="Times New Roman"/>
                <w:b/>
                <w:i w:val="false"/>
                <w:color w:val="000000"/>
                <w:sz w:val="20"/>
              </w:rPr>
              <w:t>личность)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Отношение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заявителю</w:t>
            </w:r>
            <w:r>
              <w:rPr>
                <w:rFonts w:ascii="Times New Roman"/>
                <w:b w:val="false"/>
                <w:i w:val="false"/>
                <w:color w:val="000000"/>
                <w:sz w:val="20"/>
              </w:rPr>
              <w:t xml:space="preserve"> </w:t>
            </w:r>
            <w:r>
              <w:rPr>
                <w:rFonts w:ascii="Times New Roman"/>
                <w:b/>
                <w:i w:val="false"/>
                <w:color w:val="000000"/>
                <w:sz w:val="20"/>
              </w:rPr>
              <w:t>(акционер,</w:t>
            </w:r>
            <w:r>
              <w:rPr>
                <w:rFonts w:ascii="Times New Roman"/>
                <w:b w:val="false"/>
                <w:i w:val="false"/>
                <w:color w:val="000000"/>
                <w:sz w:val="20"/>
              </w:rPr>
              <w:t xml:space="preserve"> </w:t>
            </w:r>
            <w:r>
              <w:rPr>
                <w:rFonts w:ascii="Times New Roman"/>
                <w:b/>
                <w:i w:val="false"/>
                <w:color w:val="000000"/>
                <w:sz w:val="20"/>
              </w:rPr>
              <w:t>учредитель</w:t>
            </w:r>
            <w:r>
              <w:rPr>
                <w:rFonts w:ascii="Times New Roman"/>
                <w:b w:val="false"/>
                <w:i w:val="false"/>
                <w:color w:val="000000"/>
                <w:sz w:val="20"/>
              </w:rPr>
              <w:t xml:space="preserve"> </w:t>
            </w:r>
            <w:r>
              <w:rPr>
                <w:rFonts w:ascii="Times New Roman"/>
                <w:b/>
                <w:i w:val="false"/>
                <w:color w:val="000000"/>
                <w:sz w:val="20"/>
              </w:rPr>
              <w:t>(участник),</w:t>
            </w:r>
            <w:r>
              <w:rPr>
                <w:rFonts w:ascii="Times New Roman"/>
                <w:b w:val="false"/>
                <w:i w:val="false"/>
                <w:color w:val="000000"/>
                <w:sz w:val="20"/>
              </w:rPr>
              <w:t xml:space="preserve"> </w:t>
            </w:r>
            <w:r>
              <w:rPr>
                <w:rFonts w:ascii="Times New Roman"/>
                <w:b/>
                <w:i w:val="false"/>
                <w:color w:val="000000"/>
                <w:sz w:val="20"/>
              </w:rPr>
              <w:t>руководитель,</w:t>
            </w:r>
            <w:r>
              <w:rPr>
                <w:rFonts w:ascii="Times New Roman"/>
                <w:b w:val="false"/>
                <w:i w:val="false"/>
                <w:color w:val="000000"/>
                <w:sz w:val="20"/>
              </w:rPr>
              <w:t xml:space="preserve"> </w:t>
            </w:r>
            <w:r>
              <w:rPr>
                <w:rFonts w:ascii="Times New Roman"/>
                <w:b/>
                <w:i w:val="false"/>
                <w:color w:val="000000"/>
                <w:sz w:val="20"/>
              </w:rPr>
              <w:t>главный</w:t>
            </w:r>
            <w:r>
              <w:rPr>
                <w:rFonts w:ascii="Times New Roman"/>
                <w:b w:val="false"/>
                <w:i w:val="false"/>
                <w:color w:val="000000"/>
                <w:sz w:val="20"/>
              </w:rPr>
              <w:t xml:space="preserve"> </w:t>
            </w:r>
            <w:r>
              <w:rPr>
                <w:rFonts w:ascii="Times New Roman"/>
                <w:b/>
                <w:i w:val="false"/>
                <w:color w:val="000000"/>
                <w:sz w:val="20"/>
              </w:rPr>
              <w:t>бухгалтер)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73" w:id="1334"/>
    <w:p>
      <w:pPr>
        <w:spacing w:after="0"/>
        <w:ind w:left="0"/>
        <w:jc w:val="both"/>
      </w:pPr>
      <w:r>
        <w:rPr>
          <w:rFonts w:ascii="Times New Roman"/>
          <w:b w:val="false"/>
          <w:i w:val="false"/>
          <w:color w:val="000000"/>
          <w:sz w:val="28"/>
        </w:rPr>
        <w:t>
       III. Сведения о значениях показателей финансовой устойчивости и совокупного показателя финансовой устойчивости</w:t>
      </w:r>
    </w:p>
    <w:bookmarkEnd w:id="1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r>
              <w:rPr>
                <w:rFonts w:ascii="Times New Roman"/>
                <w:b w:val="false"/>
                <w:i w:val="false"/>
                <w:color w:val="000000"/>
                <w:sz w:val="20"/>
              </w:rPr>
              <w:t xml:space="preserve"> </w:t>
            </w:r>
            <w:r>
              <w:rPr>
                <w:rFonts w:ascii="Times New Roman"/>
                <w:b/>
                <w:i w:val="false"/>
                <w:color w:val="000000"/>
                <w:sz w:val="20"/>
              </w:rPr>
              <w:t>показателя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Среднее</w:t>
            </w:r>
            <w:r>
              <w:rPr>
                <w:rFonts w:ascii="Times New Roman"/>
                <w:b w:val="false"/>
                <w:i w:val="false"/>
                <w:color w:val="000000"/>
                <w:sz w:val="20"/>
              </w:rPr>
              <w:t xml:space="preserve"> </w:t>
            </w:r>
            <w:r>
              <w:rPr>
                <w:rFonts w:ascii="Times New Roman"/>
                <w:b/>
                <w:i w:val="false"/>
                <w:color w:val="000000"/>
                <w:sz w:val="20"/>
              </w:rPr>
              <w:t>значение</w:t>
            </w:r>
            <w:r>
              <w:rPr>
                <w:rFonts w:ascii="Times New Roman"/>
                <w:b w:val="false"/>
                <w:i w:val="false"/>
                <w:color w:val="000000"/>
                <w:sz w:val="20"/>
              </w:rPr>
              <w:t xml:space="preserve"> </w:t>
            </w:r>
            <w:r>
              <w:rPr>
                <w:rFonts w:ascii="Times New Roman"/>
                <w:b/>
                <w:i w:val="false"/>
                <w:color w:val="000000"/>
                <w:sz w:val="20"/>
              </w:rPr>
              <w:t>показателя</w:t>
            </w:r>
            <w:r>
              <w:rPr>
                <w:rFonts w:ascii="Times New Roman"/>
                <w:b w:val="false"/>
                <w:i w:val="false"/>
                <w:color w:val="000000"/>
                <w:sz w:val="20"/>
              </w:rPr>
              <w:t xml:space="preserve"> </w:t>
            </w:r>
            <w:r>
              <w:rPr>
                <w:rFonts w:ascii="Times New Roman"/>
                <w:b/>
                <w:i w:val="false"/>
                <w:color w:val="000000"/>
                <w:sz w:val="20"/>
              </w:rPr>
              <w:t>за</w:t>
            </w:r>
            <w:r>
              <w:rPr>
                <w:rFonts w:ascii="Times New Roman"/>
                <w:b w:val="false"/>
                <w:i w:val="false"/>
                <w:color w:val="000000"/>
                <w:sz w:val="20"/>
              </w:rPr>
              <w:t xml:space="preserve"> </w:t>
            </w:r>
            <w:r>
              <w:rPr>
                <w:rFonts w:ascii="Times New Roman"/>
                <w:b/>
                <w:i w:val="false"/>
                <w:color w:val="000000"/>
                <w:sz w:val="20"/>
              </w:rPr>
              <w:t>3</w:t>
            </w:r>
            <w:r>
              <w:rPr>
                <w:rFonts w:ascii="Times New Roman"/>
                <w:b w:val="false"/>
                <w:i w:val="false"/>
                <w:color w:val="000000"/>
                <w:sz w:val="20"/>
              </w:rPr>
              <w:t xml:space="preserve"> </w:t>
            </w:r>
            <w:r>
              <w:rPr>
                <w:rFonts w:ascii="Times New Roman"/>
                <w:b/>
                <w:i w:val="false"/>
                <w:color w:val="000000"/>
                <w:sz w:val="20"/>
              </w:rPr>
              <w:t>года</w:t>
            </w:r>
            <w:r>
              <w:rPr>
                <w:rFonts w:ascii="Times New Roman"/>
                <w:b w:val="false"/>
                <w:i w:val="false"/>
                <w:color w:val="000000"/>
                <w:sz w:val="20"/>
              </w:rPr>
              <w:t xml:space="preserve"> </w:t>
            </w:r>
            <w:r>
              <w:rPr>
                <w:rFonts w:ascii="Times New Roman"/>
                <w:b/>
                <w:i w:val="false"/>
                <w:color w:val="000000"/>
                <w:sz w:val="20"/>
              </w:rPr>
              <w:t>(расчетное)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Критерий</w:t>
            </w:r>
            <w:r>
              <w:rPr>
                <w:rFonts w:ascii="Times New Roman"/>
                <w:b w:val="false"/>
                <w:i w:val="false"/>
                <w:color w:val="000000"/>
                <w:sz w:val="20"/>
              </w:rPr>
              <w:t xml:space="preserve"> </w:t>
            </w:r>
            <w:r>
              <w:rPr>
                <w:rFonts w:ascii="Times New Roman"/>
                <w:b/>
                <w:i w:val="false"/>
                <w:color w:val="000000"/>
                <w:sz w:val="20"/>
              </w:rPr>
              <w:t>показателя</w:t>
            </w:r>
            <w:r>
              <w:rPr>
                <w:rFonts w:ascii="Times New Roman"/>
                <w:b w:val="false"/>
                <w:i w:val="false"/>
                <w:color w:val="000000"/>
                <w:sz w:val="20"/>
              </w:rPr>
              <w:t xml:space="preserve"> </w:t>
            </w:r>
            <w:r>
              <w:rPr>
                <w:rFonts w:ascii="Times New Roman"/>
                <w:b/>
                <w:i w:val="false"/>
                <w:color w:val="000000"/>
                <w:sz w:val="20"/>
              </w:rPr>
              <w:t>(минималь</w:t>
            </w:r>
            <w:r>
              <w:rPr>
                <w:rFonts w:ascii="Times New Roman"/>
                <w:b w:val="false"/>
                <w:i w:val="false"/>
                <w:color w:val="000000"/>
                <w:sz w:val="20"/>
              </w:rPr>
              <w:t xml:space="preserve"> </w:t>
            </w:r>
            <w:r>
              <w:rPr>
                <w:rFonts w:ascii="Times New Roman"/>
                <w:b/>
                <w:i w:val="false"/>
                <w:color w:val="000000"/>
                <w:sz w:val="20"/>
              </w:rPr>
              <w:t>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Значимость</w:t>
            </w:r>
            <w:r>
              <w:rPr>
                <w:rFonts w:ascii="Times New Roman"/>
                <w:b w:val="false"/>
                <w:i w:val="false"/>
                <w:color w:val="000000"/>
                <w:sz w:val="20"/>
              </w:rPr>
              <w:t xml:space="preserve"> </w:t>
            </w:r>
            <w:r>
              <w:rPr>
                <w:rFonts w:ascii="Times New Roman"/>
                <w:b/>
                <w:i w:val="false"/>
                <w:color w:val="000000"/>
                <w:sz w:val="20"/>
              </w:rPr>
              <w:t>показателя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балльной</w:t>
            </w:r>
            <w:r>
              <w:rPr>
                <w:rFonts w:ascii="Times New Roman"/>
                <w:b w:val="false"/>
                <w:i w:val="false"/>
                <w:color w:val="000000"/>
                <w:sz w:val="20"/>
              </w:rPr>
              <w:t xml:space="preserve"> </w:t>
            </w:r>
            <w:r>
              <w:rPr>
                <w:rFonts w:ascii="Times New Roman"/>
                <w:b/>
                <w:i w:val="false"/>
                <w:color w:val="000000"/>
                <w:sz w:val="20"/>
              </w:rPr>
              <w:t>системе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Фактическая</w:t>
            </w:r>
            <w:r>
              <w:rPr>
                <w:rFonts w:ascii="Times New Roman"/>
                <w:b w:val="false"/>
                <w:i w:val="false"/>
                <w:color w:val="000000"/>
                <w:sz w:val="20"/>
              </w:rPr>
              <w:t xml:space="preserve"> </w:t>
            </w:r>
            <w:r>
              <w:rPr>
                <w:rFonts w:ascii="Times New Roman"/>
                <w:b/>
                <w:i w:val="false"/>
                <w:color w:val="000000"/>
                <w:sz w:val="20"/>
              </w:rPr>
              <w:t>значимость</w:t>
            </w:r>
            <w:r>
              <w:rPr>
                <w:rFonts w:ascii="Times New Roman"/>
                <w:b w:val="false"/>
                <w:i w:val="false"/>
                <w:color w:val="000000"/>
                <w:sz w:val="20"/>
              </w:rPr>
              <w:t xml:space="preserve"> </w:t>
            </w:r>
            <w:r>
              <w:rPr>
                <w:rFonts w:ascii="Times New Roman"/>
                <w:b/>
                <w:i w:val="false"/>
                <w:color w:val="000000"/>
                <w:sz w:val="20"/>
              </w:rPr>
              <w:t>показателя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баллах)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чистых активов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уставного капитала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Остаточная стоимость основных средств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автономии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общей (текущей) ликвидности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Рентабельность собственного капитала, процентов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финансовой устойчивости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обеспеченности текущей деятельности собственными оборотными активами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маневренности собственного капитала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Совокупный показатель юридического лица, претендующего на включение в реестр (минимум 50 баллов)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74" w:id="1335"/>
    <w:p>
      <w:pPr>
        <w:spacing w:after="0"/>
        <w:ind w:left="0"/>
        <w:jc w:val="both"/>
      </w:pPr>
      <w:r>
        <w:rPr>
          <w:rFonts w:ascii="Times New Roman"/>
          <w:b w:val="false"/>
          <w:i w:val="false"/>
          <w:color w:val="000000"/>
          <w:sz w:val="28"/>
        </w:rPr>
        <w:t>
       IV. Сведения о сооружениях, помещениях (частях помещений) и (или) открытых площадках (частях открытых площадок), предназначенных для временного хранения товаров</w:t>
      </w:r>
    </w:p>
    <w:bookmarkEnd w:id="1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Адрес</w:t>
            </w:r>
            <w:r>
              <w:rPr>
                <w:rFonts w:ascii="Times New Roman"/>
                <w:b w:val="false"/>
                <w:i w:val="false"/>
                <w:color w:val="000000"/>
                <w:sz w:val="20"/>
              </w:rPr>
              <w:t xml:space="preserve"> </w:t>
            </w:r>
            <w:r>
              <w:rPr>
                <w:rFonts w:ascii="Times New Roman"/>
                <w:b/>
                <w:i w:val="false"/>
                <w:color w:val="000000"/>
                <w:sz w:val="20"/>
              </w:rPr>
              <w:t>местонахождения</w:t>
            </w:r>
            <w:r>
              <w:rPr>
                <w:rFonts w:ascii="Times New Roman"/>
                <w:b w:val="false"/>
                <w:i w:val="false"/>
                <w:color w:val="000000"/>
                <w:sz w:val="20"/>
              </w:rPr>
              <w:t xml:space="preserve"> </w:t>
            </w:r>
            <w:r>
              <w:rPr>
                <w:rFonts w:ascii="Times New Roman"/>
                <w:b/>
                <w:i w:val="false"/>
                <w:color w:val="000000"/>
                <w:sz w:val="20"/>
              </w:rPr>
              <w:t>объекта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Номер</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дата</w:t>
            </w:r>
            <w:r>
              <w:rPr>
                <w:rFonts w:ascii="Times New Roman"/>
                <w:b w:val="false"/>
                <w:i w:val="false"/>
                <w:color w:val="000000"/>
                <w:sz w:val="20"/>
              </w:rPr>
              <w:t xml:space="preserve"> </w:t>
            </w:r>
            <w:r>
              <w:rPr>
                <w:rFonts w:ascii="Times New Roman"/>
                <w:b/>
                <w:i w:val="false"/>
                <w:color w:val="000000"/>
                <w:sz w:val="20"/>
              </w:rPr>
              <w:t>документа,</w:t>
            </w:r>
            <w:r>
              <w:rPr>
                <w:rFonts w:ascii="Times New Roman"/>
                <w:b w:val="false"/>
                <w:i w:val="false"/>
                <w:color w:val="000000"/>
                <w:sz w:val="20"/>
              </w:rPr>
              <w:t xml:space="preserve"> </w:t>
            </w:r>
            <w:r>
              <w:rPr>
                <w:rFonts w:ascii="Times New Roman"/>
                <w:b/>
                <w:i w:val="false"/>
                <w:color w:val="000000"/>
                <w:sz w:val="20"/>
              </w:rPr>
              <w:t>подтверждающего</w:t>
            </w:r>
            <w:r>
              <w:rPr>
                <w:rFonts w:ascii="Times New Roman"/>
                <w:b w:val="false"/>
                <w:i w:val="false"/>
                <w:color w:val="000000"/>
                <w:sz w:val="20"/>
              </w:rPr>
              <w:t xml:space="preserve"> </w:t>
            </w:r>
            <w:r>
              <w:rPr>
                <w:rFonts w:ascii="Times New Roman"/>
                <w:b/>
                <w:i w:val="false"/>
                <w:color w:val="000000"/>
                <w:sz w:val="20"/>
              </w:rPr>
              <w:t>нахождение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собственности,</w:t>
            </w:r>
            <w:r>
              <w:rPr>
                <w:rFonts w:ascii="Times New Roman"/>
                <w:b w:val="false"/>
                <w:i w:val="false"/>
                <w:color w:val="000000"/>
                <w:sz w:val="20"/>
              </w:rPr>
              <w:t xml:space="preserve"> </w:t>
            </w:r>
            <w:r>
              <w:rPr>
                <w:rFonts w:ascii="Times New Roman"/>
                <w:b/>
                <w:i w:val="false"/>
                <w:color w:val="000000"/>
                <w:sz w:val="20"/>
              </w:rPr>
              <w:t>хозяйственном</w:t>
            </w:r>
            <w:r>
              <w:rPr>
                <w:rFonts w:ascii="Times New Roman"/>
                <w:b w:val="false"/>
                <w:i w:val="false"/>
                <w:color w:val="000000"/>
                <w:sz w:val="20"/>
              </w:rPr>
              <w:t xml:space="preserve"> </w:t>
            </w:r>
            <w:r>
              <w:rPr>
                <w:rFonts w:ascii="Times New Roman"/>
                <w:b/>
                <w:i w:val="false"/>
                <w:color w:val="000000"/>
                <w:sz w:val="20"/>
              </w:rPr>
              <w:t>ведении,</w:t>
            </w:r>
            <w:r>
              <w:rPr>
                <w:rFonts w:ascii="Times New Roman"/>
                <w:b w:val="false"/>
                <w:i w:val="false"/>
                <w:color w:val="000000"/>
                <w:sz w:val="20"/>
              </w:rPr>
              <w:t xml:space="preserve"> </w:t>
            </w:r>
            <w:r>
              <w:rPr>
                <w:rFonts w:ascii="Times New Roman"/>
                <w:b/>
                <w:i w:val="false"/>
                <w:color w:val="000000"/>
                <w:sz w:val="20"/>
              </w:rPr>
              <w:t>оперативном</w:t>
            </w:r>
            <w:r>
              <w:rPr>
                <w:rFonts w:ascii="Times New Roman"/>
                <w:b w:val="false"/>
                <w:i w:val="false"/>
                <w:color w:val="000000"/>
                <w:sz w:val="20"/>
              </w:rPr>
              <w:t xml:space="preserve"> </w:t>
            </w:r>
            <w:r>
              <w:rPr>
                <w:rFonts w:ascii="Times New Roman"/>
                <w:b/>
                <w:i w:val="false"/>
                <w:color w:val="000000"/>
                <w:sz w:val="20"/>
              </w:rPr>
              <w:t>управлении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аренде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w:t>
            </w:r>
            <w:r>
              <w:rPr>
                <w:rFonts w:ascii="Times New Roman"/>
                <w:b w:val="false"/>
                <w:i w:val="false"/>
                <w:color w:val="000000"/>
                <w:sz w:val="20"/>
              </w:rPr>
              <w:t xml:space="preserve"> </w:t>
            </w:r>
            <w:r>
              <w:rPr>
                <w:rFonts w:ascii="Times New Roman"/>
                <w:b/>
                <w:i w:val="false"/>
                <w:color w:val="000000"/>
                <w:sz w:val="20"/>
              </w:rPr>
              <w:t>действия</w:t>
            </w:r>
            <w:r>
              <w:rPr>
                <w:rFonts w:ascii="Times New Roman"/>
                <w:b w:val="false"/>
                <w:i w:val="false"/>
                <w:color w:val="000000"/>
                <w:sz w:val="20"/>
              </w:rPr>
              <w:t xml:space="preserve"> </w:t>
            </w:r>
            <w:r>
              <w:rPr>
                <w:rFonts w:ascii="Times New Roman"/>
                <w:b/>
                <w:i w:val="false"/>
                <w:color w:val="000000"/>
                <w:sz w:val="20"/>
              </w:rPr>
              <w:t>документа</w:t>
            </w:r>
            <w:r>
              <w:rPr>
                <w:rFonts w:ascii="Times New Roman"/>
                <w:b w:val="false"/>
                <w:i w:val="false"/>
                <w:color w:val="000000"/>
                <w:sz w:val="20"/>
              </w:rPr>
              <w:t xml:space="preserve"> </w:t>
            </w:r>
            <w:r>
              <w:rPr>
                <w:rFonts w:ascii="Times New Roman"/>
                <w:b/>
                <w:i w:val="false"/>
                <w:color w:val="000000"/>
                <w:sz w:val="20"/>
              </w:rPr>
              <w:t>(договора</w:t>
            </w:r>
            <w:r>
              <w:rPr>
                <w:rFonts w:ascii="Times New Roman"/>
                <w:b w:val="false"/>
                <w:i w:val="false"/>
                <w:color w:val="000000"/>
                <w:sz w:val="20"/>
              </w:rPr>
              <w:t xml:space="preserve"> </w:t>
            </w:r>
            <w:r>
              <w:rPr>
                <w:rFonts w:ascii="Times New Roman"/>
                <w:b/>
                <w:i w:val="false"/>
                <w:color w:val="000000"/>
                <w:sz w:val="20"/>
              </w:rPr>
              <w:t>аренды)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75" w:id="1336"/>
    <w:p>
      <w:pPr>
        <w:spacing w:after="0"/>
        <w:ind w:left="0"/>
        <w:jc w:val="both"/>
      </w:pPr>
      <w:r>
        <w:rPr>
          <w:rFonts w:ascii="Times New Roman"/>
          <w:b w:val="false"/>
          <w:i w:val="false"/>
          <w:color w:val="000000"/>
          <w:sz w:val="28"/>
        </w:rPr>
        <w:t>
       V. Сведения об обособленных подразделениях и (или) филиалах</w:t>
      </w:r>
    </w:p>
    <w:bookmarkEnd w:id="1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обособленного подразделения и (или) филиала (полное и краткое – при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обособленного подразделения и (или) филиала, присвоенный налоговым органом (органом государственных доходов)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76" w:id="1337"/>
    <w:p>
      <w:pPr>
        <w:spacing w:after="0"/>
        <w:ind w:left="0"/>
        <w:jc w:val="both"/>
      </w:pPr>
      <w:r>
        <w:rPr>
          <w:rFonts w:ascii="Times New Roman"/>
          <w:b w:val="false"/>
          <w:i w:val="false"/>
          <w:color w:val="000000"/>
          <w:sz w:val="28"/>
        </w:rPr>
        <w:t>
       VI. Документы, подтверждающие сведения, указанные в настоящем заявлении</w:t>
      </w:r>
    </w:p>
    <w:bookmarkEnd w:id="1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Наименования</w:t>
            </w:r>
            <w:r>
              <w:rPr>
                <w:rFonts w:ascii="Times New Roman"/>
                <w:b w:val="false"/>
                <w:i w:val="false"/>
                <w:color w:val="000000"/>
                <w:sz w:val="20"/>
              </w:rPr>
              <w:t xml:space="preserve"> </w:t>
            </w:r>
            <w:r>
              <w:rPr>
                <w:rFonts w:ascii="Times New Roman"/>
                <w:b/>
                <w:i w:val="false"/>
                <w:color w:val="000000"/>
                <w:sz w:val="20"/>
              </w:rPr>
              <w:t>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r>
              <w:rPr>
                <w:rFonts w:ascii="Times New Roman"/>
                <w:b w:val="false"/>
                <w:i w:val="false"/>
                <w:color w:val="000000"/>
                <w:sz w:val="20"/>
              </w:rPr>
              <w:t xml:space="preserve"> </w:t>
            </w:r>
            <w:r>
              <w:rPr>
                <w:rFonts w:ascii="Times New Roman"/>
                <w:b/>
                <w:i w:val="false"/>
                <w:color w:val="000000"/>
                <w:sz w:val="20"/>
              </w:rPr>
              <w:t>листов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учредительных документов юридического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отсутствие у заявителя задолженности (недоимки) в соответствии с законодательством о налогах и сборах (налоговым законодательством) государства-члена, в котором зарегистрирован заявитель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(копии документов), подтверждающие расчет значений показателей финансовой устойчивости и совокупного показателя финансовой устойчивости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выданные компетентным органом государства-члена и подтверждающие отсутствие фактов привлечения к уголовной ответственности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подтверждающие наличие у заявителя системы учета товаров, отвечающей установленным законодательством государства-члена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документов, подтверждающих наличие у заявителя, претендующего на получение свидетельства второго или третьего типа, сооружений, помещений (частей помещений) и (или) открытых площадок (частей открытых площадок), предназначенных для временного хранения товаров, завершения действия таможенной процедуры таможенного транзита и (или) проведения таможенного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документы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руководителя заявителя)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заявителя)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 И. О. (при его наличии) заявителя)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 20__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079" w:id="1338"/>
    <w:p>
      <w:pPr>
        <w:spacing w:after="0"/>
        <w:ind w:left="0"/>
        <w:jc w:val="left"/>
      </w:pPr>
      <w:r>
        <w:rPr>
          <w:rFonts w:ascii="Times New Roman"/>
          <w:b/>
          <w:i w:val="false"/>
          <w:color w:val="000000"/>
        </w:rPr>
        <w:t xml:space="preserve"> Правила оказания государственной услуги "Включение в реестр таможенных представителей"</w:t>
      </w:r>
    </w:p>
    <w:bookmarkEnd w:id="1338"/>
    <w:bookmarkStart w:name="z2080" w:id="1339"/>
    <w:p>
      <w:pPr>
        <w:spacing w:after="0"/>
        <w:ind w:left="0"/>
        <w:jc w:val="left"/>
      </w:pPr>
      <w:r>
        <w:rPr>
          <w:rFonts w:ascii="Times New Roman"/>
          <w:b/>
          <w:i w:val="false"/>
          <w:color w:val="000000"/>
        </w:rPr>
        <w:t xml:space="preserve"> Глава 1. Общие положения</w:t>
      </w:r>
    </w:p>
    <w:bookmarkEnd w:id="1339"/>
    <w:bookmarkStart w:name="z2081" w:id="1340"/>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таможенных представителей"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таможенных представителей" (далее – государственная услуга) Комитетом государственных доходов Министерства финансов Республики Казахстан (далее – услугодатель).</w:t>
      </w:r>
    </w:p>
    <w:bookmarkEnd w:id="1340"/>
    <w:bookmarkStart w:name="z2082" w:id="1341"/>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1341"/>
    <w:bookmarkStart w:name="z2083" w:id="1342"/>
    <w:p>
      <w:pPr>
        <w:spacing w:after="0"/>
        <w:ind w:left="0"/>
        <w:jc w:val="left"/>
      </w:pPr>
      <w:r>
        <w:rPr>
          <w:rFonts w:ascii="Times New Roman"/>
          <w:b/>
          <w:i w:val="false"/>
          <w:color w:val="000000"/>
        </w:rPr>
        <w:t xml:space="preserve"> Глава 2. Порядок оказания государственной услуги</w:t>
      </w:r>
    </w:p>
    <w:bookmarkEnd w:id="1342"/>
    <w:bookmarkStart w:name="z2084" w:id="1343"/>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343"/>
    <w:bookmarkStart w:name="z2085" w:id="1344"/>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344"/>
    <w:bookmarkStart w:name="z2086" w:id="1345"/>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345"/>
    <w:bookmarkStart w:name="z2087" w:id="1346"/>
    <w:p>
      <w:pPr>
        <w:spacing w:after="0"/>
        <w:ind w:left="0"/>
        <w:jc w:val="both"/>
      </w:pPr>
      <w:r>
        <w:rPr>
          <w:rFonts w:ascii="Times New Roman"/>
          <w:b w:val="false"/>
          <w:i w:val="false"/>
          <w:color w:val="000000"/>
          <w:sz w:val="28"/>
        </w:rPr>
        <w:t>
      Перечень основных требований к оказанию государственной услуги "Включение в реестр таможенных представителей"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346"/>
    <w:bookmarkStart w:name="z2088" w:id="1347"/>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347"/>
    <w:bookmarkStart w:name="z2089" w:id="1348"/>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1348"/>
    <w:bookmarkStart w:name="z2090" w:id="1349"/>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349"/>
    <w:bookmarkStart w:name="z2091" w:id="1350"/>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350"/>
    <w:bookmarkStart w:name="z2092" w:id="1351"/>
    <w:p>
      <w:pPr>
        <w:spacing w:after="0"/>
        <w:ind w:left="0"/>
        <w:jc w:val="both"/>
      </w:pPr>
      <w:r>
        <w:rPr>
          <w:rFonts w:ascii="Times New Roman"/>
          <w:b w:val="false"/>
          <w:i w:val="false"/>
          <w:color w:val="000000"/>
          <w:sz w:val="28"/>
        </w:rPr>
        <w:t>
      При представлении в электронном виде неполного пакета документов, предусмотренных пунктом 8 Перечня согласно приложению 1 к настоящим Правилам, и (или) документов с истекшим сроком действия, услугодатель отказывает в приеме документов.</w:t>
      </w:r>
    </w:p>
    <w:bookmarkEnd w:id="1351"/>
    <w:bookmarkStart w:name="z2093" w:id="1352"/>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352"/>
    <w:bookmarkStart w:name="z2094" w:id="1353"/>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353"/>
    <w:bookmarkStart w:name="z2095" w:id="1354"/>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354"/>
    <w:bookmarkStart w:name="z2096" w:id="1355"/>
    <w:p>
      <w:pPr>
        <w:spacing w:after="0"/>
        <w:ind w:left="0"/>
        <w:jc w:val="both"/>
      </w:pPr>
      <w:r>
        <w:rPr>
          <w:rFonts w:ascii="Times New Roman"/>
          <w:b w:val="false"/>
          <w:i w:val="false"/>
          <w:color w:val="000000"/>
          <w:sz w:val="28"/>
        </w:rPr>
        <w:t xml:space="preserve">
      При непредставлении услугополучателем документов, предусмотренных пунктом 8 Перечня согласно приложению 1 к настоящим Правилам, или несоответствия услугополучателя условиям, установленным </w:t>
      </w:r>
      <w:r>
        <w:rPr>
          <w:rFonts w:ascii="Times New Roman"/>
          <w:b w:val="false"/>
          <w:i w:val="false"/>
          <w:color w:val="000000"/>
          <w:sz w:val="28"/>
        </w:rPr>
        <w:t>статьей 489</w:t>
      </w:r>
      <w:r>
        <w:rPr>
          <w:rFonts w:ascii="Times New Roman"/>
          <w:b w:val="false"/>
          <w:i w:val="false"/>
          <w:color w:val="000000"/>
          <w:sz w:val="28"/>
        </w:rPr>
        <w:t xml:space="preserve"> Кодекса Республики Казахстан "О таможенном регулировании в Республике Казахстан" (далее – Таможенный Кодекс) услугодатель, принимает решение об отказе во включении в реестр таможенных представителей. </w:t>
      </w:r>
    </w:p>
    <w:bookmarkEnd w:id="1355"/>
    <w:bookmarkStart w:name="z2097" w:id="1356"/>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 с прилагаемыми к нему документами в течение 10 (десяти) рабочих дней со дня его поступления, и принимает решение о включении в реестр таможенных представителей или об отказе во включении в реестр таможенных представителей.</w:t>
      </w:r>
    </w:p>
    <w:bookmarkEnd w:id="1356"/>
    <w:bookmarkStart w:name="z2098" w:id="1357"/>
    <w:p>
      <w:pPr>
        <w:spacing w:after="0"/>
        <w:ind w:left="0"/>
        <w:jc w:val="both"/>
      </w:pPr>
      <w:r>
        <w:rPr>
          <w:rFonts w:ascii="Times New Roman"/>
          <w:b w:val="false"/>
          <w:i w:val="false"/>
          <w:color w:val="000000"/>
          <w:sz w:val="28"/>
        </w:rPr>
        <w:t>
      Решение о включении в реестр таможенных представителей принимается территориальным таможенным органом и формируется в информационной системе таможенных органов.</w:t>
      </w:r>
    </w:p>
    <w:bookmarkEnd w:id="1357"/>
    <w:bookmarkStart w:name="z2099" w:id="1358"/>
    <w:p>
      <w:pPr>
        <w:spacing w:after="0"/>
        <w:ind w:left="0"/>
        <w:jc w:val="both"/>
      </w:pPr>
      <w:r>
        <w:rPr>
          <w:rFonts w:ascii="Times New Roman"/>
          <w:b w:val="false"/>
          <w:i w:val="false"/>
          <w:color w:val="000000"/>
          <w:sz w:val="28"/>
        </w:rPr>
        <w:t>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bookmarkEnd w:id="1358"/>
    <w:bookmarkStart w:name="z2100" w:id="1359"/>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359"/>
    <w:bookmarkStart w:name="z2101" w:id="1360"/>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360"/>
    <w:bookmarkStart w:name="z2102" w:id="1361"/>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361"/>
    <w:bookmarkStart w:name="z2103" w:id="1362"/>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362"/>
    <w:bookmarkStart w:name="z2104" w:id="1363"/>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363"/>
    <w:bookmarkStart w:name="z2105" w:id="1364"/>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364"/>
    <w:bookmarkStart w:name="z2106" w:id="1365"/>
    <w:p>
      <w:pPr>
        <w:spacing w:after="0"/>
        <w:ind w:left="0"/>
        <w:jc w:val="both"/>
      </w:pPr>
      <w:r>
        <w:rPr>
          <w:rFonts w:ascii="Times New Roman"/>
          <w:b w:val="false"/>
          <w:i w:val="false"/>
          <w:color w:val="000000"/>
          <w:sz w:val="28"/>
        </w:rPr>
        <w:t>
      на имя руководителя услугодателя;</w:t>
      </w:r>
    </w:p>
    <w:bookmarkEnd w:id="1365"/>
    <w:bookmarkStart w:name="z2107" w:id="1366"/>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366"/>
    <w:bookmarkStart w:name="z2108" w:id="1367"/>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367"/>
    <w:bookmarkStart w:name="z2109" w:id="1368"/>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368"/>
    <w:bookmarkStart w:name="z2110" w:id="1369"/>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369"/>
    <w:bookmarkStart w:name="z2111" w:id="1370"/>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370"/>
    <w:bookmarkStart w:name="z2112" w:id="1371"/>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371"/>
    <w:bookmarkStart w:name="z2113" w:id="1372"/>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3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в реестр таможенных</w:t>
            </w:r>
            <w:r>
              <w:br/>
            </w:r>
            <w:r>
              <w:rPr>
                <w:rFonts w:ascii="Times New Roman"/>
                <w:b w:val="false"/>
                <w:i w:val="false"/>
                <w:color w:val="000000"/>
                <w:sz w:val="20"/>
              </w:rPr>
              <w:t>представителей"</w:t>
            </w:r>
          </w:p>
        </w:tc>
      </w:tr>
    </w:tbl>
    <w:bookmarkStart w:name="z2115" w:id="1373"/>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"Включение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реестр</w:t>
            </w:r>
            <w:r>
              <w:rPr>
                <w:rFonts w:ascii="Times New Roman"/>
                <w:b w:val="false"/>
                <w:i w:val="false"/>
                <w:color w:val="000000"/>
                <w:sz w:val="20"/>
              </w:rPr>
              <w:t xml:space="preserve"> </w:t>
            </w:r>
            <w:r>
              <w:rPr>
                <w:rFonts w:ascii="Times New Roman"/>
                <w:b/>
                <w:i w:val="false"/>
                <w:color w:val="000000"/>
                <w:sz w:val="20"/>
              </w:rPr>
              <w:t>таможенных</w:t>
            </w:r>
            <w:r>
              <w:rPr>
                <w:rFonts w:ascii="Times New Roman"/>
                <w:b w:val="false"/>
                <w:i w:val="false"/>
                <w:color w:val="000000"/>
                <w:sz w:val="20"/>
              </w:rPr>
              <w:t xml:space="preserve"> </w:t>
            </w:r>
            <w:r>
              <w:rPr>
                <w:rFonts w:ascii="Times New Roman"/>
                <w:b/>
                <w:i w:val="false"/>
                <w:color w:val="000000"/>
                <w:sz w:val="20"/>
              </w:rPr>
              <w:t>представителей"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374"/>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1374"/>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подачи заявления через портал, ИС "Е-окно" – 10 (десять)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375"/>
          <w:p>
            <w:pPr>
              <w:spacing w:after="20"/>
              <w:ind w:left="20"/>
              <w:jc w:val="both"/>
            </w:pPr>
            <w:r>
              <w:rPr>
                <w:rFonts w:ascii="Times New Roman"/>
                <w:b w:val="false"/>
                <w:i w:val="false"/>
                <w:color w:val="000000"/>
                <w:sz w:val="20"/>
              </w:rPr>
              <w:t>
1) решение о включении в реестр таможенных представителей, с уведомлением;</w:t>
            </w:r>
          </w:p>
          <w:bookmarkEnd w:id="1375"/>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376"/>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1376"/>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377"/>
          <w:p>
            <w:pPr>
              <w:spacing w:after="20"/>
              <w:ind w:left="20"/>
              <w:jc w:val="both"/>
            </w:pPr>
            <w:r>
              <w:rPr>
                <w:rFonts w:ascii="Times New Roman"/>
                <w:b w:val="false"/>
                <w:i w:val="false"/>
                <w:color w:val="000000"/>
                <w:sz w:val="20"/>
              </w:rPr>
              <w:t>
на портал, ИС "Е-окно" www. eokno. gov. kz:</w:t>
            </w:r>
          </w:p>
          <w:bookmarkEnd w:id="1377"/>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в форме электронного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2) электронная сведения о регистрации обеспечения исполнения обязанностей юридического лица;</w:t>
            </w:r>
          </w:p>
          <w:p>
            <w:pPr>
              <w:spacing w:after="20"/>
              <w:ind w:left="20"/>
              <w:jc w:val="both"/>
            </w:pPr>
            <w:r>
              <w:rPr>
                <w:rFonts w:ascii="Times New Roman"/>
                <w:b w:val="false"/>
                <w:i w:val="false"/>
                <w:color w:val="000000"/>
                <w:sz w:val="20"/>
              </w:rPr>
              <w:t>
3) электронная копия договора страхования гражданско-правовой ответственности.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378"/>
          <w:p>
            <w:pPr>
              <w:spacing w:after="20"/>
              <w:ind w:left="20"/>
              <w:jc w:val="both"/>
            </w:pPr>
            <w:r>
              <w:rPr>
                <w:rFonts w:ascii="Times New Roman"/>
                <w:b w:val="false"/>
                <w:i w:val="false"/>
                <w:color w:val="000000"/>
                <w:sz w:val="20"/>
              </w:rPr>
              <w:t>
1) несоответствие услугополучателя следующим требованиям:</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отсутствие на день обращения к услугодателю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договора (соглашения) о пользовании информационной системой электронных счетов-фактур;</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непредставление всех документов, указанных в пункте 8 настоящего Перечня.</w:t>
            </w:r>
          </w:p>
          <w:p>
            <w:pPr>
              <w:spacing w:after="20"/>
              <w:ind w:left="20"/>
              <w:jc w:val="both"/>
            </w:pPr>
            <w:r>
              <w:rPr>
                <w:rFonts w:ascii="Times New Roman"/>
                <w:b w:val="false"/>
                <w:i w:val="false"/>
                <w:color w:val="000000"/>
                <w:sz w:val="20"/>
              </w:rPr>
              <w:t>
</w:t>
            </w:r>
            <w:r>
              <w:rPr>
                <w:rFonts w:ascii="Times New Roman"/>
                <w:b w:val="false"/>
                <w:i w:val="false"/>
                <w:color w:val="000000"/>
                <w:sz w:val="20"/>
              </w:rPr>
              <w:t>3)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5) отсутствие согласия услугополучателя, предоставляемого в соответствии со статьей 8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379"/>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1379"/>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в реестр таможенных представителей"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/физического</w:t>
            </w:r>
            <w:r>
              <w:br/>
            </w:r>
            <w:r>
              <w:rPr>
                <w:rFonts w:ascii="Times New Roman"/>
                <w:b w:val="false"/>
                <w:i w:val="false"/>
                <w:color w:val="000000"/>
                <w:sz w:val="20"/>
              </w:rPr>
              <w:t>лица)</w:t>
            </w:r>
            <w:r>
              <w:br/>
            </w: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w:t>
            </w:r>
            <w:r>
              <w:br/>
            </w:r>
            <w:r>
              <w:rPr>
                <w:rFonts w:ascii="Times New Roman"/>
                <w:b w:val="false"/>
                <w:i w:val="false"/>
                <w:color w:val="000000"/>
                <w:sz w:val="20"/>
              </w:rPr>
              <w:t>номер)</w:t>
            </w:r>
            <w:r>
              <w:br/>
            </w:r>
            <w:r>
              <w:rPr>
                <w:rFonts w:ascii="Times New Roman"/>
                <w:b w:val="false"/>
                <w:i w:val="false"/>
                <w:color w:val="000000"/>
                <w:sz w:val="20"/>
              </w:rPr>
              <w:t>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2138" w:id="1380"/>
    <w:p>
      <w:pPr>
        <w:spacing w:after="0"/>
        <w:ind w:left="0"/>
        <w:jc w:val="left"/>
      </w:pPr>
      <w:r>
        <w:rPr>
          <w:rFonts w:ascii="Times New Roman"/>
          <w:b/>
          <w:i w:val="false"/>
          <w:color w:val="000000"/>
        </w:rPr>
        <w:t xml:space="preserve"> Заявление о включении в реестр таможенных представителей</w:t>
      </w:r>
    </w:p>
    <w:bookmarkEnd w:id="1380"/>
    <w:bookmarkStart w:name="z2139" w:id="1381"/>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490 Кодекса Республики Казахстан "О таможенном регулировании в Республике Казахстан" (далее – Кодекс) включить в реестр таможенных представителей.</w:t>
      </w:r>
    </w:p>
    <w:bookmarkEnd w:id="1381"/>
    <w:bookmarkStart w:name="z2140" w:id="1382"/>
    <w:p>
      <w:pPr>
        <w:spacing w:after="0"/>
        <w:ind w:left="0"/>
        <w:jc w:val="both"/>
      </w:pPr>
      <w:r>
        <w:rPr>
          <w:rFonts w:ascii="Times New Roman"/>
          <w:b w:val="false"/>
          <w:i w:val="false"/>
          <w:color w:val="000000"/>
          <w:sz w:val="28"/>
        </w:rPr>
        <w:t>
      Указываем следующие сведения:</w:t>
      </w:r>
    </w:p>
    <w:bookmarkEnd w:id="1382"/>
    <w:bookmarkStart w:name="z2141" w:id="1383"/>
    <w:p>
      <w:pPr>
        <w:spacing w:after="0"/>
        <w:ind w:left="0"/>
        <w:jc w:val="both"/>
      </w:pPr>
      <w:r>
        <w:rPr>
          <w:rFonts w:ascii="Times New Roman"/>
          <w:b w:val="false"/>
          <w:i w:val="false"/>
          <w:color w:val="000000"/>
          <w:sz w:val="28"/>
        </w:rPr>
        <w:t>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p>
    <w:bookmarkEnd w:id="1383"/>
    <w:bookmarkStart w:name="z2142" w:id="1384"/>
    <w:p>
      <w:pPr>
        <w:spacing w:after="0"/>
        <w:ind w:left="0"/>
        <w:jc w:val="both"/>
      </w:pPr>
      <w:r>
        <w:rPr>
          <w:rFonts w:ascii="Times New Roman"/>
          <w:b w:val="false"/>
          <w:i w:val="false"/>
          <w:color w:val="000000"/>
          <w:sz w:val="28"/>
        </w:rPr>
        <w:t>
      ______________________________________________________________________________________</w:t>
      </w:r>
    </w:p>
    <w:bookmarkEnd w:id="1384"/>
    <w:bookmarkStart w:name="z2143" w:id="1385"/>
    <w:p>
      <w:pPr>
        <w:spacing w:after="0"/>
        <w:ind w:left="0"/>
        <w:jc w:val="both"/>
      </w:pPr>
      <w:r>
        <w:rPr>
          <w:rFonts w:ascii="Times New Roman"/>
          <w:b w:val="false"/>
          <w:i w:val="false"/>
          <w:color w:val="000000"/>
          <w:sz w:val="28"/>
        </w:rPr>
        <w:t>
      _____________________________________________________________________________________;</w:t>
      </w:r>
    </w:p>
    <w:bookmarkEnd w:id="1385"/>
    <w:bookmarkStart w:name="z2144" w:id="1386"/>
    <w:p>
      <w:pPr>
        <w:spacing w:after="0"/>
        <w:ind w:left="0"/>
        <w:jc w:val="both"/>
      </w:pPr>
      <w:r>
        <w:rPr>
          <w:rFonts w:ascii="Times New Roman"/>
          <w:b w:val="false"/>
          <w:i w:val="false"/>
          <w:color w:val="000000"/>
          <w:sz w:val="28"/>
        </w:rPr>
        <w:t>
      обеспечение исполнения обязанностей юридического лица, осуществляющего деятельность в сфере таможенного дела, в размере _______,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p>
    <w:bookmarkEnd w:id="1386"/>
    <w:bookmarkStart w:name="z2145" w:id="1387"/>
    <w:p>
      <w:pPr>
        <w:spacing w:after="0"/>
        <w:ind w:left="0"/>
        <w:jc w:val="both"/>
      </w:pPr>
      <w:r>
        <w:rPr>
          <w:rFonts w:ascii="Times New Roman"/>
          <w:b w:val="false"/>
          <w:i w:val="false"/>
          <w:color w:val="000000"/>
          <w:sz w:val="28"/>
        </w:rPr>
        <w:t>
      ______________________________________________________________________________________</w:t>
      </w:r>
    </w:p>
    <w:bookmarkEnd w:id="1387"/>
    <w:bookmarkStart w:name="z2146" w:id="1388"/>
    <w:p>
      <w:pPr>
        <w:spacing w:after="0"/>
        <w:ind w:left="0"/>
        <w:jc w:val="both"/>
      </w:pPr>
      <w:r>
        <w:rPr>
          <w:rFonts w:ascii="Times New Roman"/>
          <w:b w:val="false"/>
          <w:i w:val="false"/>
          <w:color w:val="000000"/>
          <w:sz w:val="28"/>
        </w:rPr>
        <w:t>
      ______________________________________________________________;</w:t>
      </w:r>
    </w:p>
    <w:bookmarkEnd w:id="1388"/>
    <w:bookmarkStart w:name="z2147" w:id="1389"/>
    <w:p>
      <w:pPr>
        <w:spacing w:after="0"/>
        <w:ind w:left="0"/>
        <w:jc w:val="both"/>
      </w:pPr>
      <w:r>
        <w:rPr>
          <w:rFonts w:ascii="Times New Roman"/>
          <w:b w:val="false"/>
          <w:i w:val="false"/>
          <w:color w:val="000000"/>
          <w:sz w:val="28"/>
        </w:rPr>
        <w:t>
      отсутствие на день обращения в орган государственных доходов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процентов________________________________________________________________;</w:t>
      </w:r>
    </w:p>
    <w:bookmarkEnd w:id="1389"/>
    <w:bookmarkStart w:name="z2148" w:id="1390"/>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счетов-фактур_______________________________________________________.</w:t>
      </w:r>
    </w:p>
    <w:bookmarkEnd w:id="1390"/>
    <w:bookmarkStart w:name="z2149" w:id="1391"/>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таможенных представителей"</w:t>
      </w:r>
    </w:p>
    <w:bookmarkEnd w:id="1391"/>
    <w:bookmarkStart w:name="z2150" w:id="1392"/>
    <w:p>
      <w:pPr>
        <w:spacing w:after="0"/>
        <w:ind w:left="0"/>
        <w:jc w:val="both"/>
      </w:pPr>
      <w:r>
        <w:rPr>
          <w:rFonts w:ascii="Times New Roman"/>
          <w:b w:val="false"/>
          <w:i w:val="false"/>
          <w:color w:val="000000"/>
          <w:sz w:val="28"/>
        </w:rPr>
        <w:t>
      _______________________________________________________________________________________</w:t>
      </w:r>
    </w:p>
    <w:bookmarkEnd w:id="1392"/>
    <w:bookmarkStart w:name="z2151" w:id="1393"/>
    <w:p>
      <w:pPr>
        <w:spacing w:after="0"/>
        <w:ind w:left="0"/>
        <w:jc w:val="both"/>
      </w:pPr>
      <w:r>
        <w:rPr>
          <w:rFonts w:ascii="Times New Roman"/>
          <w:b w:val="false"/>
          <w:i w:val="false"/>
          <w:color w:val="000000"/>
          <w:sz w:val="28"/>
        </w:rPr>
        <w:t>
      ___________________________________.</w:t>
      </w:r>
    </w:p>
    <w:bookmarkEnd w:id="1393"/>
    <w:bookmarkStart w:name="z2152" w:id="1394"/>
    <w:p>
      <w:pPr>
        <w:spacing w:after="0"/>
        <w:ind w:left="0"/>
        <w:jc w:val="both"/>
      </w:pPr>
      <w:r>
        <w:rPr>
          <w:rFonts w:ascii="Times New Roman"/>
          <w:b w:val="false"/>
          <w:i w:val="false"/>
          <w:color w:val="000000"/>
          <w:sz w:val="28"/>
        </w:rPr>
        <w:t>
      К заявлению прилагаем следующие документы:</w:t>
      </w:r>
    </w:p>
    <w:bookmarkEnd w:id="1394"/>
    <w:bookmarkStart w:name="z2153" w:id="1395"/>
    <w:p>
      <w:pPr>
        <w:spacing w:after="0"/>
        <w:ind w:left="0"/>
        <w:jc w:val="both"/>
      </w:pPr>
      <w:r>
        <w:rPr>
          <w:rFonts w:ascii="Times New Roman"/>
          <w:b w:val="false"/>
          <w:i w:val="false"/>
          <w:color w:val="000000"/>
          <w:sz w:val="28"/>
        </w:rPr>
        <w:t>
      1) документы, подтверждающие сведение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Кодекса________________________________________;</w:t>
      </w:r>
    </w:p>
    <w:bookmarkEnd w:id="1395"/>
    <w:bookmarkStart w:name="z2154" w:id="1396"/>
    <w:p>
      <w:pPr>
        <w:spacing w:after="0"/>
        <w:ind w:left="0"/>
        <w:jc w:val="both"/>
      </w:pPr>
      <w:r>
        <w:rPr>
          <w:rFonts w:ascii="Times New Roman"/>
          <w:b w:val="false"/>
          <w:i w:val="false"/>
          <w:color w:val="000000"/>
          <w:sz w:val="28"/>
        </w:rPr>
        <w:t>
      2) договор страхования гражданско-правовой ответственности____________________</w:t>
      </w:r>
    </w:p>
    <w:bookmarkEnd w:id="1396"/>
    <w:bookmarkStart w:name="z2155" w:id="1397"/>
    <w:p>
      <w:pPr>
        <w:spacing w:after="0"/>
        <w:ind w:left="0"/>
        <w:jc w:val="both"/>
      </w:pPr>
      <w:r>
        <w:rPr>
          <w:rFonts w:ascii="Times New Roman"/>
          <w:b w:val="false"/>
          <w:i w:val="false"/>
          <w:color w:val="000000"/>
          <w:sz w:val="28"/>
        </w:rPr>
        <w:t>
      _____________________________________________________________________________________.</w:t>
      </w:r>
    </w:p>
    <w:bookmarkEnd w:id="1397"/>
    <w:bookmarkStart w:name="z2156" w:id="1398"/>
    <w:p>
      <w:pPr>
        <w:spacing w:after="0"/>
        <w:ind w:left="0"/>
        <w:jc w:val="both"/>
      </w:pPr>
      <w:r>
        <w:rPr>
          <w:rFonts w:ascii="Times New Roman"/>
          <w:b w:val="false"/>
          <w:i w:val="false"/>
          <w:color w:val="000000"/>
          <w:sz w:val="28"/>
        </w:rPr>
        <w:t xml:space="preserve">
      Представление документов, предусмотренных в </w:t>
      </w:r>
      <w:r>
        <w:rPr>
          <w:rFonts w:ascii="Times New Roman"/>
          <w:b w:val="false"/>
          <w:i w:val="false"/>
          <w:color w:val="000000"/>
          <w:sz w:val="28"/>
        </w:rPr>
        <w:t>пункте 2</w:t>
      </w:r>
      <w:r>
        <w:rPr>
          <w:rFonts w:ascii="Times New Roman"/>
          <w:b w:val="false"/>
          <w:i w:val="false"/>
          <w:color w:val="000000"/>
          <w:sz w:val="28"/>
        </w:rPr>
        <w:t xml:space="preserve"> статьи 490 Кодекса, не требуется в случае возможности получения информации, содержащейся в них, из государственных информационных систем и (или) из формы сведений.</w:t>
      </w:r>
    </w:p>
    <w:bookmarkEnd w:id="1398"/>
    <w:bookmarkStart w:name="z2157" w:id="1399"/>
    <w:p>
      <w:pPr>
        <w:spacing w:after="0"/>
        <w:ind w:left="0"/>
        <w:jc w:val="both"/>
      </w:pPr>
      <w:r>
        <w:rPr>
          <w:rFonts w:ascii="Times New Roman"/>
          <w:b w:val="false"/>
          <w:i w:val="false"/>
          <w:color w:val="000000"/>
          <w:sz w:val="28"/>
        </w:rPr>
        <w:t>
      Приложение: ______на листах.</w:t>
      </w:r>
    </w:p>
    <w:bookmarkEnd w:id="1399"/>
    <w:bookmarkStart w:name="z2158" w:id="1400"/>
    <w:p>
      <w:pPr>
        <w:spacing w:after="0"/>
        <w:ind w:left="0"/>
        <w:jc w:val="both"/>
      </w:pPr>
      <w:r>
        <w:rPr>
          <w:rFonts w:ascii="Times New Roman"/>
          <w:b w:val="false"/>
          <w:i w:val="false"/>
          <w:color w:val="000000"/>
          <w:sz w:val="28"/>
        </w:rPr>
        <w:t>
      Дата подачи ____________________</w:t>
      </w:r>
    </w:p>
    <w:bookmarkEnd w:id="1400"/>
    <w:bookmarkStart w:name="z2159" w:id="1401"/>
    <w:p>
      <w:pPr>
        <w:spacing w:after="0"/>
        <w:ind w:left="0"/>
        <w:jc w:val="both"/>
      </w:pPr>
      <w:r>
        <w:rPr>
          <w:rFonts w:ascii="Times New Roman"/>
          <w:b w:val="false"/>
          <w:i w:val="false"/>
          <w:color w:val="000000"/>
          <w:sz w:val="28"/>
        </w:rPr>
        <w:t>
      Фамилия, имя, отчество (при его наличии) представителя юридического лица____________</w:t>
      </w:r>
    </w:p>
    <w:bookmarkEnd w:id="1401"/>
    <w:bookmarkStart w:name="z2160" w:id="1402"/>
    <w:p>
      <w:pPr>
        <w:spacing w:after="0"/>
        <w:ind w:left="0"/>
        <w:jc w:val="both"/>
      </w:pPr>
      <w:r>
        <w:rPr>
          <w:rFonts w:ascii="Times New Roman"/>
          <w:b w:val="false"/>
          <w:i w:val="false"/>
          <w:color w:val="000000"/>
          <w:sz w:val="28"/>
        </w:rPr>
        <w:t>
      Подпись ________________</w:t>
      </w:r>
    </w:p>
    <w:bookmarkEnd w:id="14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163" w:id="1403"/>
    <w:p>
      <w:pPr>
        <w:spacing w:after="0"/>
        <w:ind w:left="0"/>
        <w:jc w:val="left"/>
      </w:pPr>
      <w:r>
        <w:rPr>
          <w:rFonts w:ascii="Times New Roman"/>
          <w:b/>
          <w:i w:val="false"/>
          <w:color w:val="000000"/>
        </w:rPr>
        <w:t xml:space="preserve"> Правила оказания государственной услуги "Включение в реестр таможенных перевозчиков"</w:t>
      </w:r>
    </w:p>
    <w:bookmarkEnd w:id="1403"/>
    <w:bookmarkStart w:name="z2164" w:id="1404"/>
    <w:p>
      <w:pPr>
        <w:spacing w:after="0"/>
        <w:ind w:left="0"/>
        <w:jc w:val="left"/>
      </w:pPr>
      <w:r>
        <w:rPr>
          <w:rFonts w:ascii="Times New Roman"/>
          <w:b/>
          <w:i w:val="false"/>
          <w:color w:val="000000"/>
        </w:rPr>
        <w:t xml:space="preserve"> Глава 1. Общие положения</w:t>
      </w:r>
    </w:p>
    <w:bookmarkEnd w:id="1404"/>
    <w:bookmarkStart w:name="z2165" w:id="1405"/>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таможенных перевозчиков"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таможенных перевозчиков" (далее – государственная услуга)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1405"/>
    <w:bookmarkStart w:name="z2166" w:id="1406"/>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1406"/>
    <w:bookmarkStart w:name="z2167" w:id="1407"/>
    <w:p>
      <w:pPr>
        <w:spacing w:after="0"/>
        <w:ind w:left="0"/>
        <w:jc w:val="left"/>
      </w:pPr>
      <w:r>
        <w:rPr>
          <w:rFonts w:ascii="Times New Roman"/>
          <w:b/>
          <w:i w:val="false"/>
          <w:color w:val="000000"/>
        </w:rPr>
        <w:t xml:space="preserve"> Глава 2. Порядок оказания государственной услуги</w:t>
      </w:r>
    </w:p>
    <w:bookmarkEnd w:id="1407"/>
    <w:bookmarkStart w:name="z2168" w:id="1408"/>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408"/>
    <w:bookmarkStart w:name="z2169" w:id="1409"/>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409"/>
    <w:bookmarkStart w:name="z2170" w:id="1410"/>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410"/>
    <w:bookmarkStart w:name="z2171" w:id="1411"/>
    <w:p>
      <w:pPr>
        <w:spacing w:after="0"/>
        <w:ind w:left="0"/>
        <w:jc w:val="both"/>
      </w:pPr>
      <w:r>
        <w:rPr>
          <w:rFonts w:ascii="Times New Roman"/>
          <w:b w:val="false"/>
          <w:i w:val="false"/>
          <w:color w:val="000000"/>
          <w:sz w:val="28"/>
        </w:rPr>
        <w:t>
      Перечень основных требований к оказанию государственной услуги "Включение в реестр таможенных перевозчиков"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411"/>
    <w:bookmarkStart w:name="z2172" w:id="1412"/>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412"/>
    <w:bookmarkStart w:name="z2173" w:id="1413"/>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1413"/>
    <w:bookmarkStart w:name="z2174" w:id="1414"/>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414"/>
    <w:bookmarkStart w:name="z2175" w:id="1415"/>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415"/>
    <w:bookmarkStart w:name="z2176" w:id="1416"/>
    <w:p>
      <w:pPr>
        <w:spacing w:after="0"/>
        <w:ind w:left="0"/>
        <w:jc w:val="both"/>
      </w:pPr>
      <w:r>
        <w:rPr>
          <w:rFonts w:ascii="Times New Roman"/>
          <w:b w:val="false"/>
          <w:i w:val="false"/>
          <w:color w:val="000000"/>
          <w:sz w:val="28"/>
        </w:rPr>
        <w:t>
      При представлении в электронном виде неполного пакета документов, предусмотренных пунктом 8 Перечня согласно приложению 1 к настоящим Правилам, и (или) документов с истекшим сроком действия, услугодатель отказывает в приеме документов.</w:t>
      </w:r>
    </w:p>
    <w:bookmarkEnd w:id="1416"/>
    <w:bookmarkStart w:name="z2177" w:id="1417"/>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417"/>
    <w:bookmarkStart w:name="z2178" w:id="1418"/>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418"/>
    <w:bookmarkStart w:name="z2179" w:id="1419"/>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419"/>
    <w:bookmarkStart w:name="z2180" w:id="1420"/>
    <w:p>
      <w:pPr>
        <w:spacing w:after="0"/>
        <w:ind w:left="0"/>
        <w:jc w:val="both"/>
      </w:pPr>
      <w:r>
        <w:rPr>
          <w:rFonts w:ascii="Times New Roman"/>
          <w:b w:val="false"/>
          <w:i w:val="false"/>
          <w:color w:val="000000"/>
          <w:sz w:val="28"/>
        </w:rPr>
        <w:t xml:space="preserve">
      При непредставлении услугополучателем документов, , предусмотренных пунктом 8 Перечня согласно приложению 1 к настоящим Правилам, или несоответствия услугополучателя условиям, установленным </w:t>
      </w:r>
      <w:r>
        <w:rPr>
          <w:rFonts w:ascii="Times New Roman"/>
          <w:b w:val="false"/>
          <w:i w:val="false"/>
          <w:color w:val="000000"/>
          <w:sz w:val="28"/>
        </w:rPr>
        <w:t>статьей 496</w:t>
      </w:r>
      <w:r>
        <w:rPr>
          <w:rFonts w:ascii="Times New Roman"/>
          <w:b w:val="false"/>
          <w:i w:val="false"/>
          <w:color w:val="000000"/>
          <w:sz w:val="28"/>
        </w:rPr>
        <w:t xml:space="preserve"> Кодекса Республики Казахстан "О таможенном регулировании в Республике Казахстан" (далее – Таможенный Кодекс), услугодатель принимает решение об отказе во включении в реестр таможенных представителей. </w:t>
      </w:r>
    </w:p>
    <w:bookmarkEnd w:id="1420"/>
    <w:bookmarkStart w:name="z2181" w:id="1421"/>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 с прилагаемыми к нему документами в течение 10 (десяти) рабочих дней со дня его регистрации, и принимает решение о включении в реестр таможенных перевозчиков или об отказе во включении в реестр таможенных перевозчиков.</w:t>
      </w:r>
    </w:p>
    <w:bookmarkEnd w:id="1421"/>
    <w:bookmarkStart w:name="z2182" w:id="1422"/>
    <w:p>
      <w:pPr>
        <w:spacing w:after="0"/>
        <w:ind w:left="0"/>
        <w:jc w:val="both"/>
      </w:pPr>
      <w:r>
        <w:rPr>
          <w:rFonts w:ascii="Times New Roman"/>
          <w:b w:val="false"/>
          <w:i w:val="false"/>
          <w:color w:val="000000"/>
          <w:sz w:val="28"/>
        </w:rPr>
        <w:t>
      Решение о включении в реестр таможенных перевозчиков принимается территориальным таможенным органом и формируется в информационной системе таможенных органов.</w:t>
      </w:r>
    </w:p>
    <w:bookmarkEnd w:id="1422"/>
    <w:bookmarkStart w:name="z2183" w:id="1423"/>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423"/>
    <w:bookmarkStart w:name="z2184" w:id="1424"/>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424"/>
    <w:bookmarkStart w:name="z2185" w:id="1425"/>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425"/>
    <w:bookmarkStart w:name="z2186" w:id="1426"/>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426"/>
    <w:bookmarkStart w:name="z2187" w:id="1427"/>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427"/>
    <w:bookmarkStart w:name="z2188" w:id="1428"/>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428"/>
    <w:bookmarkStart w:name="z2189" w:id="1429"/>
    <w:p>
      <w:pPr>
        <w:spacing w:after="0"/>
        <w:ind w:left="0"/>
        <w:jc w:val="both"/>
      </w:pPr>
      <w:r>
        <w:rPr>
          <w:rFonts w:ascii="Times New Roman"/>
          <w:b w:val="false"/>
          <w:i w:val="false"/>
          <w:color w:val="000000"/>
          <w:sz w:val="28"/>
        </w:rPr>
        <w:t>
      на имя руководителя услугодателя;</w:t>
      </w:r>
    </w:p>
    <w:bookmarkEnd w:id="1429"/>
    <w:bookmarkStart w:name="z2190" w:id="1430"/>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430"/>
    <w:bookmarkStart w:name="z2191" w:id="1431"/>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431"/>
    <w:bookmarkStart w:name="z2192" w:id="1432"/>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432"/>
    <w:bookmarkStart w:name="z2193" w:id="143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433"/>
    <w:bookmarkStart w:name="z2194" w:id="143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434"/>
    <w:bookmarkStart w:name="z2195" w:id="1435"/>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435"/>
    <w:bookmarkStart w:name="z2196" w:id="143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w:t>
            </w:r>
            <w:r>
              <w:br/>
            </w:r>
            <w:r>
              <w:rPr>
                <w:rFonts w:ascii="Times New Roman"/>
                <w:b w:val="false"/>
                <w:i w:val="false"/>
                <w:color w:val="000000"/>
                <w:sz w:val="20"/>
              </w:rPr>
              <w:t>таможенных перевозчиков"</w:t>
            </w:r>
          </w:p>
        </w:tc>
      </w:tr>
    </w:tbl>
    <w:bookmarkStart w:name="z2198" w:id="143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в реестр таможенных перевозчиков"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438"/>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1438"/>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подачи заявления через портал, ИС "Е-окно" – 10 (десять)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439"/>
          <w:p>
            <w:pPr>
              <w:spacing w:after="20"/>
              <w:ind w:left="20"/>
              <w:jc w:val="both"/>
            </w:pPr>
            <w:r>
              <w:rPr>
                <w:rFonts w:ascii="Times New Roman"/>
                <w:b w:val="false"/>
                <w:i w:val="false"/>
                <w:color w:val="000000"/>
                <w:sz w:val="20"/>
              </w:rPr>
              <w:t>
1) решение о включении в реестр таможенных перевозчиков, с уведомлением;</w:t>
            </w:r>
          </w:p>
          <w:bookmarkEnd w:id="1439"/>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440"/>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1440"/>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441"/>
          <w:p>
            <w:pPr>
              <w:spacing w:after="20"/>
              <w:ind w:left="20"/>
              <w:jc w:val="both"/>
            </w:pPr>
            <w:r>
              <w:rPr>
                <w:rFonts w:ascii="Times New Roman"/>
                <w:b w:val="false"/>
                <w:i w:val="false"/>
                <w:color w:val="000000"/>
                <w:sz w:val="20"/>
              </w:rPr>
              <w:t>
при обращении услугополучателя:</w:t>
            </w:r>
          </w:p>
          <w:bookmarkEnd w:id="1441"/>
          <w:p>
            <w:pPr>
              <w:spacing w:after="20"/>
              <w:ind w:left="20"/>
              <w:jc w:val="both"/>
            </w:pPr>
            <w:r>
              <w:rPr>
                <w:rFonts w:ascii="Times New Roman"/>
                <w:b w:val="false"/>
                <w:i w:val="false"/>
                <w:color w:val="000000"/>
                <w:sz w:val="20"/>
              </w:rPr>
              <w:t>
</w:t>
            </w:r>
            <w:r>
              <w:rPr>
                <w:rFonts w:ascii="Times New Roman"/>
                <w:b w:val="false"/>
                <w:i w:val="false"/>
                <w:color w:val="000000"/>
                <w:sz w:val="20"/>
              </w:rPr>
              <w:t>через портал и ИС "Е-окно":</w:t>
            </w:r>
          </w:p>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в форме электронного документа, подписанное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2) электронные сведения о регистрации обеспечения исполнения обязанностей юридического лица, осуществляющего деятельность в сфере таможенного дела;</w:t>
            </w:r>
          </w:p>
          <w:p>
            <w:pPr>
              <w:spacing w:after="20"/>
              <w:ind w:left="20"/>
              <w:jc w:val="both"/>
            </w:pPr>
            <w:r>
              <w:rPr>
                <w:rFonts w:ascii="Times New Roman"/>
                <w:b w:val="false"/>
                <w:i w:val="false"/>
                <w:color w:val="000000"/>
                <w:sz w:val="20"/>
              </w:rPr>
              <w:t>
</w:t>
            </w:r>
            <w:r>
              <w:rPr>
                <w:rFonts w:ascii="Times New Roman"/>
                <w:b w:val="false"/>
                <w:i w:val="false"/>
                <w:color w:val="000000"/>
                <w:sz w:val="20"/>
              </w:rPr>
              <w:t>3) электронная копия нотариально засвидетельствованных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p>
            <w:pPr>
              <w:spacing w:after="20"/>
              <w:ind w:left="20"/>
              <w:jc w:val="both"/>
            </w:pPr>
            <w:r>
              <w:rPr>
                <w:rFonts w:ascii="Times New Roman"/>
                <w:b w:val="false"/>
                <w:i w:val="false"/>
                <w:color w:val="000000"/>
                <w:sz w:val="20"/>
              </w:rPr>
              <w:t>
</w:t>
            </w:r>
            <w:r>
              <w:rPr>
                <w:rFonts w:ascii="Times New Roman"/>
                <w:b w:val="false"/>
                <w:i w:val="false"/>
                <w:color w:val="000000"/>
                <w:sz w:val="20"/>
              </w:rPr>
              <w:t>4) электронная копия свидетельства о допущении транспортных средств международной перевозки для перевозки товаров под таможенными пломбами и печатями;</w:t>
            </w:r>
          </w:p>
          <w:p>
            <w:pPr>
              <w:spacing w:after="20"/>
              <w:ind w:left="20"/>
              <w:jc w:val="both"/>
            </w:pPr>
            <w:r>
              <w:rPr>
                <w:rFonts w:ascii="Times New Roman"/>
                <w:b w:val="false"/>
                <w:i w:val="false"/>
                <w:color w:val="000000"/>
                <w:sz w:val="20"/>
              </w:rPr>
              <w:t>
5) электронная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442"/>
          <w:p>
            <w:pPr>
              <w:spacing w:after="20"/>
              <w:ind w:left="20"/>
              <w:jc w:val="both"/>
            </w:pPr>
            <w:r>
              <w:rPr>
                <w:rFonts w:ascii="Times New Roman"/>
                <w:b w:val="false"/>
                <w:i w:val="false"/>
                <w:color w:val="000000"/>
                <w:sz w:val="20"/>
              </w:rPr>
              <w:t>
1) несоответствие услугополучателя следующим требованиям пункта 1 статьи 496 Таможенного кодекса:</w:t>
            </w:r>
          </w:p>
          <w:bookmarkEnd w:id="1442"/>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осуществление этим лицом деятельности по перевозке грузов в течение не менее двух лет на дату обращения в орган государственных доходов;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обеспечения уплаты таможенных пошлин, налогов на сумму, эквивалентную не менее чем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нахождение в собственности, хозяйственном ведении, 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отсутствие на день обращения в орган государственных доходов неисполненной обязанности по уплате таможенных платежей, налогов и пеней;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отсутствие фактов привлечения в течение одного года до дня обращения в таможенный орган к административной ответственности в соответствии со </w:t>
            </w:r>
            <w:r>
              <w:rPr>
                <w:rFonts w:ascii="Times New Roman"/>
                <w:b w:val="false"/>
                <w:i w:val="false"/>
                <w:color w:val="000000"/>
                <w:sz w:val="20"/>
              </w:rPr>
              <w:t>статьями 521</w:t>
            </w:r>
            <w:r>
              <w:rPr>
                <w:rFonts w:ascii="Times New Roman"/>
                <w:b w:val="false"/>
                <w:i w:val="false"/>
                <w:color w:val="000000"/>
                <w:sz w:val="20"/>
              </w:rPr>
              <w:t xml:space="preserve">, </w:t>
            </w:r>
            <w:r>
              <w:rPr>
                <w:rFonts w:ascii="Times New Roman"/>
                <w:b w:val="false"/>
                <w:i w:val="false"/>
                <w:color w:val="000000"/>
                <w:sz w:val="20"/>
              </w:rPr>
              <w:t>523</w:t>
            </w:r>
            <w:r>
              <w:rPr>
                <w:rFonts w:ascii="Times New Roman"/>
                <w:b w:val="false"/>
                <w:i w:val="false"/>
                <w:color w:val="000000"/>
                <w:sz w:val="20"/>
              </w:rPr>
              <w:t xml:space="preserve">, </w:t>
            </w:r>
            <w:r>
              <w:rPr>
                <w:rFonts w:ascii="Times New Roman"/>
                <w:b w:val="false"/>
                <w:i w:val="false"/>
                <w:color w:val="000000"/>
                <w:sz w:val="20"/>
              </w:rPr>
              <w:t>524</w:t>
            </w:r>
            <w:r>
              <w:rPr>
                <w:rFonts w:ascii="Times New Roman"/>
                <w:b w:val="false"/>
                <w:i w:val="false"/>
                <w:color w:val="000000"/>
                <w:sz w:val="20"/>
              </w:rPr>
              <w:t xml:space="preserve">, </w:t>
            </w:r>
            <w:r>
              <w:rPr>
                <w:rFonts w:ascii="Times New Roman"/>
                <w:b w:val="false"/>
                <w:i w:val="false"/>
                <w:color w:val="000000"/>
                <w:sz w:val="20"/>
              </w:rPr>
              <w:t>525</w:t>
            </w:r>
            <w:r>
              <w:rPr>
                <w:rFonts w:ascii="Times New Roman"/>
                <w:b w:val="false"/>
                <w:i w:val="false"/>
                <w:color w:val="000000"/>
                <w:sz w:val="20"/>
              </w:rPr>
              <w:t xml:space="preserve">, </w:t>
            </w:r>
            <w:r>
              <w:rPr>
                <w:rFonts w:ascii="Times New Roman"/>
                <w:b w:val="false"/>
                <w:i w:val="false"/>
                <w:color w:val="000000"/>
                <w:sz w:val="20"/>
              </w:rPr>
              <w:t>526</w:t>
            </w:r>
            <w:r>
              <w:rPr>
                <w:rFonts w:ascii="Times New Roman"/>
                <w:b w:val="false"/>
                <w:i w:val="false"/>
                <w:color w:val="000000"/>
                <w:sz w:val="20"/>
              </w:rPr>
              <w:t xml:space="preserve">, </w:t>
            </w:r>
            <w:r>
              <w:rPr>
                <w:rFonts w:ascii="Times New Roman"/>
                <w:b w:val="false"/>
                <w:i w:val="false"/>
                <w:color w:val="000000"/>
                <w:sz w:val="20"/>
              </w:rPr>
              <w:t>527</w:t>
            </w:r>
            <w:r>
              <w:rPr>
                <w:rFonts w:ascii="Times New Roman"/>
                <w:b w:val="false"/>
                <w:i w:val="false"/>
                <w:color w:val="000000"/>
                <w:sz w:val="20"/>
              </w:rPr>
              <w:t xml:space="preserve">, </w:t>
            </w:r>
            <w:r>
              <w:rPr>
                <w:rFonts w:ascii="Times New Roman"/>
                <w:b w:val="false"/>
                <w:i w:val="false"/>
                <w:color w:val="000000"/>
                <w:sz w:val="20"/>
              </w:rPr>
              <w:t>528</w:t>
            </w:r>
            <w:r>
              <w:rPr>
                <w:rFonts w:ascii="Times New Roman"/>
                <w:b w:val="false"/>
                <w:i w:val="false"/>
                <w:color w:val="000000"/>
                <w:sz w:val="20"/>
              </w:rPr>
              <w:t xml:space="preserve">, </w:t>
            </w:r>
            <w:r>
              <w:rPr>
                <w:rFonts w:ascii="Times New Roman"/>
                <w:b w:val="false"/>
                <w:i w:val="false"/>
                <w:color w:val="000000"/>
                <w:sz w:val="20"/>
              </w:rPr>
              <w:t>529</w:t>
            </w:r>
            <w:r>
              <w:rPr>
                <w:rFonts w:ascii="Times New Roman"/>
                <w:b w:val="false"/>
                <w:i w:val="false"/>
                <w:color w:val="000000"/>
                <w:sz w:val="20"/>
              </w:rPr>
              <w:t xml:space="preserve">, </w:t>
            </w:r>
            <w:r>
              <w:rPr>
                <w:rFonts w:ascii="Times New Roman"/>
                <w:b w:val="false"/>
                <w:i w:val="false"/>
                <w:color w:val="000000"/>
                <w:sz w:val="20"/>
              </w:rPr>
              <w:t>530</w:t>
            </w:r>
            <w:r>
              <w:rPr>
                <w:rFonts w:ascii="Times New Roman"/>
                <w:b w:val="false"/>
                <w:i w:val="false"/>
                <w:color w:val="000000"/>
                <w:sz w:val="20"/>
              </w:rPr>
              <w:t xml:space="preserve">, </w:t>
            </w:r>
            <w:r>
              <w:rPr>
                <w:rFonts w:ascii="Times New Roman"/>
                <w:b w:val="false"/>
                <w:i w:val="false"/>
                <w:color w:val="000000"/>
                <w:sz w:val="20"/>
              </w:rPr>
              <w:t>533</w:t>
            </w:r>
            <w:r>
              <w:rPr>
                <w:rFonts w:ascii="Times New Roman"/>
                <w:b w:val="false"/>
                <w:i w:val="false"/>
                <w:color w:val="000000"/>
                <w:sz w:val="20"/>
              </w:rPr>
              <w:t xml:space="preserve">, </w:t>
            </w:r>
            <w:r>
              <w:rPr>
                <w:rFonts w:ascii="Times New Roman"/>
                <w:b w:val="false"/>
                <w:i w:val="false"/>
                <w:color w:val="000000"/>
                <w:sz w:val="20"/>
              </w:rPr>
              <w:t>534</w:t>
            </w:r>
            <w:r>
              <w:rPr>
                <w:rFonts w:ascii="Times New Roman"/>
                <w:b w:val="false"/>
                <w:i w:val="false"/>
                <w:color w:val="000000"/>
                <w:sz w:val="20"/>
              </w:rPr>
              <w:t xml:space="preserve">, </w:t>
            </w:r>
            <w:r>
              <w:rPr>
                <w:rFonts w:ascii="Times New Roman"/>
                <w:b w:val="false"/>
                <w:i w:val="false"/>
                <w:color w:val="000000"/>
                <w:sz w:val="20"/>
              </w:rPr>
              <w:t>549</w:t>
            </w:r>
            <w:r>
              <w:rPr>
                <w:rFonts w:ascii="Times New Roman"/>
                <w:b w:val="false"/>
                <w:i w:val="false"/>
                <w:color w:val="000000"/>
                <w:sz w:val="20"/>
              </w:rPr>
              <w:t xml:space="preserve">, </w:t>
            </w:r>
            <w:r>
              <w:rPr>
                <w:rFonts w:ascii="Times New Roman"/>
                <w:b w:val="false"/>
                <w:i w:val="false"/>
                <w:color w:val="000000"/>
                <w:sz w:val="20"/>
              </w:rPr>
              <w:t>550</w:t>
            </w:r>
            <w:r>
              <w:rPr>
                <w:rFonts w:ascii="Times New Roman"/>
                <w:b w:val="false"/>
                <w:i w:val="false"/>
                <w:color w:val="000000"/>
                <w:sz w:val="20"/>
              </w:rPr>
              <w:t xml:space="preserve">, </w:t>
            </w:r>
            <w:r>
              <w:rPr>
                <w:rFonts w:ascii="Times New Roman"/>
                <w:b w:val="false"/>
                <w:i w:val="false"/>
                <w:color w:val="000000"/>
                <w:sz w:val="20"/>
              </w:rPr>
              <w:t>555</w:t>
            </w:r>
            <w:r>
              <w:rPr>
                <w:rFonts w:ascii="Times New Roman"/>
                <w:b w:val="false"/>
                <w:i w:val="false"/>
                <w:color w:val="000000"/>
                <w:sz w:val="20"/>
              </w:rPr>
              <w:t xml:space="preserve"> и </w:t>
            </w:r>
            <w:r>
              <w:rPr>
                <w:rFonts w:ascii="Times New Roman"/>
                <w:b w:val="false"/>
                <w:i w:val="false"/>
                <w:color w:val="000000"/>
                <w:sz w:val="20"/>
              </w:rPr>
              <w:t>558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технического оборудования на каждом транспортном средстве, позволяющего органу государственных доходов определять местонахождение данного транспортного средства путем передачи сигнала;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договора (соглашения) о пользовании информационной системой электронных счетов фактур;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отсутствие непогашенной судимости по </w:t>
            </w:r>
            <w:r>
              <w:rPr>
                <w:rFonts w:ascii="Times New Roman"/>
                <w:b w:val="false"/>
                <w:i w:val="false"/>
                <w:color w:val="000000"/>
                <w:sz w:val="20"/>
              </w:rPr>
              <w:t>статьям 190</w:t>
            </w:r>
            <w:r>
              <w:rPr>
                <w:rFonts w:ascii="Times New Roman"/>
                <w:b w:val="false"/>
                <w:i w:val="false"/>
                <w:color w:val="000000"/>
                <w:sz w:val="20"/>
              </w:rPr>
              <w:t xml:space="preserve">, 192-1, </w:t>
            </w:r>
            <w:r>
              <w:rPr>
                <w:rFonts w:ascii="Times New Roman"/>
                <w:b w:val="false"/>
                <w:i w:val="false"/>
                <w:color w:val="000000"/>
                <w:sz w:val="20"/>
              </w:rPr>
              <w:t>193</w:t>
            </w:r>
            <w:r>
              <w:rPr>
                <w:rFonts w:ascii="Times New Roman"/>
                <w:b w:val="false"/>
                <w:i w:val="false"/>
                <w:color w:val="000000"/>
                <w:sz w:val="20"/>
              </w:rPr>
              <w:t xml:space="preserve">, </w:t>
            </w:r>
            <w:r>
              <w:rPr>
                <w:rFonts w:ascii="Times New Roman"/>
                <w:b w:val="false"/>
                <w:i w:val="false"/>
                <w:color w:val="000000"/>
                <w:sz w:val="20"/>
              </w:rPr>
              <w:t>209</w:t>
            </w:r>
            <w:r>
              <w:rPr>
                <w:rFonts w:ascii="Times New Roman"/>
                <w:b w:val="false"/>
                <w:i w:val="false"/>
                <w:color w:val="000000"/>
                <w:sz w:val="20"/>
              </w:rPr>
              <w:t xml:space="preserve">, </w:t>
            </w:r>
            <w:r>
              <w:rPr>
                <w:rFonts w:ascii="Times New Roman"/>
                <w:b w:val="false"/>
                <w:i w:val="false"/>
                <w:color w:val="000000"/>
                <w:sz w:val="20"/>
              </w:rPr>
              <w:t>213</w:t>
            </w:r>
            <w:r>
              <w:rPr>
                <w:rFonts w:ascii="Times New Roman"/>
                <w:b w:val="false"/>
                <w:i w:val="false"/>
                <w:color w:val="000000"/>
                <w:sz w:val="20"/>
              </w:rPr>
              <w:t xml:space="preserve">, </w:t>
            </w:r>
            <w:r>
              <w:rPr>
                <w:rFonts w:ascii="Times New Roman"/>
                <w:b w:val="false"/>
                <w:i w:val="false"/>
                <w:color w:val="000000"/>
                <w:sz w:val="20"/>
              </w:rPr>
              <w:t>214</w:t>
            </w:r>
            <w:r>
              <w:rPr>
                <w:rFonts w:ascii="Times New Roman"/>
                <w:b w:val="false"/>
                <w:i w:val="false"/>
                <w:color w:val="000000"/>
                <w:sz w:val="20"/>
              </w:rPr>
              <w:t xml:space="preserve">, </w:t>
            </w:r>
            <w:r>
              <w:rPr>
                <w:rFonts w:ascii="Times New Roman"/>
                <w:b w:val="false"/>
                <w:i w:val="false"/>
                <w:color w:val="000000"/>
                <w:sz w:val="20"/>
              </w:rPr>
              <w:t>218</w:t>
            </w:r>
            <w:r>
              <w:rPr>
                <w:rFonts w:ascii="Times New Roman"/>
                <w:b w:val="false"/>
                <w:i w:val="false"/>
                <w:color w:val="000000"/>
                <w:sz w:val="20"/>
              </w:rPr>
              <w:t xml:space="preserve">, </w:t>
            </w:r>
            <w:r>
              <w:rPr>
                <w:rFonts w:ascii="Times New Roman"/>
                <w:b w:val="false"/>
                <w:i w:val="false"/>
                <w:color w:val="000000"/>
                <w:sz w:val="20"/>
              </w:rPr>
              <w:t>233</w:t>
            </w:r>
            <w:r>
              <w:rPr>
                <w:rFonts w:ascii="Times New Roman"/>
                <w:b w:val="false"/>
                <w:i w:val="false"/>
                <w:color w:val="000000"/>
                <w:sz w:val="20"/>
              </w:rPr>
              <w:t xml:space="preserve">, 233-1, </w:t>
            </w:r>
            <w:r>
              <w:rPr>
                <w:rFonts w:ascii="Times New Roman"/>
                <w:b w:val="false"/>
                <w:i w:val="false"/>
                <w:color w:val="000000"/>
                <w:sz w:val="20"/>
              </w:rPr>
              <w:t>250</w:t>
            </w:r>
            <w:r>
              <w:rPr>
                <w:rFonts w:ascii="Times New Roman"/>
                <w:b w:val="false"/>
                <w:i w:val="false"/>
                <w:color w:val="000000"/>
                <w:sz w:val="20"/>
              </w:rPr>
              <w:t xml:space="preserve">, </w:t>
            </w:r>
            <w:r>
              <w:rPr>
                <w:rFonts w:ascii="Times New Roman"/>
                <w:b w:val="false"/>
                <w:i w:val="false"/>
                <w:color w:val="000000"/>
                <w:sz w:val="20"/>
              </w:rPr>
              <w:t>259</w:t>
            </w:r>
            <w:r>
              <w:rPr>
                <w:rFonts w:ascii="Times New Roman"/>
                <w:b w:val="false"/>
                <w:i w:val="false"/>
                <w:color w:val="000000"/>
                <w:sz w:val="20"/>
              </w:rPr>
              <w:t xml:space="preserve">, </w:t>
            </w:r>
            <w:r>
              <w:rPr>
                <w:rFonts w:ascii="Times New Roman"/>
                <w:b w:val="false"/>
                <w:i w:val="false"/>
                <w:color w:val="000000"/>
                <w:sz w:val="20"/>
              </w:rPr>
              <w:t>311</w:t>
            </w:r>
            <w:r>
              <w:rPr>
                <w:rFonts w:ascii="Times New Roman"/>
                <w:b w:val="false"/>
                <w:i w:val="false"/>
                <w:color w:val="000000"/>
                <w:sz w:val="20"/>
              </w:rPr>
              <w:t xml:space="preserve"> и </w:t>
            </w:r>
            <w:r>
              <w:rPr>
                <w:rFonts w:ascii="Times New Roman"/>
                <w:b w:val="false"/>
                <w:i w:val="false"/>
                <w:color w:val="000000"/>
                <w:sz w:val="20"/>
              </w:rPr>
              <w:t>312</w:t>
            </w:r>
            <w:r>
              <w:rPr>
                <w:rFonts w:ascii="Times New Roman"/>
                <w:b w:val="false"/>
                <w:i w:val="false"/>
                <w:color w:val="000000"/>
                <w:sz w:val="20"/>
              </w:rPr>
              <w:t xml:space="preserve"> Уголовного кодекса Республики Казахстан, а также по </w:t>
            </w:r>
            <w:r>
              <w:rPr>
                <w:rFonts w:ascii="Times New Roman"/>
                <w:b w:val="false"/>
                <w:i w:val="false"/>
                <w:color w:val="000000"/>
                <w:sz w:val="20"/>
              </w:rPr>
              <w:t>статьям 214</w:t>
            </w:r>
            <w:r>
              <w:rPr>
                <w:rFonts w:ascii="Times New Roman"/>
                <w:b w:val="false"/>
                <w:i w:val="false"/>
                <w:color w:val="000000"/>
                <w:sz w:val="20"/>
              </w:rPr>
              <w:t xml:space="preserve">, </w:t>
            </w:r>
            <w:r>
              <w:rPr>
                <w:rFonts w:ascii="Times New Roman"/>
                <w:b w:val="false"/>
                <w:i w:val="false"/>
                <w:color w:val="000000"/>
                <w:sz w:val="20"/>
              </w:rPr>
              <w:t>216</w:t>
            </w:r>
            <w:r>
              <w:rPr>
                <w:rFonts w:ascii="Times New Roman"/>
                <w:b w:val="false"/>
                <w:i w:val="false"/>
                <w:color w:val="000000"/>
                <w:sz w:val="20"/>
              </w:rPr>
              <w:t xml:space="preserve">, </w:t>
            </w:r>
            <w:r>
              <w:rPr>
                <w:rFonts w:ascii="Times New Roman"/>
                <w:b w:val="false"/>
                <w:i w:val="false"/>
                <w:color w:val="000000"/>
                <w:sz w:val="20"/>
              </w:rPr>
              <w:t>218</w:t>
            </w:r>
            <w:r>
              <w:rPr>
                <w:rFonts w:ascii="Times New Roman"/>
                <w:b w:val="false"/>
                <w:i w:val="false"/>
                <w:color w:val="000000"/>
                <w:sz w:val="20"/>
              </w:rPr>
              <w:t xml:space="preserve">, </w:t>
            </w:r>
            <w:r>
              <w:rPr>
                <w:rFonts w:ascii="Times New Roman"/>
                <w:b w:val="false"/>
                <w:i w:val="false"/>
                <w:color w:val="000000"/>
                <w:sz w:val="20"/>
              </w:rPr>
              <w:t>234</w:t>
            </w:r>
            <w:r>
              <w:rPr>
                <w:rFonts w:ascii="Times New Roman"/>
                <w:b w:val="false"/>
                <w:i w:val="false"/>
                <w:color w:val="000000"/>
                <w:sz w:val="20"/>
              </w:rPr>
              <w:t xml:space="preserve">, </w:t>
            </w:r>
            <w:r>
              <w:rPr>
                <w:rFonts w:ascii="Times New Roman"/>
                <w:b w:val="false"/>
                <w:i w:val="false"/>
                <w:color w:val="000000"/>
                <w:sz w:val="20"/>
              </w:rPr>
              <w:t>235</w:t>
            </w:r>
            <w:r>
              <w:rPr>
                <w:rFonts w:ascii="Times New Roman"/>
                <w:b w:val="false"/>
                <w:i w:val="false"/>
                <w:color w:val="000000"/>
                <w:sz w:val="20"/>
              </w:rPr>
              <w:t xml:space="preserve">, </w:t>
            </w:r>
            <w:r>
              <w:rPr>
                <w:rFonts w:ascii="Times New Roman"/>
                <w:b w:val="false"/>
                <w:i w:val="false"/>
                <w:color w:val="000000"/>
                <w:sz w:val="20"/>
              </w:rPr>
              <w:t>236</w:t>
            </w:r>
            <w:r>
              <w:rPr>
                <w:rFonts w:ascii="Times New Roman"/>
                <w:b w:val="false"/>
                <w:i w:val="false"/>
                <w:color w:val="000000"/>
                <w:sz w:val="20"/>
              </w:rPr>
              <w:t xml:space="preserve">, </w:t>
            </w:r>
            <w:r>
              <w:rPr>
                <w:rFonts w:ascii="Times New Roman"/>
                <w:b w:val="false"/>
                <w:i w:val="false"/>
                <w:color w:val="000000"/>
                <w:sz w:val="20"/>
              </w:rPr>
              <w:t>241</w:t>
            </w:r>
            <w:r>
              <w:rPr>
                <w:rFonts w:ascii="Times New Roman"/>
                <w:b w:val="false"/>
                <w:i w:val="false"/>
                <w:color w:val="000000"/>
                <w:sz w:val="20"/>
              </w:rPr>
              <w:t xml:space="preserve">, </w:t>
            </w:r>
            <w:r>
              <w:rPr>
                <w:rFonts w:ascii="Times New Roman"/>
                <w:b w:val="false"/>
                <w:i w:val="false"/>
                <w:color w:val="000000"/>
                <w:sz w:val="20"/>
              </w:rPr>
              <w:t>245</w:t>
            </w:r>
            <w:r>
              <w:rPr>
                <w:rFonts w:ascii="Times New Roman"/>
                <w:b w:val="false"/>
                <w:i w:val="false"/>
                <w:color w:val="000000"/>
                <w:sz w:val="20"/>
              </w:rPr>
              <w:t xml:space="preserve">, </w:t>
            </w:r>
            <w:r>
              <w:rPr>
                <w:rFonts w:ascii="Times New Roman"/>
                <w:b w:val="false"/>
                <w:i w:val="false"/>
                <w:color w:val="000000"/>
                <w:sz w:val="20"/>
              </w:rPr>
              <w:t>255</w:t>
            </w:r>
            <w:r>
              <w:rPr>
                <w:rFonts w:ascii="Times New Roman"/>
                <w:b w:val="false"/>
                <w:i w:val="false"/>
                <w:color w:val="000000"/>
                <w:sz w:val="20"/>
              </w:rPr>
              <w:t xml:space="preserve">, </w:t>
            </w:r>
            <w:r>
              <w:rPr>
                <w:rFonts w:ascii="Times New Roman"/>
                <w:b w:val="false"/>
                <w:i w:val="false"/>
                <w:color w:val="000000"/>
                <w:sz w:val="20"/>
              </w:rPr>
              <w:t>256</w:t>
            </w:r>
            <w:r>
              <w:rPr>
                <w:rFonts w:ascii="Times New Roman"/>
                <w:b w:val="false"/>
                <w:i w:val="false"/>
                <w:color w:val="000000"/>
                <w:sz w:val="20"/>
              </w:rPr>
              <w:t xml:space="preserve">, </w:t>
            </w:r>
            <w:r>
              <w:rPr>
                <w:rFonts w:ascii="Times New Roman"/>
                <w:b w:val="false"/>
                <w:i w:val="false"/>
                <w:color w:val="000000"/>
                <w:sz w:val="20"/>
              </w:rPr>
              <w:t>286</w:t>
            </w:r>
            <w:r>
              <w:rPr>
                <w:rFonts w:ascii="Times New Roman"/>
                <w:b w:val="false"/>
                <w:i w:val="false"/>
                <w:color w:val="000000"/>
                <w:sz w:val="20"/>
              </w:rPr>
              <w:t xml:space="preserve">, </w:t>
            </w:r>
            <w:r>
              <w:rPr>
                <w:rFonts w:ascii="Times New Roman"/>
                <w:b w:val="false"/>
                <w:i w:val="false"/>
                <w:color w:val="000000"/>
                <w:sz w:val="20"/>
              </w:rPr>
              <w:t>297</w:t>
            </w:r>
            <w:r>
              <w:rPr>
                <w:rFonts w:ascii="Times New Roman"/>
                <w:b w:val="false"/>
                <w:i w:val="false"/>
                <w:color w:val="000000"/>
                <w:sz w:val="20"/>
              </w:rPr>
              <w:t xml:space="preserve">, </w:t>
            </w:r>
            <w:r>
              <w:rPr>
                <w:rFonts w:ascii="Times New Roman"/>
                <w:b w:val="false"/>
                <w:i w:val="false"/>
                <w:color w:val="000000"/>
                <w:sz w:val="20"/>
              </w:rPr>
              <w:t>366</w:t>
            </w:r>
            <w:r>
              <w:rPr>
                <w:rFonts w:ascii="Times New Roman"/>
                <w:b w:val="false"/>
                <w:i w:val="false"/>
                <w:color w:val="000000"/>
                <w:sz w:val="20"/>
              </w:rPr>
              <w:t xml:space="preserve"> и </w:t>
            </w:r>
            <w:r>
              <w:rPr>
                <w:rFonts w:ascii="Times New Roman"/>
                <w:b w:val="false"/>
                <w:i w:val="false"/>
                <w:color w:val="000000"/>
                <w:sz w:val="20"/>
              </w:rPr>
              <w:t>367</w:t>
            </w:r>
            <w:r>
              <w:rPr>
                <w:rFonts w:ascii="Times New Roman"/>
                <w:b w:val="false"/>
                <w:i w:val="false"/>
                <w:color w:val="000000"/>
                <w:sz w:val="20"/>
              </w:rPr>
              <w:t xml:space="preserve"> Уголовного кодекса Республики Казахстан у физических лиц, являющихся руководителями юридических лиц, претендующих на включение в реестр таможенных перевозчиков;</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непредставление всех документов, указанных в пункте 8 настоящего Перечня;</w:t>
            </w:r>
          </w:p>
          <w:p>
            <w:pPr>
              <w:spacing w:after="20"/>
              <w:ind w:left="20"/>
              <w:jc w:val="both"/>
            </w:pPr>
            <w:r>
              <w:rPr>
                <w:rFonts w:ascii="Times New Roman"/>
                <w:b w:val="false"/>
                <w:i w:val="false"/>
                <w:color w:val="000000"/>
                <w:sz w:val="20"/>
              </w:rPr>
              <w:t>
</w:t>
            </w:r>
            <w:r>
              <w:rPr>
                <w:rFonts w:ascii="Times New Roman"/>
                <w:b w:val="false"/>
                <w:i w:val="false"/>
                <w:color w:val="000000"/>
                <w:sz w:val="20"/>
              </w:rPr>
              <w:t>3)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5)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443"/>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w:t>
            </w:r>
          </w:p>
          <w:bookmarkEnd w:id="1443"/>
          <w:p>
            <w:pPr>
              <w:spacing w:after="20"/>
              <w:ind w:left="20"/>
              <w:jc w:val="both"/>
            </w:pPr>
            <w:r>
              <w:rPr>
                <w:rFonts w:ascii="Times New Roman"/>
                <w:b w:val="false"/>
                <w:i w:val="false"/>
                <w:color w:val="000000"/>
                <w:sz w:val="20"/>
              </w:rPr>
              <w:t>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444"/>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1444"/>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w:t>
            </w:r>
            <w:r>
              <w:br/>
            </w:r>
            <w:r>
              <w:rPr>
                <w:rFonts w:ascii="Times New Roman"/>
                <w:b w:val="false"/>
                <w:i w:val="false"/>
                <w:color w:val="000000"/>
                <w:sz w:val="20"/>
              </w:rPr>
              <w:t>таможенных перевозчиков"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/физического</w:t>
            </w:r>
            <w:r>
              <w:br/>
            </w:r>
            <w:r>
              <w:rPr>
                <w:rFonts w:ascii="Times New Roman"/>
                <w:b w:val="false"/>
                <w:i w:val="false"/>
                <w:color w:val="000000"/>
                <w:sz w:val="20"/>
              </w:rPr>
              <w:t>лица)</w:t>
            </w:r>
            <w:r>
              <w:br/>
            </w: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w:t>
            </w:r>
            <w:r>
              <w:br/>
            </w:r>
            <w:r>
              <w:rPr>
                <w:rFonts w:ascii="Times New Roman"/>
                <w:b w:val="false"/>
                <w:i w:val="false"/>
                <w:color w:val="000000"/>
                <w:sz w:val="20"/>
              </w:rPr>
              <w:t>номер)</w:t>
            </w:r>
            <w:r>
              <w:br/>
            </w:r>
            <w:r>
              <w:rPr>
                <w:rFonts w:ascii="Times New Roman"/>
                <w:b w:val="false"/>
                <w:i w:val="false"/>
                <w:color w:val="000000"/>
                <w:sz w:val="20"/>
              </w:rPr>
              <w:t>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2230" w:id="1445"/>
    <w:p>
      <w:pPr>
        <w:spacing w:after="0"/>
        <w:ind w:left="0"/>
        <w:jc w:val="left"/>
      </w:pPr>
      <w:r>
        <w:rPr>
          <w:rFonts w:ascii="Times New Roman"/>
          <w:b/>
          <w:i w:val="false"/>
          <w:color w:val="000000"/>
        </w:rPr>
        <w:t xml:space="preserve"> Заявление о включении в реестр таможенных перевозчиков</w:t>
      </w:r>
    </w:p>
    <w:bookmarkEnd w:id="1445"/>
    <w:bookmarkStart w:name="z2231" w:id="1446"/>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статьи 497 Кодекса Республики Казахстан "О таможенном регулировании в Республике Казахстан" (далее – Кодекс) включить в реестр таможенных перевозчиков.</w:t>
      </w:r>
    </w:p>
    <w:bookmarkEnd w:id="1446"/>
    <w:bookmarkStart w:name="z2232" w:id="1447"/>
    <w:p>
      <w:pPr>
        <w:spacing w:after="0"/>
        <w:ind w:left="0"/>
        <w:jc w:val="both"/>
      </w:pPr>
      <w:r>
        <w:rPr>
          <w:rFonts w:ascii="Times New Roman"/>
          <w:b w:val="false"/>
          <w:i w:val="false"/>
          <w:color w:val="000000"/>
          <w:sz w:val="28"/>
        </w:rPr>
        <w:t>
      В наличии имеем следующие сведения:</w:t>
      </w:r>
    </w:p>
    <w:bookmarkEnd w:id="1447"/>
    <w:bookmarkStart w:name="z2233" w:id="1448"/>
    <w:p>
      <w:pPr>
        <w:spacing w:after="0"/>
        <w:ind w:left="0"/>
        <w:jc w:val="both"/>
      </w:pPr>
      <w:r>
        <w:rPr>
          <w:rFonts w:ascii="Times New Roman"/>
          <w:b w:val="false"/>
          <w:i w:val="false"/>
          <w:color w:val="000000"/>
          <w:sz w:val="28"/>
        </w:rPr>
        <w:t xml:space="preserve">
      о сроке осуществления деятельности по перевозке грузов ___________________; </w:t>
      </w:r>
    </w:p>
    <w:bookmarkEnd w:id="1448"/>
    <w:bookmarkStart w:name="z2234" w:id="1449"/>
    <w:p>
      <w:pPr>
        <w:spacing w:after="0"/>
        <w:ind w:left="0"/>
        <w:jc w:val="both"/>
      </w:pPr>
      <w:r>
        <w:rPr>
          <w:rFonts w:ascii="Times New Roman"/>
          <w:b w:val="false"/>
          <w:i w:val="false"/>
          <w:color w:val="000000"/>
          <w:sz w:val="28"/>
        </w:rPr>
        <w:t>
      об обеспечении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 а если Комиссией определен иной размер обеспечения, – в размере, определенном Комиссией __________________________;</w:t>
      </w:r>
    </w:p>
    <w:bookmarkEnd w:id="1449"/>
    <w:bookmarkStart w:name="z2235" w:id="1450"/>
    <w:p>
      <w:pPr>
        <w:spacing w:after="0"/>
        <w:ind w:left="0"/>
        <w:jc w:val="both"/>
      </w:pPr>
      <w:r>
        <w:rPr>
          <w:rFonts w:ascii="Times New Roman"/>
          <w:b w:val="false"/>
          <w:i w:val="false"/>
          <w:color w:val="000000"/>
          <w:sz w:val="28"/>
        </w:rPr>
        <w:t>
      о наличии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_________________;</w:t>
      </w:r>
    </w:p>
    <w:bookmarkEnd w:id="1450"/>
    <w:bookmarkStart w:name="z2236" w:id="1451"/>
    <w:p>
      <w:pPr>
        <w:spacing w:after="0"/>
        <w:ind w:left="0"/>
        <w:jc w:val="both"/>
      </w:pPr>
      <w:r>
        <w:rPr>
          <w:rFonts w:ascii="Times New Roman"/>
          <w:b w:val="false"/>
          <w:i w:val="false"/>
          <w:color w:val="000000"/>
          <w:sz w:val="28"/>
        </w:rPr>
        <w:t>
      о находящихся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_____________________;</w:t>
      </w:r>
    </w:p>
    <w:bookmarkEnd w:id="1451"/>
    <w:bookmarkStart w:name="z2237" w:id="1452"/>
    <w:p>
      <w:pPr>
        <w:spacing w:after="0"/>
        <w:ind w:left="0"/>
        <w:jc w:val="both"/>
      </w:pPr>
      <w:r>
        <w:rPr>
          <w:rFonts w:ascii="Times New Roman"/>
          <w:b w:val="false"/>
          <w:i w:val="false"/>
          <w:color w:val="000000"/>
          <w:sz w:val="28"/>
        </w:rPr>
        <w:t>
      об отсутствии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____________________;</w:t>
      </w:r>
    </w:p>
    <w:bookmarkEnd w:id="1452"/>
    <w:bookmarkStart w:name="z2238" w:id="1453"/>
    <w:p>
      <w:pPr>
        <w:spacing w:after="0"/>
        <w:ind w:left="0"/>
        <w:jc w:val="both"/>
      </w:pPr>
      <w:r>
        <w:rPr>
          <w:rFonts w:ascii="Times New Roman"/>
          <w:b w:val="false"/>
          <w:i w:val="false"/>
          <w:color w:val="000000"/>
          <w:sz w:val="28"/>
        </w:rPr>
        <w:t xml:space="preserve">
      об отсутствии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______________;</w:t>
      </w:r>
    </w:p>
    <w:bookmarkEnd w:id="1453"/>
    <w:bookmarkStart w:name="z2239" w:id="1454"/>
    <w:p>
      <w:pPr>
        <w:spacing w:after="0"/>
        <w:ind w:left="0"/>
        <w:jc w:val="both"/>
      </w:pPr>
      <w:r>
        <w:rPr>
          <w:rFonts w:ascii="Times New Roman"/>
          <w:b w:val="false"/>
          <w:i w:val="false"/>
          <w:color w:val="000000"/>
          <w:sz w:val="28"/>
        </w:rPr>
        <w:t>
      о наличии технического оборудования на каждом транспортном средстве, позволяющего органу государственных доходов определять место нахождения данного транспортного средства путем передачи сигнала __________________________;</w:t>
      </w:r>
    </w:p>
    <w:bookmarkEnd w:id="1454"/>
    <w:bookmarkStart w:name="z2240" w:id="1455"/>
    <w:p>
      <w:pPr>
        <w:spacing w:after="0"/>
        <w:ind w:left="0"/>
        <w:jc w:val="both"/>
      </w:pPr>
      <w:r>
        <w:rPr>
          <w:rFonts w:ascii="Times New Roman"/>
          <w:b w:val="false"/>
          <w:i w:val="false"/>
          <w:color w:val="000000"/>
          <w:sz w:val="28"/>
        </w:rPr>
        <w:t>
      о наличии договора (соглашения) о пользовании информационной системой электронных счетов-фактур ___________________________;</w:t>
      </w:r>
    </w:p>
    <w:bookmarkEnd w:id="1455"/>
    <w:bookmarkStart w:name="z2241" w:id="1456"/>
    <w:p>
      <w:pPr>
        <w:spacing w:after="0"/>
        <w:ind w:left="0"/>
        <w:jc w:val="both"/>
      </w:pPr>
      <w:r>
        <w:rPr>
          <w:rFonts w:ascii="Times New Roman"/>
          <w:b w:val="false"/>
          <w:i w:val="false"/>
          <w:color w:val="000000"/>
          <w:sz w:val="28"/>
        </w:rPr>
        <w:t xml:space="preserve">
      об отсутствии непогашенной судимости по </w:t>
      </w:r>
      <w:r>
        <w:rPr>
          <w:rFonts w:ascii="Times New Roman"/>
          <w:b w:val="false"/>
          <w:i w:val="false"/>
          <w:color w:val="000000"/>
          <w:sz w:val="28"/>
        </w:rPr>
        <w:t>статьям 190</w:t>
      </w:r>
      <w:r>
        <w:rPr>
          <w:rFonts w:ascii="Times New Roman"/>
          <w:b w:val="false"/>
          <w:i w:val="false"/>
          <w:color w:val="000000"/>
          <w:sz w:val="28"/>
        </w:rPr>
        <w:t xml:space="preserve">, 192-1, </w:t>
      </w:r>
      <w:r>
        <w:rPr>
          <w:rFonts w:ascii="Times New Roman"/>
          <w:b w:val="false"/>
          <w:i w:val="false"/>
          <w:color w:val="000000"/>
          <w:sz w:val="28"/>
        </w:rPr>
        <w:t>193</w:t>
      </w:r>
      <w:r>
        <w:rPr>
          <w:rFonts w:ascii="Times New Roman"/>
          <w:b w:val="false"/>
          <w:i w:val="false"/>
          <w:color w:val="000000"/>
          <w:sz w:val="28"/>
        </w:rPr>
        <w:t xml:space="preserve">, </w:t>
      </w:r>
      <w:r>
        <w:rPr>
          <w:rFonts w:ascii="Times New Roman"/>
          <w:b w:val="false"/>
          <w:i w:val="false"/>
          <w:color w:val="000000"/>
          <w:sz w:val="28"/>
        </w:rPr>
        <w:t>209</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w:t>
      </w:r>
      <w:r>
        <w:rPr>
          <w:rFonts w:ascii="Times New Roman"/>
          <w:b w:val="false"/>
          <w:i w:val="false"/>
          <w:color w:val="000000"/>
          <w:sz w:val="28"/>
        </w:rPr>
        <w:t>214</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 xml:space="preserve">, 233-1, </w:t>
      </w:r>
      <w:r>
        <w:rPr>
          <w:rFonts w:ascii="Times New Roman"/>
          <w:b w:val="false"/>
          <w:i w:val="false"/>
          <w:color w:val="000000"/>
          <w:sz w:val="28"/>
        </w:rPr>
        <w:t>250</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w:t>
      </w:r>
      <w:r>
        <w:rPr>
          <w:rFonts w:ascii="Times New Roman"/>
          <w:b w:val="false"/>
          <w:i w:val="false"/>
          <w:color w:val="000000"/>
          <w:sz w:val="28"/>
        </w:rPr>
        <w:t>311</w:t>
      </w:r>
      <w:r>
        <w:rPr>
          <w:rFonts w:ascii="Times New Roman"/>
          <w:b w:val="false"/>
          <w:i w:val="false"/>
          <w:color w:val="000000"/>
          <w:sz w:val="28"/>
        </w:rPr>
        <w:t xml:space="preserve"> и </w:t>
      </w:r>
      <w:r>
        <w:rPr>
          <w:rFonts w:ascii="Times New Roman"/>
          <w:b w:val="false"/>
          <w:i w:val="false"/>
          <w:color w:val="000000"/>
          <w:sz w:val="28"/>
        </w:rPr>
        <w:t>312</w:t>
      </w:r>
      <w:r>
        <w:rPr>
          <w:rFonts w:ascii="Times New Roman"/>
          <w:b w:val="false"/>
          <w:i w:val="false"/>
          <w:color w:val="000000"/>
          <w:sz w:val="28"/>
        </w:rPr>
        <w:t xml:space="preserve"> Уголовного кодекса Республики Казахстан, а также по </w:t>
      </w:r>
      <w:r>
        <w:rPr>
          <w:rFonts w:ascii="Times New Roman"/>
          <w:b w:val="false"/>
          <w:i w:val="false"/>
          <w:color w:val="000000"/>
          <w:sz w:val="28"/>
        </w:rPr>
        <w:t>статьям 214</w:t>
      </w:r>
      <w:r>
        <w:rPr>
          <w:rFonts w:ascii="Times New Roman"/>
          <w:b w:val="false"/>
          <w:i w:val="false"/>
          <w:color w:val="000000"/>
          <w:sz w:val="28"/>
        </w:rPr>
        <w:t xml:space="preserve">,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w:t>
      </w:r>
      <w:r>
        <w:rPr>
          <w:rFonts w:ascii="Times New Roman"/>
          <w:b w:val="false"/>
          <w:i w:val="false"/>
          <w:color w:val="000000"/>
          <w:sz w:val="28"/>
        </w:rPr>
        <w:t>236</w:t>
      </w:r>
      <w:r>
        <w:rPr>
          <w:rFonts w:ascii="Times New Roman"/>
          <w:b w:val="false"/>
          <w:i w:val="false"/>
          <w:color w:val="000000"/>
          <w:sz w:val="28"/>
        </w:rPr>
        <w:t xml:space="preserve">, </w:t>
      </w:r>
      <w:r>
        <w:rPr>
          <w:rFonts w:ascii="Times New Roman"/>
          <w:b w:val="false"/>
          <w:i w:val="false"/>
          <w:color w:val="000000"/>
          <w:sz w:val="28"/>
        </w:rPr>
        <w:t>241</w:t>
      </w:r>
      <w:r>
        <w:rPr>
          <w:rFonts w:ascii="Times New Roman"/>
          <w:b w:val="false"/>
          <w:i w:val="false"/>
          <w:color w:val="000000"/>
          <w:sz w:val="28"/>
        </w:rPr>
        <w:t xml:space="preserve">, </w:t>
      </w:r>
      <w:r>
        <w:rPr>
          <w:rFonts w:ascii="Times New Roman"/>
          <w:b w:val="false"/>
          <w:i w:val="false"/>
          <w:color w:val="000000"/>
          <w:sz w:val="28"/>
        </w:rPr>
        <w:t>245</w:t>
      </w:r>
      <w:r>
        <w:rPr>
          <w:rFonts w:ascii="Times New Roman"/>
          <w:b w:val="false"/>
          <w:i w:val="false"/>
          <w:color w:val="000000"/>
          <w:sz w:val="28"/>
        </w:rPr>
        <w:t xml:space="preserve">, </w:t>
      </w:r>
      <w:r>
        <w:rPr>
          <w:rFonts w:ascii="Times New Roman"/>
          <w:b w:val="false"/>
          <w:i w:val="false"/>
          <w:color w:val="000000"/>
          <w:sz w:val="28"/>
        </w:rPr>
        <w:t>255</w:t>
      </w:r>
      <w:r>
        <w:rPr>
          <w:rFonts w:ascii="Times New Roman"/>
          <w:b w:val="false"/>
          <w:i w:val="false"/>
          <w:color w:val="000000"/>
          <w:sz w:val="28"/>
        </w:rPr>
        <w:t xml:space="preserve">, </w:t>
      </w:r>
      <w:r>
        <w:rPr>
          <w:rFonts w:ascii="Times New Roman"/>
          <w:b w:val="false"/>
          <w:i w:val="false"/>
          <w:color w:val="000000"/>
          <w:sz w:val="28"/>
        </w:rPr>
        <w:t>256</w:t>
      </w:r>
      <w:r>
        <w:rPr>
          <w:rFonts w:ascii="Times New Roman"/>
          <w:b w:val="false"/>
          <w:i w:val="false"/>
          <w:color w:val="000000"/>
          <w:sz w:val="28"/>
        </w:rPr>
        <w:t xml:space="preserve">, </w:t>
      </w:r>
      <w:r>
        <w:rPr>
          <w:rFonts w:ascii="Times New Roman"/>
          <w:b w:val="false"/>
          <w:i w:val="false"/>
          <w:color w:val="000000"/>
          <w:sz w:val="28"/>
        </w:rPr>
        <w:t>286</w:t>
      </w:r>
      <w:r>
        <w:rPr>
          <w:rFonts w:ascii="Times New Roman"/>
          <w:b w:val="false"/>
          <w:i w:val="false"/>
          <w:color w:val="000000"/>
          <w:sz w:val="28"/>
        </w:rPr>
        <w:t xml:space="preserve">, </w:t>
      </w:r>
      <w:r>
        <w:rPr>
          <w:rFonts w:ascii="Times New Roman"/>
          <w:b w:val="false"/>
          <w:i w:val="false"/>
          <w:color w:val="000000"/>
          <w:sz w:val="28"/>
        </w:rPr>
        <w:t>297</w:t>
      </w:r>
      <w:r>
        <w:rPr>
          <w:rFonts w:ascii="Times New Roman"/>
          <w:b w:val="false"/>
          <w:i w:val="false"/>
          <w:color w:val="000000"/>
          <w:sz w:val="28"/>
        </w:rPr>
        <w:t xml:space="preserve">, </w:t>
      </w:r>
      <w:r>
        <w:rPr>
          <w:rFonts w:ascii="Times New Roman"/>
          <w:b w:val="false"/>
          <w:i w:val="false"/>
          <w:color w:val="000000"/>
          <w:sz w:val="28"/>
        </w:rPr>
        <w:t>366</w:t>
      </w:r>
      <w:r>
        <w:rPr>
          <w:rFonts w:ascii="Times New Roman"/>
          <w:b w:val="false"/>
          <w:i w:val="false"/>
          <w:color w:val="000000"/>
          <w:sz w:val="28"/>
        </w:rPr>
        <w:t xml:space="preserve"> и </w:t>
      </w:r>
      <w:r>
        <w:rPr>
          <w:rFonts w:ascii="Times New Roman"/>
          <w:b w:val="false"/>
          <w:i w:val="false"/>
          <w:color w:val="000000"/>
          <w:sz w:val="28"/>
        </w:rPr>
        <w:t>367</w:t>
      </w:r>
      <w:r>
        <w:rPr>
          <w:rFonts w:ascii="Times New Roman"/>
          <w:b w:val="false"/>
          <w:i w:val="false"/>
          <w:color w:val="000000"/>
          <w:sz w:val="28"/>
        </w:rPr>
        <w:t xml:space="preserve"> Уголовного кодекса Республики Казахстан у физических лиц, являющихся руководителями юридических лиц, претендующих на включение в реестр таможенных перевозчиков;</w:t>
      </w:r>
    </w:p>
    <w:bookmarkEnd w:id="1456"/>
    <w:bookmarkStart w:name="z2242" w:id="1457"/>
    <w:p>
      <w:pPr>
        <w:spacing w:after="0"/>
        <w:ind w:left="0"/>
        <w:jc w:val="both"/>
      </w:pPr>
      <w:r>
        <w:rPr>
          <w:rFonts w:ascii="Times New Roman"/>
          <w:b w:val="false"/>
          <w:i w:val="false"/>
          <w:color w:val="000000"/>
          <w:sz w:val="28"/>
        </w:rPr>
        <w:t>
      о согласии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таможенных перевозчиков" ______________________.</w:t>
      </w:r>
    </w:p>
    <w:bookmarkEnd w:id="1457"/>
    <w:bookmarkStart w:name="z2243" w:id="1458"/>
    <w:p>
      <w:pPr>
        <w:spacing w:after="0"/>
        <w:ind w:left="0"/>
        <w:jc w:val="both"/>
      </w:pPr>
      <w:r>
        <w:rPr>
          <w:rFonts w:ascii="Times New Roman"/>
          <w:b w:val="false"/>
          <w:i w:val="false"/>
          <w:color w:val="000000"/>
          <w:sz w:val="28"/>
        </w:rPr>
        <w:t>
      К заявлению прилагаем следующие документы:</w:t>
      </w:r>
    </w:p>
    <w:bookmarkEnd w:id="1458"/>
    <w:bookmarkStart w:name="z2244" w:id="1459"/>
    <w:p>
      <w:pPr>
        <w:spacing w:after="0"/>
        <w:ind w:left="0"/>
        <w:jc w:val="both"/>
      </w:pPr>
      <w:r>
        <w:rPr>
          <w:rFonts w:ascii="Times New Roman"/>
          <w:b w:val="false"/>
          <w:i w:val="false"/>
          <w:color w:val="000000"/>
          <w:sz w:val="28"/>
        </w:rPr>
        <w:t xml:space="preserve">
      1) подтверждающие документы о регистрации обеспечения исполнения обязанностей юридического лица, осуществляющего деятельность в сфере таможенного дела в соответствии с </w:t>
      </w:r>
      <w:r>
        <w:rPr>
          <w:rFonts w:ascii="Times New Roman"/>
          <w:b w:val="false"/>
          <w:i w:val="false"/>
          <w:color w:val="000000"/>
          <w:sz w:val="28"/>
        </w:rPr>
        <w:t>главой 10</w:t>
      </w:r>
      <w:r>
        <w:rPr>
          <w:rFonts w:ascii="Times New Roman"/>
          <w:b w:val="false"/>
          <w:i w:val="false"/>
          <w:color w:val="000000"/>
          <w:sz w:val="28"/>
        </w:rPr>
        <w:t xml:space="preserve"> Кодекса ____________________________;</w:t>
      </w:r>
    </w:p>
    <w:bookmarkEnd w:id="1459"/>
    <w:bookmarkStart w:name="z2245" w:id="1460"/>
    <w:p>
      <w:pPr>
        <w:spacing w:after="0"/>
        <w:ind w:left="0"/>
        <w:jc w:val="both"/>
      </w:pPr>
      <w:r>
        <w:rPr>
          <w:rFonts w:ascii="Times New Roman"/>
          <w:b w:val="false"/>
          <w:i w:val="false"/>
          <w:color w:val="000000"/>
          <w:sz w:val="28"/>
        </w:rPr>
        <w:t>
      2) нотариально засвидетельствованные копии документов, подтверждающих право владения транспортными средствами международной перевозки, которые предполагается использовать при осуществлении деятельности в качестве таможенного перевозчика _____________________________;</w:t>
      </w:r>
    </w:p>
    <w:bookmarkEnd w:id="1460"/>
    <w:bookmarkStart w:name="z2246" w:id="1461"/>
    <w:p>
      <w:pPr>
        <w:spacing w:after="0"/>
        <w:ind w:left="0"/>
        <w:jc w:val="both"/>
      </w:pPr>
      <w:r>
        <w:rPr>
          <w:rFonts w:ascii="Times New Roman"/>
          <w:b w:val="false"/>
          <w:i w:val="false"/>
          <w:color w:val="000000"/>
          <w:sz w:val="28"/>
        </w:rPr>
        <w:t>
      3) копии свидетельств о допущении транспортных средств международной перевозки для перевозки товаров под таможенными пломбами и печатями ____________________;</w:t>
      </w:r>
    </w:p>
    <w:bookmarkEnd w:id="1461"/>
    <w:bookmarkStart w:name="z2247" w:id="1462"/>
    <w:p>
      <w:pPr>
        <w:spacing w:after="0"/>
        <w:ind w:left="0"/>
        <w:jc w:val="both"/>
      </w:pPr>
      <w:r>
        <w:rPr>
          <w:rFonts w:ascii="Times New Roman"/>
          <w:b w:val="false"/>
          <w:i w:val="false"/>
          <w:color w:val="000000"/>
          <w:sz w:val="28"/>
        </w:rPr>
        <w:t>
      4)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_________________.</w:t>
      </w:r>
    </w:p>
    <w:bookmarkEnd w:id="1462"/>
    <w:bookmarkStart w:name="z2248" w:id="1463"/>
    <w:p>
      <w:pPr>
        <w:spacing w:after="0"/>
        <w:ind w:left="0"/>
        <w:jc w:val="both"/>
      </w:pPr>
      <w:r>
        <w:rPr>
          <w:rFonts w:ascii="Times New Roman"/>
          <w:b w:val="false"/>
          <w:i w:val="false"/>
          <w:color w:val="000000"/>
          <w:sz w:val="28"/>
        </w:rPr>
        <w:t>
      Дата подачи: ____________________</w:t>
      </w:r>
    </w:p>
    <w:bookmarkEnd w:id="1463"/>
    <w:bookmarkStart w:name="z2249" w:id="1464"/>
    <w:p>
      <w:pPr>
        <w:spacing w:after="0"/>
        <w:ind w:left="0"/>
        <w:jc w:val="both"/>
      </w:pPr>
      <w:r>
        <w:rPr>
          <w:rFonts w:ascii="Times New Roman"/>
          <w:b w:val="false"/>
          <w:i w:val="false"/>
          <w:color w:val="000000"/>
          <w:sz w:val="28"/>
        </w:rPr>
        <w:t>
      Фамилия, имя, отчество (при его наличии) _________________</w:t>
      </w:r>
    </w:p>
    <w:bookmarkEnd w:id="1464"/>
    <w:bookmarkStart w:name="z2250" w:id="1465"/>
    <w:p>
      <w:pPr>
        <w:spacing w:after="0"/>
        <w:ind w:left="0"/>
        <w:jc w:val="both"/>
      </w:pPr>
      <w:r>
        <w:rPr>
          <w:rFonts w:ascii="Times New Roman"/>
          <w:b w:val="false"/>
          <w:i w:val="false"/>
          <w:color w:val="000000"/>
          <w:sz w:val="28"/>
        </w:rPr>
        <w:t>
      Подпись ________________</w:t>
      </w:r>
    </w:p>
    <w:bookmarkEnd w:id="1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253" w:id="1466"/>
    <w:p>
      <w:pPr>
        <w:spacing w:after="0"/>
        <w:ind w:left="0"/>
        <w:jc w:val="left"/>
      </w:pPr>
      <w:r>
        <w:rPr>
          <w:rFonts w:ascii="Times New Roman"/>
          <w:b/>
          <w:i w:val="false"/>
          <w:color w:val="000000"/>
        </w:rPr>
        <w:t xml:space="preserve"> Правила оказания государственной услуги "Принятие предварительных решений о происхождении товаров"</w:t>
      </w:r>
    </w:p>
    <w:bookmarkEnd w:id="1466"/>
    <w:bookmarkStart w:name="z2254" w:id="1467"/>
    <w:p>
      <w:pPr>
        <w:spacing w:after="0"/>
        <w:ind w:left="0"/>
        <w:jc w:val="left"/>
      </w:pPr>
      <w:r>
        <w:rPr>
          <w:rFonts w:ascii="Times New Roman"/>
          <w:b/>
          <w:i w:val="false"/>
          <w:color w:val="000000"/>
        </w:rPr>
        <w:t xml:space="preserve"> Глава 1. Общие положения</w:t>
      </w:r>
    </w:p>
    <w:bookmarkEnd w:id="1467"/>
    <w:bookmarkStart w:name="z2255" w:id="1468"/>
    <w:p>
      <w:pPr>
        <w:spacing w:after="0"/>
        <w:ind w:left="0"/>
        <w:jc w:val="both"/>
      </w:pPr>
      <w:r>
        <w:rPr>
          <w:rFonts w:ascii="Times New Roman"/>
          <w:b w:val="false"/>
          <w:i w:val="false"/>
          <w:color w:val="000000"/>
          <w:sz w:val="28"/>
        </w:rPr>
        <w:t xml:space="preserve">
      1. Настоящие Правила оказания государственной услуги "Принятие предварительных решений о происхождении товаров" (далее – Правила) разработаны в соответствии с подпунктом 1) </w:t>
      </w:r>
      <w:r>
        <w:rPr>
          <w:rFonts w:ascii="Times New Roman"/>
          <w:b w:val="false"/>
          <w:i w:val="false"/>
          <w:color w:val="000000"/>
          <w:sz w:val="28"/>
        </w:rPr>
        <w:t xml:space="preserve">статьи 10 </w:t>
      </w:r>
      <w:r>
        <w:rPr>
          <w:rFonts w:ascii="Times New Roman"/>
          <w:b w:val="false"/>
          <w:i w:val="false"/>
          <w:color w:val="000000"/>
          <w:sz w:val="28"/>
        </w:rPr>
        <w:t>Закона Республики Казахстан "О государственных услугах" (далее – Закон) и определяют порядок оказания государственной услуги "Принятие предварительных решений о происхождении товаров"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1468"/>
    <w:bookmarkStart w:name="z2256" w:id="1469"/>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469"/>
    <w:bookmarkStart w:name="z2257" w:id="1470"/>
    <w:p>
      <w:pPr>
        <w:spacing w:after="0"/>
        <w:ind w:left="0"/>
        <w:jc w:val="left"/>
      </w:pPr>
      <w:r>
        <w:rPr>
          <w:rFonts w:ascii="Times New Roman"/>
          <w:b/>
          <w:i w:val="false"/>
          <w:color w:val="000000"/>
        </w:rPr>
        <w:t xml:space="preserve"> Глава 2. Порядок оказания государственной услуги</w:t>
      </w:r>
    </w:p>
    <w:bookmarkEnd w:id="1470"/>
    <w:bookmarkStart w:name="z2258" w:id="1471"/>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471"/>
    <w:bookmarkStart w:name="z2259" w:id="1472"/>
    <w:p>
      <w:pPr>
        <w:spacing w:after="0"/>
        <w:ind w:left="0"/>
        <w:jc w:val="both"/>
      </w:pPr>
      <w:r>
        <w:rPr>
          <w:rFonts w:ascii="Times New Roman"/>
          <w:b w:val="false"/>
          <w:i w:val="false"/>
          <w:color w:val="000000"/>
          <w:sz w:val="28"/>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472"/>
    <w:bookmarkStart w:name="z2260" w:id="1473"/>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1473"/>
    <w:bookmarkStart w:name="z2261" w:id="1474"/>
    <w:p>
      <w:pPr>
        <w:spacing w:after="0"/>
        <w:ind w:left="0"/>
        <w:jc w:val="both"/>
      </w:pPr>
      <w:r>
        <w:rPr>
          <w:rFonts w:ascii="Times New Roman"/>
          <w:b w:val="false"/>
          <w:i w:val="false"/>
          <w:color w:val="000000"/>
          <w:sz w:val="28"/>
        </w:rPr>
        <w:t>
      Перечень основных требований к оказанию государственной услуги "Принятие предварительных решений о происхождении товаров"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474"/>
    <w:bookmarkStart w:name="z2262" w:id="1475"/>
    <w:p>
      <w:pPr>
        <w:spacing w:after="0"/>
        <w:ind w:left="0"/>
        <w:jc w:val="both"/>
      </w:pPr>
      <w:r>
        <w:rPr>
          <w:rFonts w:ascii="Times New Roman"/>
          <w:b w:val="false"/>
          <w:i w:val="false"/>
          <w:color w:val="000000"/>
          <w:sz w:val="28"/>
        </w:rPr>
        <w:t>
      При представлении услугополучателем документов к услугодателю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 "электронного правительства" (далее – Портал).</w:t>
      </w:r>
    </w:p>
    <w:bookmarkEnd w:id="1475"/>
    <w:bookmarkStart w:name="z2263" w:id="1476"/>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1476"/>
    <w:bookmarkStart w:name="z2264" w:id="1477"/>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477"/>
    <w:bookmarkStart w:name="z2265" w:id="1478"/>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478"/>
    <w:bookmarkStart w:name="z2266" w:id="1479"/>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1479"/>
    <w:bookmarkStart w:name="z2267" w:id="1480"/>
    <w:p>
      <w:pPr>
        <w:spacing w:after="0"/>
        <w:ind w:left="0"/>
        <w:jc w:val="both"/>
      </w:pPr>
      <w:r>
        <w:rPr>
          <w:rFonts w:ascii="Times New Roman"/>
          <w:b w:val="false"/>
          <w:i w:val="false"/>
          <w:color w:val="000000"/>
          <w:sz w:val="28"/>
        </w:rPr>
        <w:t>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bookmarkEnd w:id="1480"/>
    <w:bookmarkStart w:name="z2268" w:id="1481"/>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481"/>
    <w:bookmarkStart w:name="z2269" w:id="1482"/>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bookmarkEnd w:id="1482"/>
    <w:bookmarkStart w:name="z2270" w:id="1483"/>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483"/>
    <w:bookmarkStart w:name="z2271" w:id="1484"/>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484"/>
    <w:bookmarkStart w:name="z2272" w:id="1485"/>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1485"/>
    <w:bookmarkStart w:name="z2273" w:id="1486"/>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486"/>
    <w:bookmarkStart w:name="z2274" w:id="1487"/>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487"/>
    <w:bookmarkStart w:name="z2275" w:id="1488"/>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488"/>
    <w:bookmarkStart w:name="z2276" w:id="1489"/>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w:t>
      </w:r>
    </w:p>
    <w:bookmarkEnd w:id="1489"/>
    <w:bookmarkStart w:name="z2277" w:id="1490"/>
    <w:p>
      <w:pPr>
        <w:spacing w:after="0"/>
        <w:ind w:left="0"/>
        <w:jc w:val="both"/>
      </w:pPr>
      <w:r>
        <w:rPr>
          <w:rFonts w:ascii="Times New Roman"/>
          <w:b w:val="false"/>
          <w:i w:val="false"/>
          <w:color w:val="000000"/>
          <w:sz w:val="28"/>
        </w:rPr>
        <w:t>
      1) не позднее 20 (двадцати) рабочих дней со дня регистрации заявления о принятии предварительного решения о происхождении товара – при принятии предварительного решение о происхождении товара;</w:t>
      </w:r>
    </w:p>
    <w:bookmarkEnd w:id="1490"/>
    <w:bookmarkStart w:name="z2278" w:id="1491"/>
    <w:p>
      <w:pPr>
        <w:spacing w:after="0"/>
        <w:ind w:left="0"/>
        <w:jc w:val="both"/>
      </w:pPr>
      <w:r>
        <w:rPr>
          <w:rFonts w:ascii="Times New Roman"/>
          <w:b w:val="false"/>
          <w:i w:val="false"/>
          <w:color w:val="000000"/>
          <w:sz w:val="28"/>
        </w:rPr>
        <w:t>
      2) в течение 5 (пяти) рабочих дней со дня поступления заявления в произвольной форме – при выдаче дубликата предварительного решения о происхождении товара.</w:t>
      </w:r>
    </w:p>
    <w:bookmarkEnd w:id="1491"/>
    <w:bookmarkStart w:name="z2279" w:id="1492"/>
    <w:p>
      <w:pPr>
        <w:spacing w:after="0"/>
        <w:ind w:left="0"/>
        <w:jc w:val="both"/>
      </w:pPr>
      <w:r>
        <w:rPr>
          <w:rFonts w:ascii="Times New Roman"/>
          <w:b w:val="false"/>
          <w:i w:val="false"/>
          <w:color w:val="000000"/>
          <w:sz w:val="28"/>
        </w:rPr>
        <w:t xml:space="preserve">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 </w:t>
      </w:r>
    </w:p>
    <w:bookmarkEnd w:id="1492"/>
    <w:bookmarkStart w:name="z2280" w:id="1493"/>
    <w:p>
      <w:pPr>
        <w:spacing w:after="0"/>
        <w:ind w:left="0"/>
        <w:jc w:val="both"/>
      </w:pPr>
      <w:r>
        <w:rPr>
          <w:rFonts w:ascii="Times New Roman"/>
          <w:b w:val="false"/>
          <w:i w:val="false"/>
          <w:color w:val="000000"/>
          <w:sz w:val="28"/>
        </w:rPr>
        <w:t xml:space="preserve">
      При необходимости представления услугополучателем дополнительной информации, предусматривающей порядок описания товара в соответствии со </w:t>
      </w:r>
      <w:r>
        <w:rPr>
          <w:rFonts w:ascii="Times New Roman"/>
          <w:b w:val="false"/>
          <w:i w:val="false"/>
          <w:color w:val="000000"/>
          <w:sz w:val="28"/>
        </w:rPr>
        <w:t>статьей 44</w:t>
      </w:r>
      <w:r>
        <w:rPr>
          <w:rFonts w:ascii="Times New Roman"/>
          <w:b w:val="false"/>
          <w:i w:val="false"/>
          <w:color w:val="000000"/>
          <w:sz w:val="28"/>
        </w:rPr>
        <w:t xml:space="preserve"> Таможенного кодекса, течение срока приостанавливается со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w:t>
      </w:r>
    </w:p>
    <w:bookmarkEnd w:id="1493"/>
    <w:bookmarkStart w:name="z2281" w:id="1494"/>
    <w:p>
      <w:pPr>
        <w:spacing w:after="0"/>
        <w:ind w:left="0"/>
        <w:jc w:val="both"/>
      </w:pPr>
      <w:r>
        <w:rPr>
          <w:rFonts w:ascii="Times New Roman"/>
          <w:b w:val="false"/>
          <w:i w:val="false"/>
          <w:color w:val="000000"/>
          <w:sz w:val="28"/>
        </w:rPr>
        <w:t xml:space="preserve">
      Направление запроса о необходимости представления дополнительной информации услугодателем услугоплучателю, а также срок предоставления услугополучателем такой информации предусмотрен пунктом 3 </w:t>
      </w:r>
      <w:r>
        <w:rPr>
          <w:rFonts w:ascii="Times New Roman"/>
          <w:b w:val="false"/>
          <w:i w:val="false"/>
          <w:color w:val="000000"/>
          <w:sz w:val="28"/>
        </w:rPr>
        <w:t>статьи 45</w:t>
      </w:r>
      <w:r>
        <w:rPr>
          <w:rFonts w:ascii="Times New Roman"/>
          <w:b w:val="false"/>
          <w:i w:val="false"/>
          <w:color w:val="000000"/>
          <w:sz w:val="28"/>
        </w:rPr>
        <w:t xml:space="preserve"> Таможенного кодекса.</w:t>
      </w:r>
    </w:p>
    <w:bookmarkEnd w:id="1494"/>
    <w:bookmarkStart w:name="z2282" w:id="1495"/>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495"/>
    <w:bookmarkStart w:name="z2283" w:id="1496"/>
    <w:p>
      <w:pPr>
        <w:spacing w:after="0"/>
        <w:ind w:left="0"/>
        <w:jc w:val="both"/>
      </w:pPr>
      <w:r>
        <w:rPr>
          <w:rFonts w:ascii="Times New Roman"/>
          <w:b w:val="false"/>
          <w:i w:val="false"/>
          <w:color w:val="000000"/>
          <w:sz w:val="28"/>
        </w:rPr>
        <w:t>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к оказанию государственной услуги, направляется в Государственную корпорацию на бумажном носителе.</w:t>
      </w:r>
    </w:p>
    <w:bookmarkEnd w:id="1496"/>
    <w:bookmarkStart w:name="z2284" w:id="1497"/>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497"/>
    <w:bookmarkStart w:name="z2285" w:id="1498"/>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498"/>
    <w:bookmarkStart w:name="z2286" w:id="1499"/>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1499"/>
    <w:bookmarkStart w:name="z2287" w:id="1500"/>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500"/>
    <w:bookmarkStart w:name="z2288" w:id="1501"/>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501"/>
    <w:bookmarkStart w:name="z2289" w:id="1502"/>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502"/>
    <w:bookmarkStart w:name="z2290" w:id="1503"/>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503"/>
    <w:bookmarkStart w:name="z2291" w:id="1504"/>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504"/>
    <w:bookmarkStart w:name="z2292" w:id="1505"/>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505"/>
    <w:bookmarkStart w:name="z2293" w:id="1506"/>
    <w:p>
      <w:pPr>
        <w:spacing w:after="0"/>
        <w:ind w:left="0"/>
        <w:jc w:val="both"/>
      </w:pPr>
      <w:r>
        <w:rPr>
          <w:rFonts w:ascii="Times New Roman"/>
          <w:b w:val="false"/>
          <w:i w:val="false"/>
          <w:color w:val="000000"/>
          <w:sz w:val="28"/>
        </w:rPr>
        <w:t>
      на имя руководителя услугодателя;</w:t>
      </w:r>
    </w:p>
    <w:bookmarkEnd w:id="1506"/>
    <w:bookmarkStart w:name="z2294" w:id="1507"/>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507"/>
    <w:bookmarkStart w:name="z2295" w:id="1508"/>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508"/>
    <w:bookmarkStart w:name="z2296" w:id="1509"/>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509"/>
    <w:bookmarkStart w:name="z2297" w:id="1510"/>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510"/>
    <w:bookmarkStart w:name="z2298" w:id="1511"/>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511"/>
    <w:bookmarkStart w:name="z2299" w:id="1512"/>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512"/>
    <w:bookmarkStart w:name="z2300" w:id="1513"/>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"Принятие предварительных</w:t>
            </w:r>
            <w:r>
              <w:br/>
            </w:r>
            <w:r>
              <w:rPr>
                <w:rFonts w:ascii="Times New Roman"/>
                <w:b w:val="false"/>
                <w:i w:val="false"/>
                <w:color w:val="000000"/>
                <w:sz w:val="20"/>
              </w:rPr>
              <w:t>решений о происхождении</w:t>
            </w:r>
            <w:r>
              <w:br/>
            </w:r>
            <w:r>
              <w:rPr>
                <w:rFonts w:ascii="Times New Roman"/>
                <w:b w:val="false"/>
                <w:i w:val="false"/>
                <w:color w:val="000000"/>
                <w:sz w:val="20"/>
              </w:rPr>
              <w:t>товаров"</w:t>
            </w:r>
          </w:p>
        </w:tc>
      </w:tr>
    </w:tbl>
    <w:bookmarkStart w:name="z2302" w:id="1514"/>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Принятие</w:t>
            </w:r>
            <w:r>
              <w:rPr>
                <w:rFonts w:ascii="Times New Roman"/>
                <w:b w:val="false"/>
                <w:i w:val="false"/>
                <w:color w:val="000000"/>
                <w:sz w:val="20"/>
              </w:rPr>
              <w:t xml:space="preserve"> </w:t>
            </w:r>
            <w:r>
              <w:rPr>
                <w:rFonts w:ascii="Times New Roman"/>
                <w:b/>
                <w:i w:val="false"/>
                <w:color w:val="000000"/>
                <w:sz w:val="20"/>
              </w:rPr>
              <w:t>предварительных</w:t>
            </w:r>
            <w:r>
              <w:rPr>
                <w:rFonts w:ascii="Times New Roman"/>
                <w:b w:val="false"/>
                <w:i w:val="false"/>
                <w:color w:val="000000"/>
                <w:sz w:val="20"/>
              </w:rPr>
              <w:t xml:space="preserve"> </w:t>
            </w:r>
            <w:r>
              <w:rPr>
                <w:rFonts w:ascii="Times New Roman"/>
                <w:b/>
                <w:i w:val="false"/>
                <w:color w:val="000000"/>
                <w:sz w:val="20"/>
              </w:rPr>
              <w:t>решений</w:t>
            </w:r>
            <w:r>
              <w:rPr>
                <w:rFonts w:ascii="Times New Roman"/>
                <w:b w:val="false"/>
                <w:i w:val="false"/>
                <w:color w:val="000000"/>
                <w:sz w:val="20"/>
              </w:rPr>
              <w:t xml:space="preserve"> </w:t>
            </w:r>
            <w:r>
              <w:rPr>
                <w:rFonts w:ascii="Times New Roman"/>
                <w:b/>
                <w:i w:val="false"/>
                <w:color w:val="000000"/>
                <w:sz w:val="20"/>
              </w:rPr>
              <w:t>о</w:t>
            </w:r>
            <w:r>
              <w:rPr>
                <w:rFonts w:ascii="Times New Roman"/>
                <w:b w:val="false"/>
                <w:i w:val="false"/>
                <w:color w:val="000000"/>
                <w:sz w:val="20"/>
              </w:rPr>
              <w:t xml:space="preserve"> </w:t>
            </w:r>
            <w:r>
              <w:rPr>
                <w:rFonts w:ascii="Times New Roman"/>
                <w:b/>
                <w:i w:val="false"/>
                <w:color w:val="000000"/>
                <w:sz w:val="20"/>
              </w:rPr>
              <w:t>происхождении</w:t>
            </w:r>
            <w:r>
              <w:rPr>
                <w:rFonts w:ascii="Times New Roman"/>
                <w:b w:val="false"/>
                <w:i w:val="false"/>
                <w:color w:val="000000"/>
                <w:sz w:val="20"/>
              </w:rPr>
              <w:t xml:space="preserve"> </w:t>
            </w:r>
            <w:r>
              <w:rPr>
                <w:rFonts w:ascii="Times New Roman"/>
                <w:b/>
                <w:i w:val="false"/>
                <w:color w:val="000000"/>
                <w:sz w:val="20"/>
              </w:rPr>
              <w:t>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услогодатель).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515"/>
          <w:p>
            <w:pPr>
              <w:spacing w:after="20"/>
              <w:ind w:left="20"/>
              <w:jc w:val="both"/>
            </w:pPr>
            <w:r>
              <w:rPr>
                <w:rFonts w:ascii="Times New Roman"/>
                <w:b w:val="false"/>
                <w:i w:val="false"/>
                <w:color w:val="000000"/>
                <w:sz w:val="20"/>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515"/>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516"/>
          <w:p>
            <w:pPr>
              <w:spacing w:after="20"/>
              <w:ind w:left="20"/>
              <w:jc w:val="both"/>
            </w:pPr>
            <w:r>
              <w:rPr>
                <w:rFonts w:ascii="Times New Roman"/>
                <w:b w:val="false"/>
                <w:i w:val="false"/>
                <w:color w:val="000000"/>
                <w:sz w:val="20"/>
              </w:rPr>
              <w:t>
1)Не позднее 20 (двадцати) рабочих дней со дня регистрации заявления о принятии предварительного решения о происхождении товара;</w:t>
            </w:r>
          </w:p>
          <w:bookmarkEnd w:id="1516"/>
          <w:p>
            <w:pPr>
              <w:spacing w:after="20"/>
              <w:ind w:left="20"/>
              <w:jc w:val="both"/>
            </w:pPr>
            <w:r>
              <w:rPr>
                <w:rFonts w:ascii="Times New Roman"/>
                <w:b w:val="false"/>
                <w:i w:val="false"/>
                <w:color w:val="000000"/>
                <w:sz w:val="20"/>
              </w:rPr>
              <w:t>
</w:t>
            </w:r>
            <w:r>
              <w:rPr>
                <w:rFonts w:ascii="Times New Roman"/>
                <w:b w:val="false"/>
                <w:i w:val="false"/>
                <w:color w:val="000000"/>
                <w:sz w:val="20"/>
              </w:rPr>
              <w:t>2) выдача дубликата предварительного решения о происхождении товара – в течение 5 (пяти) рабочих дней со дня поступления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в случае прекращения деятельности, касающейся частной практики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517"/>
          <w:p>
            <w:pPr>
              <w:spacing w:after="20"/>
              <w:ind w:left="20"/>
              <w:jc w:val="both"/>
            </w:pPr>
            <w:r>
              <w:rPr>
                <w:rFonts w:ascii="Times New Roman"/>
                <w:b w:val="false"/>
                <w:i w:val="false"/>
                <w:color w:val="000000"/>
                <w:sz w:val="20"/>
              </w:rPr>
              <w:t>
1) выдача предварительного решения о происхождении товаров, выдача дубликата предварительного решения о происхождении товара;</w:t>
            </w:r>
          </w:p>
          <w:bookmarkEnd w:id="1517"/>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518"/>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76 Кодекса Республики Казахстан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о происхождении товара, устанавливаемые </w:t>
            </w:r>
            <w:r>
              <w:rPr>
                <w:rFonts w:ascii="Times New Roman"/>
                <w:b w:val="false"/>
                <w:i w:val="false"/>
                <w:color w:val="000000"/>
                <w:sz w:val="20"/>
              </w:rPr>
              <w:t>Постановлением</w:t>
            </w:r>
            <w:r>
              <w:rPr>
                <w:rFonts w:ascii="Times New Roman"/>
                <w:b w:val="false"/>
                <w:i w:val="false"/>
                <w:color w:val="000000"/>
                <w:sz w:val="20"/>
              </w:rPr>
              <w:t xml:space="preserve"> Правительства Республики Казахстан от 5 апреля 2018 года № 171 "Об утверждении ставок таможенных сборов, взимаемых органами государственных доходов", за каждое наименование товара, включающее определенную марку, модель, артикул и модификацию.</w:t>
            </w:r>
          </w:p>
          <w:bookmarkEnd w:id="1518"/>
          <w:p>
            <w:pPr>
              <w:spacing w:after="20"/>
              <w:ind w:left="20"/>
              <w:jc w:val="both"/>
            </w:pPr>
            <w:r>
              <w:rPr>
                <w:rFonts w:ascii="Times New Roman"/>
                <w:b w:val="false"/>
                <w:i w:val="false"/>
                <w:color w:val="000000"/>
                <w:sz w:val="20"/>
              </w:rPr>
              <w:t>
</w:t>
            </w:r>
            <w:r>
              <w:rPr>
                <w:rFonts w:ascii="Times New Roman"/>
                <w:b w:val="false"/>
                <w:i w:val="false"/>
                <w:color w:val="000000"/>
                <w:sz w:val="20"/>
              </w:rPr>
              <w:t>Таможенные сборы за принятие предварительного решения о происхождении товара уплачиваются до подачи заявления о принятии предварительного решения о происхождении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Таможенные сборы за принятие предварительного решения о происхождении товара уплачиваются в бюджет наличным и безналичным способом в национальной валюте:</w:t>
            </w:r>
          </w:p>
          <w:p>
            <w:pPr>
              <w:spacing w:after="20"/>
              <w:ind w:left="20"/>
              <w:jc w:val="both"/>
            </w:pPr>
            <w:r>
              <w:rPr>
                <w:rFonts w:ascii="Times New Roman"/>
                <w:b w:val="false"/>
                <w:i w:val="false"/>
                <w:color w:val="000000"/>
                <w:sz w:val="20"/>
              </w:rPr>
              <w:t>
</w:t>
            </w:r>
            <w:r>
              <w:rPr>
                <w:rFonts w:ascii="Times New Roman"/>
                <w:b w:val="false"/>
                <w:i w:val="false"/>
                <w:color w:val="000000"/>
                <w:sz w:val="20"/>
              </w:rPr>
              <w:t>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p>
          <w:p>
            <w:pPr>
              <w:spacing w:after="20"/>
              <w:ind w:left="20"/>
              <w:jc w:val="both"/>
            </w:pPr>
            <w:r>
              <w:rPr>
                <w:rFonts w:ascii="Times New Roman"/>
                <w:b w:val="false"/>
                <w:i w:val="false"/>
                <w:color w:val="000000"/>
                <w:sz w:val="20"/>
              </w:rPr>
              <w:t>
</w:t>
            </w:r>
            <w:r>
              <w:rPr>
                <w:rFonts w:ascii="Times New Roman"/>
                <w:b w:val="false"/>
                <w:i w:val="false"/>
                <w:color w:val="000000"/>
                <w:sz w:val="20"/>
              </w:rPr>
              <w:t>2) с использованием платежных карточек через электронные терминалы банков второго уровня, установленные в административных зданиях услугодателя (подтверждением уплаты является чек, выдаваемый указанным электронным терминалом);</w:t>
            </w:r>
          </w:p>
          <w:p>
            <w:pPr>
              <w:spacing w:after="20"/>
              <w:ind w:left="20"/>
              <w:jc w:val="both"/>
            </w:pPr>
            <w:r>
              <w:rPr>
                <w:rFonts w:ascii="Times New Roman"/>
                <w:b w:val="false"/>
                <w:i w:val="false"/>
                <w:color w:val="000000"/>
                <w:sz w:val="20"/>
              </w:rPr>
              <w:t>
</w:t>
            </w:r>
            <w:r>
              <w:rPr>
                <w:rFonts w:ascii="Times New Roman"/>
                <w:b w:val="false"/>
                <w:i w:val="false"/>
                <w:color w:val="000000"/>
                <w:sz w:val="20"/>
              </w:rPr>
              <w:t>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p>
          <w:p>
            <w:pPr>
              <w:spacing w:after="20"/>
              <w:ind w:left="20"/>
              <w:jc w:val="both"/>
            </w:pPr>
            <w:r>
              <w:rPr>
                <w:rFonts w:ascii="Times New Roman"/>
                <w:b w:val="false"/>
                <w:i w:val="false"/>
                <w:color w:val="000000"/>
                <w:sz w:val="20"/>
              </w:rPr>
              <w:t>
При выдаче дубликата таможенный сбор за принятие предварительного решения не взимается.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1519"/>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 xml:space="preserve">Трудовому кодексу </w:t>
            </w:r>
            <w:r>
              <w:rPr>
                <w:rFonts w:ascii="Times New Roman"/>
                <w:b w:val="false"/>
                <w:i w:val="false"/>
                <w:color w:val="000000"/>
                <w:sz w:val="20"/>
              </w:rPr>
              <w:t xml:space="preserve">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519"/>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1520"/>
          <w:p>
            <w:pPr>
              <w:spacing w:after="20"/>
              <w:ind w:left="20"/>
              <w:jc w:val="both"/>
            </w:pPr>
            <w:r>
              <w:rPr>
                <w:rFonts w:ascii="Times New Roman"/>
                <w:b w:val="false"/>
                <w:i w:val="false"/>
                <w:color w:val="000000"/>
                <w:sz w:val="20"/>
              </w:rPr>
              <w:t>
заявление по форме согласно приложению 3 к настоящему Перечню.</w:t>
            </w:r>
          </w:p>
          <w:bookmarkEnd w:id="1520"/>
          <w:p>
            <w:pPr>
              <w:spacing w:after="20"/>
              <w:ind w:left="20"/>
              <w:jc w:val="both"/>
            </w:pPr>
            <w:r>
              <w:rPr>
                <w:rFonts w:ascii="Times New Roman"/>
                <w:b w:val="false"/>
                <w:i w:val="false"/>
                <w:color w:val="000000"/>
                <w:sz w:val="20"/>
              </w:rPr>
              <w:t>
</w:t>
            </w:r>
            <w:r>
              <w:rPr>
                <w:rFonts w:ascii="Times New Roman"/>
                <w:b w:val="false"/>
                <w:i w:val="false"/>
                <w:color w:val="000000"/>
                <w:sz w:val="20"/>
              </w:rPr>
              <w:t>В заявлении должны содержаться сведения о (об):</w:t>
            </w:r>
          </w:p>
          <w:p>
            <w:pPr>
              <w:spacing w:after="20"/>
              <w:ind w:left="20"/>
              <w:jc w:val="both"/>
            </w:pPr>
            <w:r>
              <w:rPr>
                <w:rFonts w:ascii="Times New Roman"/>
                <w:b w:val="false"/>
                <w:i w:val="false"/>
                <w:color w:val="000000"/>
                <w:sz w:val="20"/>
              </w:rPr>
              <w:t>
</w:t>
            </w:r>
            <w:r>
              <w:rPr>
                <w:rFonts w:ascii="Times New Roman"/>
                <w:b w:val="false"/>
                <w:i w:val="false"/>
                <w:color w:val="000000"/>
                <w:sz w:val="20"/>
              </w:rPr>
              <w:t>1) заявителе (фамилия, имя, отчество (если оно указано в документе, удостоверяющем личность) или наименование, место жительства или место нахождения);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производственных и технологических операциях, совершенных для изготовления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5) уплате таможенного сбора за принятие предварительного решения о происхождении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копия документа об уплате таможенного сбора за принятие предварительного решения о классификации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Евразийского экономического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К заявлению о принятии предварительного решения о происхождении товара также могут прилагаться пробы и (или) образцы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Услугодатель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представленных услугополучателем сведений недостаточно для принятия предварительного решения о происхождении товара, орган государственных доходов не позднее десяти рабочих дней со дня поступления в орган государственных доходов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Дополнительная информация должна быть представлена не позднее шестидесяти календарных дней со дня направления органом государственных доходов заявителю запроса о необходимости представления дополнительной информации;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получения дубликата: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произвольной форме.</w:t>
            </w:r>
          </w:p>
          <w:p>
            <w:pPr>
              <w:spacing w:after="20"/>
              <w:ind w:left="20"/>
              <w:jc w:val="both"/>
            </w:pPr>
            <w:r>
              <w:rPr>
                <w:rFonts w:ascii="Times New Roman"/>
                <w:b w:val="false"/>
                <w:i w:val="false"/>
                <w:color w:val="000000"/>
                <w:sz w:val="20"/>
              </w:rPr>
              <w:t>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1521"/>
          <w:p>
            <w:pPr>
              <w:spacing w:after="20"/>
              <w:ind w:left="20"/>
              <w:jc w:val="both"/>
            </w:pPr>
            <w:r>
              <w:rPr>
                <w:rFonts w:ascii="Times New Roman"/>
                <w:b w:val="false"/>
                <w:i w:val="false"/>
                <w:color w:val="000000"/>
                <w:sz w:val="20"/>
              </w:rPr>
              <w:t>
1) В случае если дополнительная информация не представлена в срок, установленный настоящими Правилами либо представленная дополнительная информация не содержит сведения, позволяющие принять предварительное решение о происхождении товара, услугодатель отказывает в принятии такого предварительного решения о происхождении товара и уведомляет об этом заявителя с указанием причин отказа.</w:t>
            </w:r>
          </w:p>
          <w:bookmarkEnd w:id="1521"/>
          <w:p>
            <w:pPr>
              <w:spacing w:after="20"/>
              <w:ind w:left="20"/>
              <w:jc w:val="both"/>
            </w:pPr>
            <w:r>
              <w:rPr>
                <w:rFonts w:ascii="Times New Roman"/>
                <w:b w:val="false"/>
                <w:i w:val="false"/>
                <w:color w:val="000000"/>
                <w:sz w:val="20"/>
              </w:rPr>
              <w:t>
</w:t>
            </w:r>
            <w:r>
              <w:rPr>
                <w:rFonts w:ascii="Times New Roman"/>
                <w:b w:val="false"/>
                <w:i w:val="false"/>
                <w:color w:val="000000"/>
                <w:sz w:val="20"/>
              </w:rPr>
              <w:t>2) Если государственный орган Республики Казахстан или уполномоченная организация, выдавшие и (или) уполномоченные проверять сертификат о происхождении товара, подтверждают, что сертификат о происхождении товара не является подлинным и (или) содержит недостоверные сведения, услугодатель отказывает в принятии предварительного решения о происхождении товара и уведомляет об этом заявителя с указанием причин отказа.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уплаченный заявителем таможенный сбор за принятие предварительного решения о классификации товара не возвращается;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3)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5)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522"/>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522"/>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"Принятие предварительных</w:t>
            </w:r>
            <w:r>
              <w:br/>
            </w:r>
            <w:r>
              <w:rPr>
                <w:rFonts w:ascii="Times New Roman"/>
                <w:b w:val="false"/>
                <w:i w:val="false"/>
                <w:color w:val="000000"/>
                <w:sz w:val="20"/>
              </w:rPr>
              <w:t>решений о происхождении</w:t>
            </w:r>
            <w:r>
              <w:br/>
            </w:r>
            <w:r>
              <w:rPr>
                <w:rFonts w:ascii="Times New Roman"/>
                <w:b w:val="false"/>
                <w:i w:val="false"/>
                <w:color w:val="000000"/>
                <w:sz w:val="20"/>
              </w:rPr>
              <w:t>товаров"</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 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347" w:id="1523"/>
    <w:p>
      <w:pPr>
        <w:spacing w:after="0"/>
        <w:ind w:left="0"/>
        <w:jc w:val="left"/>
      </w:pPr>
      <w:r>
        <w:rPr>
          <w:rFonts w:ascii="Times New Roman"/>
          <w:b/>
          <w:i w:val="false"/>
          <w:color w:val="000000"/>
        </w:rPr>
        <w:t xml:space="preserve"> Расписка об отказе в приеме документов</w:t>
      </w:r>
    </w:p>
    <w:bookmarkEnd w:id="1523"/>
    <w:bookmarkStart w:name="z2348" w:id="1524"/>
    <w:p>
      <w:pPr>
        <w:spacing w:after="0"/>
        <w:ind w:left="0"/>
        <w:jc w:val="both"/>
      </w:pPr>
      <w:r>
        <w:rPr>
          <w:rFonts w:ascii="Times New Roman"/>
          <w:b w:val="false"/>
          <w:i w:val="false"/>
          <w:color w:val="000000"/>
          <w:sz w:val="28"/>
        </w:rPr>
        <w:t xml:space="preserve">
      Руководствуясь пунктом 2 </w:t>
      </w:r>
      <w:r>
        <w:rPr>
          <w:rFonts w:ascii="Times New Roman"/>
          <w:b w:val="false"/>
          <w:i w:val="false"/>
          <w:color w:val="000000"/>
          <w:sz w:val="28"/>
        </w:rPr>
        <w:t xml:space="preserve">статьи 20 </w:t>
      </w:r>
      <w:r>
        <w:rPr>
          <w:rFonts w:ascii="Times New Roman"/>
          <w:b w:val="false"/>
          <w:i w:val="false"/>
          <w:color w:val="000000"/>
          <w:sz w:val="28"/>
        </w:rPr>
        <w:t>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предварительных решений о происхождении товаров"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1524"/>
    <w:bookmarkStart w:name="z2349" w:id="1525"/>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525"/>
    <w:bookmarkStart w:name="z2350" w:id="1526"/>
    <w:p>
      <w:pPr>
        <w:spacing w:after="0"/>
        <w:ind w:left="0"/>
        <w:jc w:val="both"/>
      </w:pPr>
      <w:r>
        <w:rPr>
          <w:rFonts w:ascii="Times New Roman"/>
          <w:b w:val="false"/>
          <w:i w:val="false"/>
          <w:color w:val="000000"/>
          <w:sz w:val="28"/>
        </w:rPr>
        <w:t>
      1) __________________________________;</w:t>
      </w:r>
    </w:p>
    <w:bookmarkEnd w:id="1526"/>
    <w:bookmarkStart w:name="z2351" w:id="1527"/>
    <w:p>
      <w:pPr>
        <w:spacing w:after="0"/>
        <w:ind w:left="0"/>
        <w:jc w:val="both"/>
      </w:pPr>
      <w:r>
        <w:rPr>
          <w:rFonts w:ascii="Times New Roman"/>
          <w:b w:val="false"/>
          <w:i w:val="false"/>
          <w:color w:val="000000"/>
          <w:sz w:val="28"/>
        </w:rPr>
        <w:t>
      2) ___________________________________;</w:t>
      </w:r>
    </w:p>
    <w:bookmarkEnd w:id="1527"/>
    <w:bookmarkStart w:name="z2352" w:id="1528"/>
    <w:p>
      <w:pPr>
        <w:spacing w:after="0"/>
        <w:ind w:left="0"/>
        <w:jc w:val="both"/>
      </w:pPr>
      <w:r>
        <w:rPr>
          <w:rFonts w:ascii="Times New Roman"/>
          <w:b w:val="false"/>
          <w:i w:val="false"/>
          <w:color w:val="000000"/>
          <w:sz w:val="28"/>
        </w:rPr>
        <w:t>
      3)______________________________</w:t>
      </w:r>
    </w:p>
    <w:bookmarkEnd w:id="1528"/>
    <w:bookmarkStart w:name="z2353" w:id="1529"/>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1529"/>
    <w:bookmarkStart w:name="z2354" w:id="1530"/>
    <w:p>
      <w:pPr>
        <w:spacing w:after="0"/>
        <w:ind w:left="0"/>
        <w:jc w:val="both"/>
      </w:pPr>
      <w:r>
        <w:rPr>
          <w:rFonts w:ascii="Times New Roman"/>
          <w:b w:val="false"/>
          <w:i w:val="false"/>
          <w:color w:val="000000"/>
          <w:sz w:val="28"/>
        </w:rPr>
        <w:t>
      Исполнитель: Ф.И.О (при его наличии)_____________</w:t>
      </w:r>
    </w:p>
    <w:bookmarkEnd w:id="1530"/>
    <w:bookmarkStart w:name="z2355" w:id="1531"/>
    <w:p>
      <w:pPr>
        <w:spacing w:after="0"/>
        <w:ind w:left="0"/>
        <w:jc w:val="both"/>
      </w:pPr>
      <w:r>
        <w:rPr>
          <w:rFonts w:ascii="Times New Roman"/>
          <w:b w:val="false"/>
          <w:i w:val="false"/>
          <w:color w:val="000000"/>
          <w:sz w:val="28"/>
        </w:rPr>
        <w:t>
      Телефон: __________</w:t>
      </w:r>
    </w:p>
    <w:bookmarkEnd w:id="1531"/>
    <w:bookmarkStart w:name="z2356" w:id="1532"/>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532"/>
    <w:bookmarkStart w:name="z2357" w:id="1533"/>
    <w:p>
      <w:pPr>
        <w:spacing w:after="0"/>
        <w:ind w:left="0"/>
        <w:jc w:val="both"/>
      </w:pPr>
      <w:r>
        <w:rPr>
          <w:rFonts w:ascii="Times New Roman"/>
          <w:b w:val="false"/>
          <w:i w:val="false"/>
          <w:color w:val="000000"/>
          <w:sz w:val="28"/>
        </w:rPr>
        <w:t>
       "___" _________ 20__ год</w:t>
      </w:r>
    </w:p>
    <w:bookmarkEnd w:id="15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"Принятие предварительных</w:t>
            </w:r>
            <w:r>
              <w:br/>
            </w:r>
            <w:r>
              <w:rPr>
                <w:rFonts w:ascii="Times New Roman"/>
                <w:b w:val="false"/>
                <w:i w:val="false"/>
                <w:color w:val="000000"/>
                <w:sz w:val="20"/>
              </w:rPr>
              <w:t>решений о происхождении</w:t>
            </w:r>
            <w:r>
              <w:br/>
            </w:r>
            <w:r>
              <w:rPr>
                <w:rFonts w:ascii="Times New Roman"/>
                <w:b w:val="false"/>
                <w:i w:val="false"/>
                <w:color w:val="000000"/>
                <w:sz w:val="20"/>
              </w:rPr>
              <w:t>товаров"</w:t>
            </w:r>
          </w:p>
        </w:tc>
      </w:tr>
    </w:tbl>
    <w:bookmarkStart w:name="z2359" w:id="1534"/>
    <w:p>
      <w:pPr>
        <w:spacing w:after="0"/>
        <w:ind w:left="0"/>
        <w:jc w:val="left"/>
      </w:pPr>
      <w:r>
        <w:rPr>
          <w:rFonts w:ascii="Times New Roman"/>
          <w:b/>
          <w:i w:val="false"/>
          <w:color w:val="000000"/>
        </w:rPr>
        <w:t xml:space="preserve"> Заявление лица о принятии предварительного решения о происхождении товара*</w:t>
      </w:r>
    </w:p>
    <w:bookmarkEnd w:id="1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Заявитель</w:t>
            </w:r>
            <w:r>
              <w:rPr>
                <w:rFonts w:ascii="Times New Roman"/>
                <w:b w:val="false"/>
                <w:i w:val="false"/>
                <w:color w:val="000000"/>
                <w:sz w:val="20"/>
              </w:rPr>
              <w:t xml:space="preserve"> </w:t>
            </w:r>
            <w:r>
              <w:rPr>
                <w:rFonts w:ascii="Times New Roman"/>
                <w:b/>
                <w:i w:val="false"/>
                <w:color w:val="000000"/>
                <w:sz w:val="20"/>
              </w:rPr>
              <w:t>(фамилия,</w:t>
            </w:r>
            <w:r>
              <w:rPr>
                <w:rFonts w:ascii="Times New Roman"/>
                <w:b w:val="false"/>
                <w:i w:val="false"/>
                <w:color w:val="000000"/>
                <w:sz w:val="20"/>
              </w:rPr>
              <w:t xml:space="preserve"> </w:t>
            </w:r>
            <w:r>
              <w:rPr>
                <w:rFonts w:ascii="Times New Roman"/>
                <w:b/>
                <w:i w:val="false"/>
                <w:color w:val="000000"/>
                <w:sz w:val="20"/>
              </w:rPr>
              <w:t>имя,</w:t>
            </w:r>
            <w:r>
              <w:rPr>
                <w:rFonts w:ascii="Times New Roman"/>
                <w:b w:val="false"/>
                <w:i w:val="false"/>
                <w:color w:val="000000"/>
                <w:sz w:val="20"/>
              </w:rPr>
              <w:t xml:space="preserve"> </w:t>
            </w:r>
            <w:r>
              <w:rPr>
                <w:rFonts w:ascii="Times New Roman"/>
                <w:b/>
                <w:i w:val="false"/>
                <w:color w:val="000000"/>
                <w:sz w:val="20"/>
              </w:rPr>
              <w:t>отчество</w:t>
            </w:r>
            <w:r>
              <w:rPr>
                <w:rFonts w:ascii="Times New Roman"/>
                <w:b w:val="false"/>
                <w:i w:val="false"/>
                <w:color w:val="000000"/>
                <w:sz w:val="20"/>
              </w:rPr>
              <w:t xml:space="preserve"> </w:t>
            </w:r>
            <w:r>
              <w:rPr>
                <w:rFonts w:ascii="Times New Roman"/>
                <w:b/>
                <w:i w:val="false"/>
                <w:color w:val="000000"/>
                <w:sz w:val="20"/>
              </w:rPr>
              <w:t>(при</w:t>
            </w:r>
            <w:r>
              <w:rPr>
                <w:rFonts w:ascii="Times New Roman"/>
                <w:b w:val="false"/>
                <w:i w:val="false"/>
                <w:color w:val="000000"/>
                <w:sz w:val="20"/>
              </w:rPr>
              <w:t xml:space="preserve"> </w:t>
            </w:r>
            <w:r>
              <w:rPr>
                <w:rFonts w:ascii="Times New Roman"/>
                <w:b/>
                <w:i w:val="false"/>
                <w:color w:val="000000"/>
                <w:sz w:val="20"/>
              </w:rPr>
              <w:t>его</w:t>
            </w:r>
            <w:r>
              <w:rPr>
                <w:rFonts w:ascii="Times New Roman"/>
                <w:b w:val="false"/>
                <w:i w:val="false"/>
                <w:color w:val="000000"/>
                <w:sz w:val="20"/>
              </w:rPr>
              <w:t xml:space="preserve"> </w:t>
            </w:r>
            <w:r>
              <w:rPr>
                <w:rFonts w:ascii="Times New Roman"/>
                <w:b/>
                <w:i w:val="false"/>
                <w:color w:val="000000"/>
                <w:sz w:val="20"/>
              </w:rPr>
              <w:t>наличии),</w:t>
            </w:r>
            <w:r>
              <w:rPr>
                <w:rFonts w:ascii="Times New Roman"/>
                <w:b w:val="false"/>
                <w:i w:val="false"/>
                <w:color w:val="000000"/>
                <w:sz w:val="20"/>
              </w:rPr>
              <w:t xml:space="preserve"> </w:t>
            </w:r>
            <w:r>
              <w:rPr>
                <w:rFonts w:ascii="Times New Roman"/>
                <w:b/>
                <w:i w:val="false"/>
                <w:color w:val="000000"/>
                <w:sz w:val="20"/>
              </w:rPr>
              <w:t>индивидуальный</w:t>
            </w:r>
            <w:r>
              <w:rPr>
                <w:rFonts w:ascii="Times New Roman"/>
                <w:b w:val="false"/>
                <w:i w:val="false"/>
                <w:color w:val="000000"/>
                <w:sz w:val="20"/>
              </w:rPr>
              <w:t xml:space="preserve"> </w:t>
            </w:r>
            <w:r>
              <w:rPr>
                <w:rFonts w:ascii="Times New Roman"/>
                <w:b/>
                <w:i w:val="false"/>
                <w:color w:val="000000"/>
                <w:sz w:val="20"/>
              </w:rPr>
              <w:t>идентификационный</w:t>
            </w:r>
            <w:r>
              <w:rPr>
                <w:rFonts w:ascii="Times New Roman"/>
                <w:b w:val="false"/>
                <w:i w:val="false"/>
                <w:color w:val="000000"/>
                <w:sz w:val="20"/>
              </w:rPr>
              <w:t xml:space="preserve"> </w:t>
            </w:r>
            <w:r>
              <w:rPr>
                <w:rFonts w:ascii="Times New Roman"/>
                <w:b/>
                <w:i w:val="false"/>
                <w:color w:val="000000"/>
                <w:sz w:val="20"/>
              </w:rPr>
              <w:t>номер,</w:t>
            </w:r>
            <w:r>
              <w:rPr>
                <w:rFonts w:ascii="Times New Roman"/>
                <w:b w:val="false"/>
                <w:i w:val="false"/>
                <w:color w:val="000000"/>
                <w:sz w:val="20"/>
              </w:rPr>
              <w:t xml:space="preserve"> </w:t>
            </w:r>
            <w:r>
              <w:rPr>
                <w:rFonts w:ascii="Times New Roman"/>
                <w:b/>
                <w:i w:val="false"/>
                <w:color w:val="000000"/>
                <w:sz w:val="20"/>
              </w:rPr>
              <w:t>место</w:t>
            </w:r>
            <w:r>
              <w:rPr>
                <w:rFonts w:ascii="Times New Roman"/>
                <w:b w:val="false"/>
                <w:i w:val="false"/>
                <w:color w:val="000000"/>
                <w:sz w:val="20"/>
              </w:rPr>
              <w:t xml:space="preserve"> </w:t>
            </w:r>
            <w:r>
              <w:rPr>
                <w:rFonts w:ascii="Times New Roman"/>
                <w:b/>
                <w:i w:val="false"/>
                <w:color w:val="000000"/>
                <w:sz w:val="20"/>
              </w:rPr>
              <w:t>жительства</w:t>
            </w:r>
            <w:r>
              <w:rPr>
                <w:rFonts w:ascii="Times New Roman"/>
                <w:b w:val="false"/>
                <w:i w:val="false"/>
                <w:color w:val="000000"/>
                <w:sz w:val="20"/>
              </w:rPr>
              <w:t xml:space="preserve"> </w:t>
            </w:r>
            <w:r>
              <w:rPr>
                <w:rFonts w:ascii="Times New Roman"/>
                <w:b/>
                <w:i w:val="false"/>
                <w:color w:val="000000"/>
                <w:sz w:val="20"/>
              </w:rPr>
              <w:t>физического</w:t>
            </w:r>
            <w:r>
              <w:rPr>
                <w:rFonts w:ascii="Times New Roman"/>
                <w:b w:val="false"/>
                <w:i w:val="false"/>
                <w:color w:val="000000"/>
                <w:sz w:val="20"/>
              </w:rPr>
              <w:t xml:space="preserve"> </w:t>
            </w:r>
            <w:r>
              <w:rPr>
                <w:rFonts w:ascii="Times New Roman"/>
                <w:b/>
                <w:i w:val="false"/>
                <w:color w:val="000000"/>
                <w:sz w:val="20"/>
              </w:rPr>
              <w:t>лица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наименование,</w:t>
            </w:r>
            <w:r>
              <w:rPr>
                <w:rFonts w:ascii="Times New Roman"/>
                <w:b w:val="false"/>
                <w:i w:val="false"/>
                <w:color w:val="000000"/>
                <w:sz w:val="20"/>
              </w:rPr>
              <w:t xml:space="preserve"> </w:t>
            </w:r>
            <w:r>
              <w:rPr>
                <w:rFonts w:ascii="Times New Roman"/>
                <w:b/>
                <w:i w:val="false"/>
                <w:color w:val="000000"/>
                <w:sz w:val="20"/>
              </w:rPr>
              <w:t>бизнес-идентификационный</w:t>
            </w:r>
            <w:r>
              <w:rPr>
                <w:rFonts w:ascii="Times New Roman"/>
                <w:b w:val="false"/>
                <w:i w:val="false"/>
                <w:color w:val="000000"/>
                <w:sz w:val="20"/>
              </w:rPr>
              <w:t xml:space="preserve"> </w:t>
            </w:r>
            <w:r>
              <w:rPr>
                <w:rFonts w:ascii="Times New Roman"/>
                <w:b/>
                <w:i w:val="false"/>
                <w:color w:val="000000"/>
                <w:sz w:val="20"/>
              </w:rPr>
              <w:t>номер,</w:t>
            </w:r>
            <w:r>
              <w:rPr>
                <w:rFonts w:ascii="Times New Roman"/>
                <w:b w:val="false"/>
                <w:i w:val="false"/>
                <w:color w:val="000000"/>
                <w:sz w:val="20"/>
              </w:rPr>
              <w:t xml:space="preserve"> </w:t>
            </w:r>
            <w:r>
              <w:rPr>
                <w:rFonts w:ascii="Times New Roman"/>
                <w:b/>
                <w:i w:val="false"/>
                <w:color w:val="000000"/>
                <w:sz w:val="20"/>
              </w:rPr>
              <w:t>юридический</w:t>
            </w:r>
            <w:r>
              <w:rPr>
                <w:rFonts w:ascii="Times New Roman"/>
                <w:b w:val="false"/>
                <w:i w:val="false"/>
                <w:color w:val="000000"/>
                <w:sz w:val="20"/>
              </w:rPr>
              <w:t xml:space="preserve"> </w:t>
            </w:r>
            <w:r>
              <w:rPr>
                <w:rFonts w:ascii="Times New Roman"/>
                <w:b/>
                <w:i w:val="false"/>
                <w:color w:val="000000"/>
                <w:sz w:val="20"/>
              </w:rPr>
              <w:t>адрес</w:t>
            </w:r>
            <w:r>
              <w:rPr>
                <w:rFonts w:ascii="Times New Roman"/>
                <w:b w:val="false"/>
                <w:i w:val="false"/>
                <w:color w:val="000000"/>
                <w:sz w:val="20"/>
              </w:rPr>
              <w:t xml:space="preserve"> </w:t>
            </w:r>
            <w:r>
              <w:rPr>
                <w:rFonts w:ascii="Times New Roman"/>
                <w:b/>
                <w:i w:val="false"/>
                <w:color w:val="000000"/>
                <w:sz w:val="20"/>
              </w:rPr>
              <w:t>юридического</w:t>
            </w:r>
            <w:r>
              <w:rPr>
                <w:rFonts w:ascii="Times New Roman"/>
                <w:b w:val="false"/>
                <w:i w:val="false"/>
                <w:color w:val="000000"/>
                <w:sz w:val="20"/>
              </w:rPr>
              <w:t xml:space="preserve"> </w:t>
            </w:r>
            <w:r>
              <w:rPr>
                <w:rFonts w:ascii="Times New Roman"/>
                <w:b/>
                <w:i w:val="false"/>
                <w:color w:val="000000"/>
                <w:sz w:val="20"/>
              </w:rPr>
              <w:t>лица)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Импортер (наименование, адрес) (при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Экспортер (наименование, адрес) (при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Производитель (наименование, адрес) (при наличии)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Сведения о товаре**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Код товара в соответствии с Товарной номенклатурой внешнеэкономической деятельности: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Сведения о производственных и технологических операциях, совершенных для изготовления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Сведения об уплате таможенного сбора за принятие предварительного решения о происхождении товара (номер и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Сведения о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Представленные приложения, способствующие определению страны происхождения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Подавалось ли ранее вами заявление на предварительное решение об идентичных или подобных товарах? Да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Я заявляю, что вся информация, заявленная по данной форме приложения к заявлению являются правдивыми, точными и достоверными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Подпись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Телефон: Факс: Электронная почта:</w:t>
            </w:r>
          </w:p>
        </w:tc>
      </w:tr>
    </w:tbl>
    <w:bookmarkStart w:name="z2360" w:id="1535"/>
    <w:p>
      <w:pPr>
        <w:spacing w:after="0"/>
        <w:ind w:left="0"/>
        <w:jc w:val="both"/>
      </w:pPr>
      <w:r>
        <w:rPr>
          <w:rFonts w:ascii="Times New Roman"/>
          <w:b w:val="false"/>
          <w:i w:val="false"/>
          <w:color w:val="000000"/>
          <w:sz w:val="28"/>
        </w:rPr>
        <w:t xml:space="preserve">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Кодекса Республики Казахстан "О таможенном регулировании в Республике Казахстан" или документа на бумажном носителе.</w:t>
      </w:r>
    </w:p>
    <w:bookmarkEnd w:id="1535"/>
    <w:bookmarkStart w:name="z2361" w:id="1536"/>
    <w:p>
      <w:pPr>
        <w:spacing w:after="0"/>
        <w:ind w:left="0"/>
        <w:jc w:val="both"/>
      </w:pPr>
      <w:r>
        <w:rPr>
          <w:rFonts w:ascii="Times New Roman"/>
          <w:b w:val="false"/>
          <w:i w:val="false"/>
          <w:color w:val="000000"/>
          <w:sz w:val="28"/>
        </w:rPr>
        <w:t>
      При сбое или до введения информационной системы органа государственных доходов заявление подается на бумажном носителе.</w:t>
      </w:r>
    </w:p>
    <w:bookmarkEnd w:id="1536"/>
    <w:bookmarkStart w:name="z2362" w:id="1537"/>
    <w:p>
      <w:pPr>
        <w:spacing w:after="0"/>
        <w:ind w:left="0"/>
        <w:jc w:val="both"/>
      </w:pPr>
      <w:r>
        <w:rPr>
          <w:rFonts w:ascii="Times New Roman"/>
          <w:b w:val="false"/>
          <w:i w:val="false"/>
          <w:color w:val="000000"/>
          <w:sz w:val="28"/>
        </w:rPr>
        <w:t xml:space="preserve">
      В данной графе указывается сведения о товаре в соответствии с подпунктом 2 </w:t>
      </w:r>
      <w:r>
        <w:rPr>
          <w:rFonts w:ascii="Times New Roman"/>
          <w:b w:val="false"/>
          <w:i w:val="false"/>
          <w:color w:val="000000"/>
          <w:sz w:val="28"/>
        </w:rPr>
        <w:t>пункта 2</w:t>
      </w:r>
      <w:r>
        <w:rPr>
          <w:rFonts w:ascii="Times New Roman"/>
          <w:b w:val="false"/>
          <w:i w:val="false"/>
          <w:color w:val="000000"/>
          <w:sz w:val="28"/>
        </w:rPr>
        <w:t xml:space="preserve"> статьи 61 Кодекса Республики Казахстан "О таможенном регулировании в Республике Казахстан".</w:t>
      </w:r>
    </w:p>
    <w:bookmarkEnd w:id="1537"/>
    <w:bookmarkStart w:name="z2363" w:id="1538"/>
    <w:p>
      <w:pPr>
        <w:spacing w:after="0"/>
        <w:ind w:left="0"/>
        <w:jc w:val="both"/>
      </w:pPr>
      <w:r>
        <w:rPr>
          <w:rFonts w:ascii="Times New Roman"/>
          <w:b w:val="false"/>
          <w:i w:val="false"/>
          <w:color w:val="000000"/>
          <w:sz w:val="28"/>
        </w:rPr>
        <w:t>
      *** В данной графе указывается сведения об операциях, которые проведены над товаром для его изготовления.</w:t>
      </w:r>
    </w:p>
    <w:bookmarkEnd w:id="1538"/>
    <w:bookmarkStart w:name="z2364" w:id="1539"/>
    <w:p>
      <w:pPr>
        <w:spacing w:after="0"/>
        <w:ind w:left="0"/>
        <w:jc w:val="both"/>
      </w:pPr>
      <w:r>
        <w:rPr>
          <w:rFonts w:ascii="Times New Roman"/>
          <w:b w:val="false"/>
          <w:i w:val="false"/>
          <w:color w:val="000000"/>
          <w:sz w:val="28"/>
        </w:rPr>
        <w:t xml:space="preserve">
      ****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Кодекса Республики Казахстан "О таможенном регулировании в Республике Казахстан".</w:t>
      </w:r>
    </w:p>
    <w:bookmarkEnd w:id="1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367" w:id="1540"/>
    <w:p>
      <w:pPr>
        <w:spacing w:after="0"/>
        <w:ind w:left="0"/>
        <w:jc w:val="left"/>
      </w:pPr>
      <w:r>
        <w:rPr>
          <w:rFonts w:ascii="Times New Roman"/>
          <w:b/>
          <w:i w:val="false"/>
          <w:color w:val="000000"/>
        </w:rPr>
        <w:t xml:space="preserve"> Правила оказания государственной услуги "Принятие предварительного решения о классификации товара"</w:t>
      </w:r>
    </w:p>
    <w:bookmarkEnd w:id="1540"/>
    <w:bookmarkStart w:name="z2368" w:id="1541"/>
    <w:p>
      <w:pPr>
        <w:spacing w:after="0"/>
        <w:ind w:left="0"/>
        <w:jc w:val="left"/>
      </w:pPr>
      <w:r>
        <w:rPr>
          <w:rFonts w:ascii="Times New Roman"/>
          <w:b/>
          <w:i w:val="false"/>
          <w:color w:val="000000"/>
        </w:rPr>
        <w:t xml:space="preserve"> Глава 1. Общие положения</w:t>
      </w:r>
    </w:p>
    <w:bookmarkEnd w:id="1541"/>
    <w:bookmarkStart w:name="z2369" w:id="1542"/>
    <w:p>
      <w:pPr>
        <w:spacing w:after="0"/>
        <w:ind w:left="0"/>
        <w:jc w:val="both"/>
      </w:pPr>
      <w:r>
        <w:rPr>
          <w:rFonts w:ascii="Times New Roman"/>
          <w:b w:val="false"/>
          <w:i w:val="false"/>
          <w:color w:val="000000"/>
          <w:sz w:val="28"/>
        </w:rPr>
        <w:t xml:space="preserve">
      1. Настоящие Правила оказания государственной услуги "Принятие предварительного решения о классификации товара"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"Принятие предварительного решения о классификации товара"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1542"/>
    <w:bookmarkStart w:name="z2370" w:id="1543"/>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543"/>
    <w:bookmarkStart w:name="z2371" w:id="1544"/>
    <w:p>
      <w:pPr>
        <w:spacing w:after="0"/>
        <w:ind w:left="0"/>
        <w:jc w:val="left"/>
      </w:pPr>
      <w:r>
        <w:rPr>
          <w:rFonts w:ascii="Times New Roman"/>
          <w:b/>
          <w:i w:val="false"/>
          <w:color w:val="000000"/>
        </w:rPr>
        <w:t xml:space="preserve"> Глава 2. Порядок оказания государственной услуги</w:t>
      </w:r>
    </w:p>
    <w:bookmarkEnd w:id="1544"/>
    <w:bookmarkStart w:name="z2372" w:id="1545"/>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545"/>
    <w:bookmarkStart w:name="z2373" w:id="1546"/>
    <w:p>
      <w:pPr>
        <w:spacing w:after="0"/>
        <w:ind w:left="0"/>
        <w:jc w:val="both"/>
      </w:pPr>
      <w:r>
        <w:rPr>
          <w:rFonts w:ascii="Times New Roman"/>
          <w:b w:val="false"/>
          <w:i w:val="false"/>
          <w:color w:val="000000"/>
          <w:sz w:val="28"/>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546"/>
    <w:bookmarkStart w:name="z2374" w:id="1547"/>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1547"/>
    <w:bookmarkStart w:name="z2375" w:id="1548"/>
    <w:p>
      <w:pPr>
        <w:spacing w:after="0"/>
        <w:ind w:left="0"/>
        <w:jc w:val="both"/>
      </w:pPr>
      <w:r>
        <w:rPr>
          <w:rFonts w:ascii="Times New Roman"/>
          <w:b w:val="false"/>
          <w:i w:val="false"/>
          <w:color w:val="000000"/>
          <w:sz w:val="28"/>
        </w:rPr>
        <w:t>
      Перечень основных требований к оказанию государственной услуги "Принятие предварительного решения о классификации товара"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548"/>
    <w:bookmarkStart w:name="z2376" w:id="1549"/>
    <w:p>
      <w:pPr>
        <w:spacing w:after="0"/>
        <w:ind w:left="0"/>
        <w:jc w:val="both"/>
      </w:pPr>
      <w:r>
        <w:rPr>
          <w:rFonts w:ascii="Times New Roman"/>
          <w:b w:val="false"/>
          <w:i w:val="false"/>
          <w:color w:val="000000"/>
          <w:sz w:val="28"/>
        </w:rPr>
        <w:t>
      При представлении услугополучателем документов к услугодателю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 "электронного правительства" (далее – Портал).</w:t>
      </w:r>
    </w:p>
    <w:bookmarkEnd w:id="1549"/>
    <w:bookmarkStart w:name="z2377" w:id="1550"/>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1550"/>
    <w:bookmarkStart w:name="z2378" w:id="1551"/>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551"/>
    <w:bookmarkStart w:name="z2379" w:id="1552"/>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552"/>
    <w:bookmarkStart w:name="z2380" w:id="1553"/>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1553"/>
    <w:bookmarkStart w:name="z2381" w:id="1554"/>
    <w:p>
      <w:pPr>
        <w:spacing w:after="0"/>
        <w:ind w:left="0"/>
        <w:jc w:val="both"/>
      </w:pPr>
      <w:r>
        <w:rPr>
          <w:rFonts w:ascii="Times New Roman"/>
          <w:b w:val="false"/>
          <w:i w:val="false"/>
          <w:color w:val="000000"/>
          <w:sz w:val="28"/>
        </w:rPr>
        <w:t>
      При предоставлении услугополучателем в Государственную корпорацию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bookmarkEnd w:id="1554"/>
    <w:bookmarkStart w:name="z2382" w:id="1555"/>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555"/>
    <w:bookmarkStart w:name="z2383" w:id="1556"/>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bookmarkEnd w:id="1556"/>
    <w:bookmarkStart w:name="z2384" w:id="1557"/>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557"/>
    <w:bookmarkStart w:name="z2385" w:id="1558"/>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558"/>
    <w:bookmarkStart w:name="z2386" w:id="1559"/>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прием заявлений и выдача результатов оказания государственной услуги осуществляется следующим рабочим днем).</w:t>
      </w:r>
    </w:p>
    <w:bookmarkEnd w:id="1559"/>
    <w:bookmarkStart w:name="z2387" w:id="1560"/>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w:t>
      </w:r>
    </w:p>
    <w:bookmarkEnd w:id="1560"/>
    <w:bookmarkStart w:name="z2388" w:id="1561"/>
    <w:p>
      <w:pPr>
        <w:spacing w:after="0"/>
        <w:ind w:left="0"/>
        <w:jc w:val="both"/>
      </w:pPr>
      <w:r>
        <w:rPr>
          <w:rFonts w:ascii="Times New Roman"/>
          <w:b w:val="false"/>
          <w:i w:val="false"/>
          <w:color w:val="000000"/>
          <w:sz w:val="28"/>
        </w:rPr>
        <w:t>
      1) не позднее 10 (десяти) рабочих дней со дня регистрации заявления о принятии предварительного решения о классификации товара – при принятии предварительного решение о классификации товара;</w:t>
      </w:r>
    </w:p>
    <w:bookmarkEnd w:id="1561"/>
    <w:bookmarkStart w:name="z2389" w:id="1562"/>
    <w:p>
      <w:pPr>
        <w:spacing w:after="0"/>
        <w:ind w:left="0"/>
        <w:jc w:val="both"/>
      </w:pPr>
      <w:r>
        <w:rPr>
          <w:rFonts w:ascii="Times New Roman"/>
          <w:b w:val="false"/>
          <w:i w:val="false"/>
          <w:color w:val="000000"/>
          <w:sz w:val="28"/>
        </w:rPr>
        <w:t>
      2) в течение 3 (трех) рабочих дней со дня поступления заявления в произвольной форме – при выдаче дубликата предварительного решения о классификации товара.</w:t>
      </w:r>
    </w:p>
    <w:bookmarkEnd w:id="1562"/>
    <w:bookmarkStart w:name="z2390" w:id="1563"/>
    <w:p>
      <w:pPr>
        <w:spacing w:after="0"/>
        <w:ind w:left="0"/>
        <w:jc w:val="both"/>
      </w:pPr>
      <w:r>
        <w:rPr>
          <w:rFonts w:ascii="Times New Roman"/>
          <w:b w:val="false"/>
          <w:i w:val="false"/>
          <w:color w:val="000000"/>
          <w:sz w:val="28"/>
        </w:rPr>
        <w:t xml:space="preserve">
      В дубликате предварительного решения о классификации товара отражаются все сведения, содержащиеся в оригинале предварительного решения о классификации товара, в том числе регистрационный номер и дата принятия предварительного решения о классификации товара, и проставляется отметка "Дубликат". </w:t>
      </w:r>
    </w:p>
    <w:bookmarkEnd w:id="1563"/>
    <w:bookmarkStart w:name="z2391" w:id="1564"/>
    <w:p>
      <w:pPr>
        <w:spacing w:after="0"/>
        <w:ind w:left="0"/>
        <w:jc w:val="both"/>
      </w:pPr>
      <w:r>
        <w:rPr>
          <w:rFonts w:ascii="Times New Roman"/>
          <w:b w:val="false"/>
          <w:i w:val="false"/>
          <w:color w:val="000000"/>
          <w:sz w:val="28"/>
        </w:rPr>
        <w:t>
      При необходимости представления услугополучателем дополнительной информации, предусматривающей порядок описания товара в соответствии со статьей 44 Таможенного кодекса, течение срока приостанавливается со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w:t>
      </w:r>
    </w:p>
    <w:bookmarkEnd w:id="1564"/>
    <w:bookmarkStart w:name="z2392" w:id="1565"/>
    <w:p>
      <w:pPr>
        <w:spacing w:after="0"/>
        <w:ind w:left="0"/>
        <w:jc w:val="both"/>
      </w:pPr>
      <w:r>
        <w:rPr>
          <w:rFonts w:ascii="Times New Roman"/>
          <w:b w:val="false"/>
          <w:i w:val="false"/>
          <w:color w:val="000000"/>
          <w:sz w:val="28"/>
        </w:rPr>
        <w:t xml:space="preserve">
      Направление запроса о необходимости представления дополнительной информации услугодателем услугоплучателю, а также срок предоставления услугополучателем такой информации предусмотрен </w:t>
      </w:r>
      <w:r>
        <w:rPr>
          <w:rFonts w:ascii="Times New Roman"/>
          <w:b w:val="false"/>
          <w:i w:val="false"/>
          <w:color w:val="000000"/>
          <w:sz w:val="28"/>
        </w:rPr>
        <w:t>пунктом 3</w:t>
      </w:r>
      <w:r>
        <w:rPr>
          <w:rFonts w:ascii="Times New Roman"/>
          <w:b w:val="false"/>
          <w:i w:val="false"/>
          <w:color w:val="000000"/>
          <w:sz w:val="28"/>
        </w:rPr>
        <w:t xml:space="preserve"> статьи 45 Таможенного кодекса.</w:t>
      </w:r>
    </w:p>
    <w:bookmarkEnd w:id="1565"/>
    <w:bookmarkStart w:name="z2393" w:id="1566"/>
    <w:p>
      <w:pPr>
        <w:spacing w:after="0"/>
        <w:ind w:left="0"/>
        <w:jc w:val="both"/>
      </w:pPr>
      <w:r>
        <w:rPr>
          <w:rFonts w:ascii="Times New Roman"/>
          <w:b w:val="false"/>
          <w:i w:val="false"/>
          <w:color w:val="000000"/>
          <w:sz w:val="28"/>
        </w:rPr>
        <w:t>
      Если для принятия предварительного решения о классификации товара необходимо провести таможенную экспертизу, течение срока приостанавливается на десять рабочих дней со дня направления услугодателем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w:t>
      </w:r>
    </w:p>
    <w:bookmarkEnd w:id="1566"/>
    <w:bookmarkStart w:name="z2394" w:id="1567"/>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567"/>
    <w:bookmarkStart w:name="z2395" w:id="1568"/>
    <w:p>
      <w:pPr>
        <w:spacing w:after="0"/>
        <w:ind w:left="0"/>
        <w:jc w:val="both"/>
      </w:pPr>
      <w:r>
        <w:rPr>
          <w:rFonts w:ascii="Times New Roman"/>
          <w:b w:val="false"/>
          <w:i w:val="false"/>
          <w:color w:val="000000"/>
          <w:sz w:val="28"/>
        </w:rPr>
        <w:t>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к оказанию государственной услуги направляется на бумажном носителе.</w:t>
      </w:r>
    </w:p>
    <w:bookmarkEnd w:id="1568"/>
    <w:bookmarkStart w:name="z2396" w:id="1569"/>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569"/>
    <w:bookmarkStart w:name="z2397" w:id="1570"/>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570"/>
    <w:bookmarkStart w:name="z2398" w:id="1571"/>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571"/>
    <w:bookmarkStart w:name="z2399" w:id="1572"/>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572"/>
    <w:bookmarkStart w:name="z2400" w:id="1573"/>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w:t>
      </w:r>
    </w:p>
    <w:bookmarkEnd w:id="1573"/>
    <w:bookmarkStart w:name="z2401" w:id="1574"/>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574"/>
    <w:bookmarkStart w:name="z2402" w:id="1575"/>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1575"/>
    <w:bookmarkStart w:name="z2403" w:id="1576"/>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576"/>
    <w:bookmarkStart w:name="z2404" w:id="1577"/>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577"/>
    <w:bookmarkStart w:name="z2405" w:id="1578"/>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578"/>
    <w:bookmarkStart w:name="z2406" w:id="1579"/>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579"/>
    <w:bookmarkStart w:name="z2407" w:id="1580"/>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580"/>
    <w:bookmarkStart w:name="z2408" w:id="1581"/>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581"/>
    <w:bookmarkStart w:name="z2409" w:id="1582"/>
    <w:p>
      <w:pPr>
        <w:spacing w:after="0"/>
        <w:ind w:left="0"/>
        <w:jc w:val="both"/>
      </w:pPr>
      <w:r>
        <w:rPr>
          <w:rFonts w:ascii="Times New Roman"/>
          <w:b w:val="false"/>
          <w:i w:val="false"/>
          <w:color w:val="000000"/>
          <w:sz w:val="28"/>
        </w:rPr>
        <w:t>
      на имя руководителя услугодателя;</w:t>
      </w:r>
    </w:p>
    <w:bookmarkEnd w:id="1582"/>
    <w:bookmarkStart w:name="z2410" w:id="1583"/>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583"/>
    <w:bookmarkStart w:name="z2411" w:id="1584"/>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584"/>
    <w:bookmarkStart w:name="z2412" w:id="1585"/>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585"/>
    <w:bookmarkStart w:name="z2413" w:id="1586"/>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586"/>
    <w:bookmarkStart w:name="z2414" w:id="158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587"/>
    <w:bookmarkStart w:name="z2415" w:id="1588"/>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588"/>
    <w:bookmarkStart w:name="z2416" w:id="158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"Принятие предварительного</w:t>
            </w:r>
            <w:r>
              <w:br/>
            </w:r>
            <w:r>
              <w:rPr>
                <w:rFonts w:ascii="Times New Roman"/>
                <w:b w:val="false"/>
                <w:i w:val="false"/>
                <w:color w:val="000000"/>
                <w:sz w:val="20"/>
              </w:rPr>
              <w:t>решения о классификации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товара"</w:t>
            </w:r>
          </w:p>
        </w:tc>
      </w:tr>
    </w:tbl>
    <w:bookmarkStart w:name="z2419" w:id="1590"/>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"Принятие</w:t>
            </w:r>
            <w:r>
              <w:rPr>
                <w:rFonts w:ascii="Times New Roman"/>
                <w:b w:val="false"/>
                <w:i w:val="false"/>
                <w:color w:val="000000"/>
                <w:sz w:val="20"/>
              </w:rPr>
              <w:t xml:space="preserve"> </w:t>
            </w:r>
            <w:r>
              <w:rPr>
                <w:rFonts w:ascii="Times New Roman"/>
                <w:b/>
                <w:i w:val="false"/>
                <w:color w:val="000000"/>
                <w:sz w:val="20"/>
              </w:rPr>
              <w:t>предварительного</w:t>
            </w:r>
            <w:r>
              <w:rPr>
                <w:rFonts w:ascii="Times New Roman"/>
                <w:b w:val="false"/>
                <w:i w:val="false"/>
                <w:color w:val="000000"/>
                <w:sz w:val="20"/>
              </w:rPr>
              <w:t xml:space="preserve"> </w:t>
            </w:r>
            <w:r>
              <w:rPr>
                <w:rFonts w:ascii="Times New Roman"/>
                <w:b/>
                <w:i w:val="false"/>
                <w:color w:val="000000"/>
                <w:sz w:val="20"/>
              </w:rPr>
              <w:t>решения</w:t>
            </w:r>
            <w:r>
              <w:rPr>
                <w:rFonts w:ascii="Times New Roman"/>
                <w:b w:val="false"/>
                <w:i w:val="false"/>
                <w:color w:val="000000"/>
                <w:sz w:val="20"/>
              </w:rPr>
              <w:t xml:space="preserve"> </w:t>
            </w:r>
            <w:r>
              <w:rPr>
                <w:rFonts w:ascii="Times New Roman"/>
                <w:b/>
                <w:i w:val="false"/>
                <w:color w:val="000000"/>
                <w:sz w:val="20"/>
              </w:rPr>
              <w:t>о</w:t>
            </w:r>
            <w:r>
              <w:rPr>
                <w:rFonts w:ascii="Times New Roman"/>
                <w:b w:val="false"/>
                <w:i w:val="false"/>
                <w:color w:val="000000"/>
                <w:sz w:val="20"/>
              </w:rPr>
              <w:t xml:space="preserve"> </w:t>
            </w:r>
            <w:r>
              <w:rPr>
                <w:rFonts w:ascii="Times New Roman"/>
                <w:b/>
                <w:i w:val="false"/>
                <w:color w:val="000000"/>
                <w:sz w:val="20"/>
              </w:rPr>
              <w:t>классификации</w:t>
            </w:r>
            <w:r>
              <w:rPr>
                <w:rFonts w:ascii="Times New Roman"/>
                <w:b w:val="false"/>
                <w:i w:val="false"/>
                <w:color w:val="000000"/>
                <w:sz w:val="20"/>
              </w:rPr>
              <w:t xml:space="preserve"> </w:t>
            </w:r>
            <w:r>
              <w:rPr>
                <w:rFonts w:ascii="Times New Roman"/>
                <w:b/>
                <w:i w:val="false"/>
                <w:color w:val="000000"/>
                <w:sz w:val="20"/>
              </w:rPr>
              <w:t>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услогодатель).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1591"/>
          <w:p>
            <w:pPr>
              <w:spacing w:after="20"/>
              <w:ind w:left="20"/>
              <w:jc w:val="both"/>
            </w:pPr>
            <w:r>
              <w:rPr>
                <w:rFonts w:ascii="Times New Roman"/>
                <w:b w:val="false"/>
                <w:i w:val="false"/>
                <w:color w:val="000000"/>
                <w:sz w:val="20"/>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591"/>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1592"/>
          <w:p>
            <w:pPr>
              <w:spacing w:after="20"/>
              <w:ind w:left="20"/>
              <w:jc w:val="both"/>
            </w:pPr>
            <w:r>
              <w:rPr>
                <w:rFonts w:ascii="Times New Roman"/>
                <w:b w:val="false"/>
                <w:i w:val="false"/>
                <w:color w:val="000000"/>
                <w:sz w:val="20"/>
              </w:rPr>
              <w:t>
1) не позднее 10 (десяти) рабочих дней со дня регистрации заявления о принятии предварительного решения о классификации товара;</w:t>
            </w:r>
          </w:p>
          <w:bookmarkEnd w:id="1592"/>
          <w:p>
            <w:pPr>
              <w:spacing w:after="20"/>
              <w:ind w:left="20"/>
              <w:jc w:val="both"/>
            </w:pPr>
            <w:r>
              <w:rPr>
                <w:rFonts w:ascii="Times New Roman"/>
                <w:b w:val="false"/>
                <w:i w:val="false"/>
                <w:color w:val="000000"/>
                <w:sz w:val="20"/>
              </w:rPr>
              <w:t>
</w:t>
            </w:r>
            <w:r>
              <w:rPr>
                <w:rFonts w:ascii="Times New Roman"/>
                <w:b w:val="false"/>
                <w:i w:val="false"/>
                <w:color w:val="000000"/>
                <w:sz w:val="20"/>
              </w:rPr>
              <w:t>2) выдача дубликата предварительного решения о классификации товара – в течение 3 (трех) рабочих дней со дня поступления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в случае прекращения деятельности, касающейся частной практики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предварительного решения о классификации товара в соответствии с товарной номенклатурой внешнеэкономической деятельности Евразийского экономического союза (далее – ТН ВЭД ЕАЭС),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1593"/>
          <w:p>
            <w:pPr>
              <w:spacing w:after="20"/>
              <w:ind w:left="20"/>
              <w:jc w:val="both"/>
            </w:pPr>
            <w:r>
              <w:rPr>
                <w:rFonts w:ascii="Times New Roman"/>
                <w:b w:val="false"/>
                <w:i w:val="false"/>
                <w:color w:val="000000"/>
                <w:sz w:val="20"/>
              </w:rPr>
              <w:t>
Государственная услуга оказывается на платной основе.</w:t>
            </w:r>
          </w:p>
          <w:bookmarkEnd w:id="1593"/>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76 Кодекса Республики Казахстан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по классификации товара, устанавливаемые </w:t>
            </w:r>
            <w:r>
              <w:rPr>
                <w:rFonts w:ascii="Times New Roman"/>
                <w:b w:val="false"/>
                <w:i w:val="false"/>
                <w:color w:val="000000"/>
                <w:sz w:val="20"/>
              </w:rPr>
              <w:t>Постановлением</w:t>
            </w:r>
            <w:r>
              <w:rPr>
                <w:rFonts w:ascii="Times New Roman"/>
                <w:b w:val="false"/>
                <w:i w:val="false"/>
                <w:color w:val="000000"/>
                <w:sz w:val="20"/>
              </w:rPr>
              <w:t xml:space="preserve"> Правительства Республики Казахстан от 5 апреля 2018 года № 171 "Об утверждении ставок таможенных сборов, взимаемых органами государственных доходов" за каждое наименование товара, включающее определенную марку, модель, артикул и модификацию.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1594"/>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594"/>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1595"/>
          <w:p>
            <w:pPr>
              <w:spacing w:after="20"/>
              <w:ind w:left="20"/>
              <w:jc w:val="both"/>
            </w:pPr>
            <w:r>
              <w:rPr>
                <w:rFonts w:ascii="Times New Roman"/>
                <w:b w:val="false"/>
                <w:i w:val="false"/>
                <w:color w:val="000000"/>
                <w:sz w:val="20"/>
              </w:rPr>
              <w:t>
при обращении услугополучателя в Государственную корпорацию:</w:t>
            </w:r>
          </w:p>
          <w:bookmarkEnd w:id="1595"/>
          <w:p>
            <w:pPr>
              <w:spacing w:after="20"/>
              <w:ind w:left="20"/>
              <w:jc w:val="both"/>
            </w:pPr>
            <w:r>
              <w:rPr>
                <w:rFonts w:ascii="Times New Roman"/>
                <w:b w:val="false"/>
                <w:i w:val="false"/>
                <w:color w:val="000000"/>
                <w:sz w:val="20"/>
              </w:rPr>
              <w:t>
</w:t>
            </w:r>
            <w:r>
              <w:rPr>
                <w:rFonts w:ascii="Times New Roman"/>
                <w:b w:val="false"/>
                <w:i w:val="false"/>
                <w:color w:val="000000"/>
                <w:sz w:val="20"/>
              </w:rPr>
              <w:t>для получения предварительного решение о классификации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по форме, согласно приложению 3 к настоящим правилам.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 уплате таможенного сбора за принятие предварительного решения о классификации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копия документа об уплате таможенного сбора за принятие предварительного решения о классификации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представляются пробы и (или) образцы товара для проведения таможенной экспертизы, а также фотографии, рисунки, чертежи, паспорта изделий, заверенные печатью заявителя (при ее наличии) и другие документы (при их наличии), необходимые для принятия предварительного решения о классификации товаров: копия договора (контракта); техническое описание товара с указанием принципа действия и функций, описание способа монтажа или сборки, описание материалов, из которых произведен товар; копии таможенных деклараций страны отправления, заключения, справки независимых экспертных организаций, заверенные печатью заявителя (при наличии); копии ранее выданных предварительных решений о классификации товара; иные документы, подтверждающие сведения и информацию, указанные в заявлении о принятии предварительного решения.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Услугодатель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представленные услугополучателем документы и сведения недостаточны для принятия предварительного решения или не представлены в полном объеме, услугодатель не позднее десяти рабочих дней со дня поступления к услугодателю заявления о принятии предварительного решения о классификации товара направляет услугополучателю запрос о необходимости представления дополнительной информации.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представления дополнительной информации;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получения дубликата: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произвольной форме.</w:t>
            </w:r>
          </w:p>
          <w:p>
            <w:pPr>
              <w:spacing w:after="20"/>
              <w:ind w:left="20"/>
              <w:jc w:val="both"/>
            </w:pPr>
            <w:r>
              <w:rPr>
                <w:rFonts w:ascii="Times New Roman"/>
                <w:b w:val="false"/>
                <w:i w:val="false"/>
                <w:color w:val="000000"/>
                <w:sz w:val="20"/>
              </w:rPr>
              <w:t>
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1596"/>
          <w:p>
            <w:pPr>
              <w:spacing w:after="20"/>
              <w:ind w:left="20"/>
              <w:jc w:val="both"/>
            </w:pPr>
            <w:r>
              <w:rPr>
                <w:rFonts w:ascii="Times New Roman"/>
                <w:b w:val="false"/>
                <w:i w:val="false"/>
                <w:color w:val="000000"/>
                <w:sz w:val="20"/>
              </w:rPr>
              <w:t>
1) Если дополнительная информация не представлена в срок, установленный пунктом 8 настоящего Перечня,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 При этом уплаченный заявителем таможенный сбор за принятие предварительного решения о классификации товара не возвращается;</w:t>
            </w:r>
          </w:p>
          <w:bookmarkEnd w:id="1596"/>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4)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1597"/>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597"/>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"Принятие</w:t>
            </w:r>
            <w:r>
              <w:br/>
            </w:r>
            <w:r>
              <w:rPr>
                <w:rFonts w:ascii="Times New Roman"/>
                <w:b w:val="false"/>
                <w:i w:val="false"/>
                <w:color w:val="000000"/>
                <w:sz w:val="20"/>
              </w:rPr>
              <w:t>предварительного решения о</w:t>
            </w:r>
            <w:r>
              <w:br/>
            </w:r>
            <w:r>
              <w:rPr>
                <w:rFonts w:ascii="Times New Roman"/>
                <w:b w:val="false"/>
                <w:i w:val="false"/>
                <w:color w:val="000000"/>
                <w:sz w:val="20"/>
              </w:rPr>
              <w:t>классификации товара"</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452" w:id="1598"/>
    <w:p>
      <w:pPr>
        <w:spacing w:after="0"/>
        <w:ind w:left="0"/>
        <w:jc w:val="left"/>
      </w:pPr>
      <w:r>
        <w:rPr>
          <w:rFonts w:ascii="Times New Roman"/>
          <w:b/>
          <w:i w:val="false"/>
          <w:color w:val="000000"/>
        </w:rPr>
        <w:t xml:space="preserve"> Расписка об отказе в приеме документов</w:t>
      </w:r>
    </w:p>
    <w:bookmarkEnd w:id="1598"/>
    <w:bookmarkStart w:name="z2453" w:id="1599"/>
    <w:p>
      <w:pPr>
        <w:spacing w:after="0"/>
        <w:ind w:left="0"/>
        <w:jc w:val="both"/>
      </w:pPr>
      <w:r>
        <w:rPr>
          <w:rFonts w:ascii="Times New Roman"/>
          <w:b w:val="false"/>
          <w:i w:val="false"/>
          <w:color w:val="000000"/>
          <w:sz w:val="28"/>
        </w:rPr>
        <w:t xml:space="preserve">
      Руководствуясь пунктом 2 </w:t>
      </w:r>
      <w:r>
        <w:rPr>
          <w:rFonts w:ascii="Times New Roman"/>
          <w:b w:val="false"/>
          <w:i w:val="false"/>
          <w:color w:val="000000"/>
          <w:sz w:val="28"/>
        </w:rPr>
        <w:t>статьи 20</w:t>
      </w:r>
      <w:r>
        <w:rPr>
          <w:rFonts w:ascii="Times New Roman"/>
          <w:b w:val="false"/>
          <w:i w:val="false"/>
          <w:color w:val="000000"/>
          <w:sz w:val="28"/>
        </w:rPr>
        <w:t xml:space="preserve">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предварительного решения о классификации товара"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1599"/>
    <w:bookmarkStart w:name="z2454" w:id="1600"/>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600"/>
    <w:bookmarkStart w:name="z2455" w:id="1601"/>
    <w:p>
      <w:pPr>
        <w:spacing w:after="0"/>
        <w:ind w:left="0"/>
        <w:jc w:val="both"/>
      </w:pPr>
      <w:r>
        <w:rPr>
          <w:rFonts w:ascii="Times New Roman"/>
          <w:b w:val="false"/>
          <w:i w:val="false"/>
          <w:color w:val="000000"/>
          <w:sz w:val="28"/>
        </w:rPr>
        <w:t>
      1) __________________________________;</w:t>
      </w:r>
    </w:p>
    <w:bookmarkEnd w:id="1601"/>
    <w:bookmarkStart w:name="z2456" w:id="1602"/>
    <w:p>
      <w:pPr>
        <w:spacing w:after="0"/>
        <w:ind w:left="0"/>
        <w:jc w:val="both"/>
      </w:pPr>
      <w:r>
        <w:rPr>
          <w:rFonts w:ascii="Times New Roman"/>
          <w:b w:val="false"/>
          <w:i w:val="false"/>
          <w:color w:val="000000"/>
          <w:sz w:val="28"/>
        </w:rPr>
        <w:t>
      2) ___________________________________;</w:t>
      </w:r>
    </w:p>
    <w:bookmarkEnd w:id="1602"/>
    <w:bookmarkStart w:name="z2457" w:id="1603"/>
    <w:p>
      <w:pPr>
        <w:spacing w:after="0"/>
        <w:ind w:left="0"/>
        <w:jc w:val="both"/>
      </w:pPr>
      <w:r>
        <w:rPr>
          <w:rFonts w:ascii="Times New Roman"/>
          <w:b w:val="false"/>
          <w:i w:val="false"/>
          <w:color w:val="000000"/>
          <w:sz w:val="28"/>
        </w:rPr>
        <w:t>
      3)______________________________</w:t>
      </w:r>
    </w:p>
    <w:bookmarkEnd w:id="1603"/>
    <w:bookmarkStart w:name="z2458" w:id="1604"/>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bookmarkEnd w:id="1604"/>
    <w:bookmarkStart w:name="z2459" w:id="1605"/>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1605"/>
    <w:bookmarkStart w:name="z2460" w:id="1606"/>
    <w:p>
      <w:pPr>
        <w:spacing w:after="0"/>
        <w:ind w:left="0"/>
        <w:jc w:val="both"/>
      </w:pPr>
      <w:r>
        <w:rPr>
          <w:rFonts w:ascii="Times New Roman"/>
          <w:b w:val="false"/>
          <w:i w:val="false"/>
          <w:color w:val="000000"/>
          <w:sz w:val="28"/>
        </w:rPr>
        <w:t>
      Исполнитель: Ф.И.О (при его наличии)_____________</w:t>
      </w:r>
    </w:p>
    <w:bookmarkEnd w:id="1606"/>
    <w:bookmarkStart w:name="z2461" w:id="1607"/>
    <w:p>
      <w:pPr>
        <w:spacing w:after="0"/>
        <w:ind w:left="0"/>
        <w:jc w:val="both"/>
      </w:pPr>
      <w:r>
        <w:rPr>
          <w:rFonts w:ascii="Times New Roman"/>
          <w:b w:val="false"/>
          <w:i w:val="false"/>
          <w:color w:val="000000"/>
          <w:sz w:val="28"/>
        </w:rPr>
        <w:t>
      Телефон: __________</w:t>
      </w:r>
    </w:p>
    <w:bookmarkEnd w:id="1607"/>
    <w:bookmarkStart w:name="z2462" w:id="1608"/>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608"/>
    <w:bookmarkStart w:name="z2463" w:id="1609"/>
    <w:p>
      <w:pPr>
        <w:spacing w:after="0"/>
        <w:ind w:left="0"/>
        <w:jc w:val="both"/>
      </w:pPr>
      <w:r>
        <w:rPr>
          <w:rFonts w:ascii="Times New Roman"/>
          <w:b w:val="false"/>
          <w:i w:val="false"/>
          <w:color w:val="000000"/>
          <w:sz w:val="28"/>
        </w:rPr>
        <w:t>
       "___" _________ 20__ год</w:t>
      </w:r>
    </w:p>
    <w:bookmarkEnd w:id="16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"Принятие предварительного</w:t>
            </w:r>
            <w:r>
              <w:br/>
            </w:r>
            <w:r>
              <w:rPr>
                <w:rFonts w:ascii="Times New Roman"/>
                <w:b w:val="false"/>
                <w:i w:val="false"/>
                <w:color w:val="000000"/>
                <w:sz w:val="20"/>
              </w:rPr>
              <w:t>решения о классификации</w:t>
            </w:r>
            <w:r>
              <w:br/>
            </w:r>
            <w:r>
              <w:rPr>
                <w:rFonts w:ascii="Times New Roman"/>
                <w:b w:val="false"/>
                <w:i w:val="false"/>
                <w:color w:val="000000"/>
                <w:sz w:val="20"/>
              </w:rPr>
              <w:t>товара"</w:t>
            </w:r>
          </w:p>
        </w:tc>
      </w:tr>
    </w:tbl>
    <w:bookmarkStart w:name="z2465" w:id="1610"/>
    <w:p>
      <w:pPr>
        <w:spacing w:after="0"/>
        <w:ind w:left="0"/>
        <w:jc w:val="left"/>
      </w:pPr>
      <w:r>
        <w:rPr>
          <w:rFonts w:ascii="Times New Roman"/>
          <w:b/>
          <w:i w:val="false"/>
          <w:color w:val="000000"/>
        </w:rPr>
        <w:t xml:space="preserve"> Заявление лица о принятии предварительного решения о классификации товара*</w:t>
      </w:r>
    </w:p>
    <w:bookmarkEnd w:id="1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Заявитель</w:t>
            </w:r>
            <w:r>
              <w:rPr>
                <w:rFonts w:ascii="Times New Roman"/>
                <w:b w:val="false"/>
                <w:i w:val="false"/>
                <w:color w:val="000000"/>
                <w:sz w:val="20"/>
              </w:rPr>
              <w:t xml:space="preserve"> </w:t>
            </w:r>
            <w:r>
              <w:rPr>
                <w:rFonts w:ascii="Times New Roman"/>
                <w:b/>
                <w:i w:val="false"/>
                <w:color w:val="000000"/>
                <w:sz w:val="20"/>
              </w:rPr>
              <w:t>(фамилия,</w:t>
            </w:r>
            <w:r>
              <w:rPr>
                <w:rFonts w:ascii="Times New Roman"/>
                <w:b w:val="false"/>
                <w:i w:val="false"/>
                <w:color w:val="000000"/>
                <w:sz w:val="20"/>
              </w:rPr>
              <w:t xml:space="preserve"> </w:t>
            </w:r>
            <w:r>
              <w:rPr>
                <w:rFonts w:ascii="Times New Roman"/>
                <w:b/>
                <w:i w:val="false"/>
                <w:color w:val="000000"/>
                <w:sz w:val="20"/>
              </w:rPr>
              <w:t>имя,</w:t>
            </w:r>
            <w:r>
              <w:rPr>
                <w:rFonts w:ascii="Times New Roman"/>
                <w:b w:val="false"/>
                <w:i w:val="false"/>
                <w:color w:val="000000"/>
                <w:sz w:val="20"/>
              </w:rPr>
              <w:t xml:space="preserve"> </w:t>
            </w:r>
            <w:r>
              <w:rPr>
                <w:rFonts w:ascii="Times New Roman"/>
                <w:b/>
                <w:i w:val="false"/>
                <w:color w:val="000000"/>
                <w:sz w:val="20"/>
              </w:rPr>
              <w:t>отчество</w:t>
            </w:r>
            <w:r>
              <w:rPr>
                <w:rFonts w:ascii="Times New Roman"/>
                <w:b w:val="false"/>
                <w:i w:val="false"/>
                <w:color w:val="000000"/>
                <w:sz w:val="20"/>
              </w:rPr>
              <w:t xml:space="preserve"> </w:t>
            </w:r>
            <w:r>
              <w:rPr>
                <w:rFonts w:ascii="Times New Roman"/>
                <w:b/>
                <w:i w:val="false"/>
                <w:color w:val="000000"/>
                <w:sz w:val="20"/>
              </w:rPr>
              <w:t>(при</w:t>
            </w:r>
            <w:r>
              <w:rPr>
                <w:rFonts w:ascii="Times New Roman"/>
                <w:b w:val="false"/>
                <w:i w:val="false"/>
                <w:color w:val="000000"/>
                <w:sz w:val="20"/>
              </w:rPr>
              <w:t xml:space="preserve"> </w:t>
            </w:r>
            <w:r>
              <w:rPr>
                <w:rFonts w:ascii="Times New Roman"/>
                <w:b/>
                <w:i w:val="false"/>
                <w:color w:val="000000"/>
                <w:sz w:val="20"/>
              </w:rPr>
              <w:t>его</w:t>
            </w:r>
            <w:r>
              <w:rPr>
                <w:rFonts w:ascii="Times New Roman"/>
                <w:b w:val="false"/>
                <w:i w:val="false"/>
                <w:color w:val="000000"/>
                <w:sz w:val="20"/>
              </w:rPr>
              <w:t xml:space="preserve"> </w:t>
            </w:r>
            <w:r>
              <w:rPr>
                <w:rFonts w:ascii="Times New Roman"/>
                <w:b/>
                <w:i w:val="false"/>
                <w:color w:val="000000"/>
                <w:sz w:val="20"/>
              </w:rPr>
              <w:t>наличии)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наименование</w:t>
            </w:r>
            <w:r>
              <w:rPr>
                <w:rFonts w:ascii="Times New Roman"/>
                <w:b w:val="false"/>
                <w:i w:val="false"/>
                <w:color w:val="000000"/>
                <w:sz w:val="20"/>
              </w:rPr>
              <w:t xml:space="preserve"> </w:t>
            </w:r>
            <w:r>
              <w:rPr>
                <w:rFonts w:ascii="Times New Roman"/>
                <w:b/>
                <w:i w:val="false"/>
                <w:color w:val="000000"/>
                <w:sz w:val="20"/>
              </w:rPr>
              <w:t>организации,</w:t>
            </w:r>
            <w:r>
              <w:rPr>
                <w:rFonts w:ascii="Times New Roman"/>
                <w:b w:val="false"/>
                <w:i w:val="false"/>
                <w:color w:val="000000"/>
                <w:sz w:val="20"/>
              </w:rPr>
              <w:t xml:space="preserve"> </w:t>
            </w:r>
            <w:r>
              <w:rPr>
                <w:rFonts w:ascii="Times New Roman"/>
                <w:b/>
                <w:i w:val="false"/>
                <w:color w:val="000000"/>
                <w:sz w:val="20"/>
              </w:rPr>
              <w:t>юридический</w:t>
            </w:r>
            <w:r>
              <w:rPr>
                <w:rFonts w:ascii="Times New Roman"/>
                <w:b w:val="false"/>
                <w:i w:val="false"/>
                <w:color w:val="000000"/>
                <w:sz w:val="20"/>
              </w:rPr>
              <w:t xml:space="preserve"> </w:t>
            </w:r>
            <w:r>
              <w:rPr>
                <w:rFonts w:ascii="Times New Roman"/>
                <w:b/>
                <w:i w:val="false"/>
                <w:color w:val="000000"/>
                <w:sz w:val="20"/>
              </w:rPr>
              <w:t>адрес,</w:t>
            </w:r>
            <w:r>
              <w:rPr>
                <w:rFonts w:ascii="Times New Roman"/>
                <w:b w:val="false"/>
                <w:i w:val="false"/>
                <w:color w:val="000000"/>
                <w:sz w:val="20"/>
              </w:rPr>
              <w:t xml:space="preserve"> </w:t>
            </w:r>
            <w:r>
              <w:rPr>
                <w:rFonts w:ascii="Times New Roman"/>
                <w:b/>
                <w:i w:val="false"/>
                <w:color w:val="000000"/>
                <w:sz w:val="20"/>
              </w:rPr>
              <w:t>бизнес-идентификационный</w:t>
            </w:r>
            <w:r>
              <w:rPr>
                <w:rFonts w:ascii="Times New Roman"/>
                <w:b w:val="false"/>
                <w:i w:val="false"/>
                <w:color w:val="000000"/>
                <w:sz w:val="20"/>
              </w:rPr>
              <w:t xml:space="preserve"> </w:t>
            </w:r>
            <w:r>
              <w:rPr>
                <w:rFonts w:ascii="Times New Roman"/>
                <w:b/>
                <w:i w:val="false"/>
                <w:color w:val="000000"/>
                <w:sz w:val="20"/>
              </w:rPr>
              <w:t>номер/индивидуальный</w:t>
            </w:r>
            <w:r>
              <w:rPr>
                <w:rFonts w:ascii="Times New Roman"/>
                <w:b w:val="false"/>
                <w:i w:val="false"/>
                <w:color w:val="000000"/>
                <w:sz w:val="20"/>
              </w:rPr>
              <w:t xml:space="preserve"> </w:t>
            </w:r>
            <w:r>
              <w:rPr>
                <w:rFonts w:ascii="Times New Roman"/>
                <w:b/>
                <w:i w:val="false"/>
                <w:color w:val="000000"/>
                <w:sz w:val="20"/>
              </w:rPr>
              <w:t>идентификационный</w:t>
            </w:r>
            <w:r>
              <w:rPr>
                <w:rFonts w:ascii="Times New Roman"/>
                <w:b w:val="false"/>
                <w:i w:val="false"/>
                <w:color w:val="000000"/>
                <w:sz w:val="20"/>
              </w:rPr>
              <w:t xml:space="preserve"> </w:t>
            </w:r>
            <w:r>
              <w:rPr>
                <w:rFonts w:ascii="Times New Roman"/>
                <w:b/>
                <w:i w:val="false"/>
                <w:color w:val="000000"/>
                <w:sz w:val="20"/>
              </w:rPr>
              <w:t>номер)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товара (фирменное наименование (товарный знак)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Представленные приложения и образцы, способствующие классификации товара**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Сведения об уплате таможенного сбора за принятие предварительного решения о классификации товара (номер и дата)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Код товара в соответствии с Товарной номенклатурой внешнеэкономической деятельности Евразийского экономического союза, предлагаемый заявителем (при отсутствии такой информации графа не заполняется)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Подавалось ли ранее вами заявление на предварительное решение об идентичных или подобных товарах? Да 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Я заявляю, что вся информация, заявленная по данной форме и приложения к заявлению являются правдивыми, точными и достоверными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Подпись заявителя: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Дата: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Телефон: Факс: Электронная почта:</w:t>
            </w:r>
          </w:p>
        </w:tc>
      </w:tr>
    </w:tbl>
    <w:bookmarkStart w:name="z2466" w:id="1611"/>
    <w:p>
      <w:pPr>
        <w:spacing w:after="0"/>
        <w:ind w:left="0"/>
        <w:jc w:val="both"/>
      </w:pPr>
      <w:r>
        <w:rPr>
          <w:rFonts w:ascii="Times New Roman"/>
          <w:b w:val="false"/>
          <w:i w:val="false"/>
          <w:color w:val="000000"/>
          <w:sz w:val="28"/>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 Кодекса Республики Казахстан "О таможенном регулировании в Республике Казахстан" или документа на бумажном носителе.</w:t>
      </w:r>
    </w:p>
    <w:bookmarkEnd w:id="1611"/>
    <w:bookmarkStart w:name="z2467" w:id="1612"/>
    <w:p>
      <w:pPr>
        <w:spacing w:after="0"/>
        <w:ind w:left="0"/>
        <w:jc w:val="both"/>
      </w:pPr>
      <w:r>
        <w:rPr>
          <w:rFonts w:ascii="Times New Roman"/>
          <w:b w:val="false"/>
          <w:i w:val="false"/>
          <w:color w:val="000000"/>
          <w:sz w:val="28"/>
        </w:rPr>
        <w:t>
      При сбое или до введения информационной системы органа государственных доходов заявление подается на бумажном носителе.</w:t>
      </w:r>
    </w:p>
    <w:bookmarkEnd w:id="1612"/>
    <w:bookmarkStart w:name="z2468" w:id="1613"/>
    <w:p>
      <w:pPr>
        <w:spacing w:after="0"/>
        <w:ind w:left="0"/>
        <w:jc w:val="both"/>
      </w:pPr>
      <w:r>
        <w:rPr>
          <w:rFonts w:ascii="Times New Roman"/>
          <w:b w:val="false"/>
          <w:i w:val="false"/>
          <w:color w:val="000000"/>
          <w:sz w:val="28"/>
        </w:rPr>
        <w:t xml:space="preserve">
      **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 Кодекса Республики Казахстан "О таможенном регулировании в Республике Казахстан".</w:t>
      </w:r>
    </w:p>
    <w:bookmarkEnd w:id="16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471" w:id="1614"/>
    <w:p>
      <w:pPr>
        <w:spacing w:after="0"/>
        <w:ind w:left="0"/>
        <w:jc w:val="left"/>
      </w:pPr>
      <w:r>
        <w:rPr>
          <w:rFonts w:ascii="Times New Roman"/>
          <w:b/>
          <w:i w:val="false"/>
          <w:color w:val="000000"/>
        </w:rPr>
        <w:t xml:space="preserve">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bookmarkEnd w:id="1614"/>
    <w:bookmarkStart w:name="z2472" w:id="1615"/>
    <w:p>
      <w:pPr>
        <w:spacing w:after="0"/>
        <w:ind w:left="0"/>
        <w:jc w:val="left"/>
      </w:pPr>
      <w:r>
        <w:rPr>
          <w:rFonts w:ascii="Times New Roman"/>
          <w:b/>
          <w:i w:val="false"/>
          <w:color w:val="000000"/>
        </w:rPr>
        <w:t xml:space="preserve"> Глава 1. Общие положения</w:t>
      </w:r>
    </w:p>
    <w:bookmarkEnd w:id="1615"/>
    <w:bookmarkStart w:name="z2473" w:id="1616"/>
    <w:p>
      <w:pPr>
        <w:spacing w:after="0"/>
        <w:ind w:left="0"/>
        <w:jc w:val="both"/>
      </w:pPr>
      <w:r>
        <w:rPr>
          <w:rFonts w:ascii="Times New Roman"/>
          <w:b w:val="false"/>
          <w:i w:val="false"/>
          <w:color w:val="000000"/>
          <w:sz w:val="28"/>
        </w:rPr>
        <w:t xml:space="preserve">
      1. Настоящие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1616"/>
    <w:bookmarkStart w:name="z2474" w:id="1617"/>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617"/>
    <w:bookmarkStart w:name="z2475" w:id="1618"/>
    <w:p>
      <w:pPr>
        <w:spacing w:after="0"/>
        <w:ind w:left="0"/>
        <w:jc w:val="left"/>
      </w:pPr>
      <w:r>
        <w:rPr>
          <w:rFonts w:ascii="Times New Roman"/>
          <w:b/>
          <w:i w:val="false"/>
          <w:color w:val="000000"/>
        </w:rPr>
        <w:t xml:space="preserve"> Глава 2. Порядок оказания государственной услуги</w:t>
      </w:r>
    </w:p>
    <w:bookmarkEnd w:id="1618"/>
    <w:bookmarkStart w:name="z2476" w:id="1619"/>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619"/>
    <w:bookmarkStart w:name="z2477" w:id="1620"/>
    <w:p>
      <w:pPr>
        <w:spacing w:after="0"/>
        <w:ind w:left="0"/>
        <w:jc w:val="both"/>
      </w:pPr>
      <w:r>
        <w:rPr>
          <w:rFonts w:ascii="Times New Roman"/>
          <w:b w:val="false"/>
          <w:i w:val="false"/>
          <w:color w:val="000000"/>
          <w:sz w:val="28"/>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620"/>
    <w:bookmarkStart w:name="z2478" w:id="1621"/>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1621"/>
    <w:bookmarkStart w:name="z2479" w:id="1622"/>
    <w:p>
      <w:pPr>
        <w:spacing w:after="0"/>
        <w:ind w:left="0"/>
        <w:jc w:val="both"/>
      </w:pPr>
      <w:r>
        <w:rPr>
          <w:rFonts w:ascii="Times New Roman"/>
          <w:b w:val="false"/>
          <w:i w:val="false"/>
          <w:color w:val="000000"/>
          <w:sz w:val="28"/>
        </w:rPr>
        <w:t>
      Перечень основных требований к оказанию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622"/>
    <w:bookmarkStart w:name="z2480" w:id="1623"/>
    <w:p>
      <w:pPr>
        <w:spacing w:after="0"/>
        <w:ind w:left="0"/>
        <w:jc w:val="both"/>
      </w:pPr>
      <w:r>
        <w:rPr>
          <w:rFonts w:ascii="Times New Roman"/>
          <w:b w:val="false"/>
          <w:i w:val="false"/>
          <w:color w:val="000000"/>
          <w:sz w:val="28"/>
        </w:rPr>
        <w:t>
      При представлении услугополучателем документов к услугодателю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 "электронного правительства" (далее – Портал).</w:t>
      </w:r>
    </w:p>
    <w:bookmarkEnd w:id="1623"/>
    <w:bookmarkStart w:name="z2481" w:id="1624"/>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1624"/>
    <w:bookmarkStart w:name="z2482" w:id="1625"/>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625"/>
    <w:bookmarkStart w:name="z2483" w:id="1626"/>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626"/>
    <w:bookmarkStart w:name="z2484" w:id="1627"/>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1627"/>
    <w:bookmarkStart w:name="z2485" w:id="1628"/>
    <w:p>
      <w:pPr>
        <w:spacing w:after="0"/>
        <w:ind w:left="0"/>
        <w:jc w:val="both"/>
      </w:pPr>
      <w:r>
        <w:rPr>
          <w:rFonts w:ascii="Times New Roman"/>
          <w:b w:val="false"/>
          <w:i w:val="false"/>
          <w:color w:val="000000"/>
          <w:sz w:val="28"/>
        </w:rPr>
        <w:t>
      При предоставлении услугополучателем в Государственную корпорацию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bookmarkEnd w:id="1628"/>
    <w:bookmarkStart w:name="z2486" w:id="1629"/>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629"/>
    <w:bookmarkStart w:name="z2487" w:id="1630"/>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bookmarkEnd w:id="1630"/>
    <w:bookmarkStart w:name="z2488" w:id="1631"/>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631"/>
    <w:bookmarkStart w:name="z2489" w:id="1632"/>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632"/>
    <w:bookmarkStart w:name="z2490" w:id="1633"/>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(далее – Закон о праздниках), прием заявлений и выдача результатов оказания государственной услуги осуществляется следующим рабочим днем).</w:t>
      </w:r>
    </w:p>
    <w:bookmarkEnd w:id="1633"/>
    <w:bookmarkStart w:name="z2491" w:id="1634"/>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 не позднее 20 (двадцати) рабочих дней с даты регистрации заявления.</w:t>
      </w:r>
    </w:p>
    <w:bookmarkEnd w:id="1634"/>
    <w:bookmarkStart w:name="z2492" w:id="1635"/>
    <w:p>
      <w:pPr>
        <w:spacing w:after="0"/>
        <w:ind w:left="0"/>
        <w:jc w:val="both"/>
      </w:pPr>
      <w:r>
        <w:rPr>
          <w:rFonts w:ascii="Times New Roman"/>
          <w:b w:val="false"/>
          <w:i w:val="false"/>
          <w:color w:val="000000"/>
          <w:sz w:val="28"/>
        </w:rPr>
        <w:t xml:space="preserve">
      При необходимости представления услугополучателем дополнительной информации, предусматривающей порядок описания товара в соответствии со </w:t>
      </w:r>
      <w:r>
        <w:rPr>
          <w:rFonts w:ascii="Times New Roman"/>
          <w:b w:val="false"/>
          <w:i w:val="false"/>
          <w:color w:val="000000"/>
          <w:sz w:val="28"/>
        </w:rPr>
        <w:t>статьей 44</w:t>
      </w:r>
      <w:r>
        <w:rPr>
          <w:rFonts w:ascii="Times New Roman"/>
          <w:b w:val="false"/>
          <w:i w:val="false"/>
          <w:color w:val="000000"/>
          <w:sz w:val="28"/>
        </w:rPr>
        <w:t xml:space="preserve"> Таможенного кодекса, течение срока приостанавливается со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w:t>
      </w:r>
    </w:p>
    <w:bookmarkEnd w:id="1635"/>
    <w:bookmarkStart w:name="z2493" w:id="1636"/>
    <w:p>
      <w:pPr>
        <w:spacing w:after="0"/>
        <w:ind w:left="0"/>
        <w:jc w:val="both"/>
      </w:pPr>
      <w:r>
        <w:rPr>
          <w:rFonts w:ascii="Times New Roman"/>
          <w:b w:val="false"/>
          <w:i w:val="false"/>
          <w:color w:val="000000"/>
          <w:sz w:val="28"/>
        </w:rPr>
        <w:t xml:space="preserve">
      Направление запроса о необходимости представления дополнительной информации услугодателем услугоплучателю, а также срок предоставления услугополучателем такой информации предусмотрен </w:t>
      </w:r>
      <w:r>
        <w:rPr>
          <w:rFonts w:ascii="Times New Roman"/>
          <w:b w:val="false"/>
          <w:i w:val="false"/>
          <w:color w:val="000000"/>
          <w:sz w:val="28"/>
        </w:rPr>
        <w:t>пунктом 3</w:t>
      </w:r>
      <w:r>
        <w:rPr>
          <w:rFonts w:ascii="Times New Roman"/>
          <w:b w:val="false"/>
          <w:i w:val="false"/>
          <w:color w:val="000000"/>
          <w:sz w:val="28"/>
        </w:rPr>
        <w:t xml:space="preserve"> статьи 45 Таможенного кодекса.</w:t>
      </w:r>
    </w:p>
    <w:bookmarkEnd w:id="1636"/>
    <w:bookmarkStart w:name="z2494" w:id="1637"/>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637"/>
    <w:bookmarkStart w:name="z2495" w:id="1638"/>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638"/>
    <w:bookmarkStart w:name="z2496" w:id="1639"/>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639"/>
    <w:bookmarkStart w:name="z2497" w:id="1640"/>
    <w:p>
      <w:pPr>
        <w:spacing w:after="0"/>
        <w:ind w:left="0"/>
        <w:jc w:val="both"/>
      </w:pPr>
      <w:r>
        <w:rPr>
          <w:rFonts w:ascii="Times New Roman"/>
          <w:b w:val="false"/>
          <w:i w:val="false"/>
          <w:color w:val="000000"/>
          <w:sz w:val="28"/>
        </w:rPr>
        <w:t>
      При необходимости представления дополнительной информации, течение срока, приостанавливается и возобновляется с даты поступления к услугодателю последнего документа, содержащего запрашиваемые сведения.</w:t>
      </w:r>
    </w:p>
    <w:bookmarkEnd w:id="1640"/>
    <w:bookmarkStart w:name="z2498" w:id="1641"/>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641"/>
    <w:bookmarkStart w:name="z2499" w:id="1642"/>
    <w:p>
      <w:pPr>
        <w:spacing w:after="0"/>
        <w:ind w:left="0"/>
        <w:jc w:val="both"/>
      </w:pPr>
      <w:r>
        <w:rPr>
          <w:rFonts w:ascii="Times New Roman"/>
          <w:b w:val="false"/>
          <w:i w:val="false"/>
          <w:color w:val="000000"/>
          <w:sz w:val="28"/>
        </w:rPr>
        <w:t>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к оказанию государственной услуги, направляется на бумажном носителе.</w:t>
      </w:r>
    </w:p>
    <w:bookmarkEnd w:id="1642"/>
    <w:bookmarkStart w:name="z2500" w:id="1643"/>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643"/>
    <w:bookmarkStart w:name="z2501" w:id="1644"/>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w:t>
      </w:r>
    </w:p>
    <w:bookmarkEnd w:id="1644"/>
    <w:bookmarkStart w:name="z2502" w:id="1645"/>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645"/>
    <w:bookmarkStart w:name="z2503" w:id="1646"/>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1646"/>
    <w:bookmarkStart w:name="z2504" w:id="1647"/>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647"/>
    <w:bookmarkStart w:name="z2505" w:id="1648"/>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648"/>
    <w:bookmarkStart w:name="z2506" w:id="1649"/>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649"/>
    <w:bookmarkStart w:name="z2507" w:id="1650"/>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650"/>
    <w:bookmarkStart w:name="z2508" w:id="1651"/>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651"/>
    <w:bookmarkStart w:name="z2509" w:id="1652"/>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652"/>
    <w:bookmarkStart w:name="z2510" w:id="1653"/>
    <w:p>
      <w:pPr>
        <w:spacing w:after="0"/>
        <w:ind w:left="0"/>
        <w:jc w:val="both"/>
      </w:pPr>
      <w:r>
        <w:rPr>
          <w:rFonts w:ascii="Times New Roman"/>
          <w:b w:val="false"/>
          <w:i w:val="false"/>
          <w:color w:val="000000"/>
          <w:sz w:val="28"/>
        </w:rPr>
        <w:t>
      на имя руководителя услугодателя;</w:t>
      </w:r>
    </w:p>
    <w:bookmarkEnd w:id="1653"/>
    <w:bookmarkStart w:name="z2511" w:id="1654"/>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654"/>
    <w:bookmarkStart w:name="z2512" w:id="1655"/>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655"/>
    <w:bookmarkStart w:name="z2513" w:id="1656"/>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656"/>
    <w:bookmarkStart w:name="z2514" w:id="1657"/>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657"/>
    <w:bookmarkStart w:name="z2515" w:id="165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658"/>
    <w:bookmarkStart w:name="z2516" w:id="1659"/>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659"/>
    <w:bookmarkStart w:name="z2517" w:id="1660"/>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6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"Принятие</w:t>
            </w:r>
            <w:r>
              <w:br/>
            </w:r>
            <w:r>
              <w:rPr>
                <w:rFonts w:ascii="Times New Roman"/>
                <w:b w:val="false"/>
                <w:i w:val="false"/>
                <w:color w:val="000000"/>
                <w:sz w:val="20"/>
              </w:rPr>
              <w:t>решения о классификации товара</w:t>
            </w:r>
            <w:r>
              <w:br/>
            </w:r>
            <w:r>
              <w:rPr>
                <w:rFonts w:ascii="Times New Roman"/>
                <w:b w:val="false"/>
                <w:i w:val="false"/>
                <w:color w:val="000000"/>
                <w:sz w:val="20"/>
              </w:rPr>
              <w:t>в несобранном или разобранном</w:t>
            </w:r>
            <w:r>
              <w:br/>
            </w:r>
            <w:r>
              <w:rPr>
                <w:rFonts w:ascii="Times New Roman"/>
                <w:b w:val="false"/>
                <w:i w:val="false"/>
                <w:color w:val="000000"/>
                <w:sz w:val="20"/>
              </w:rPr>
              <w:t>виде, в том числе в некомплектном</w:t>
            </w:r>
            <w:r>
              <w:br/>
            </w:r>
            <w:r>
              <w:rPr>
                <w:rFonts w:ascii="Times New Roman"/>
                <w:b w:val="false"/>
                <w:i w:val="false"/>
                <w:color w:val="000000"/>
                <w:sz w:val="20"/>
              </w:rPr>
              <w:t>или незавершенном виде, ввоз</w:t>
            </w:r>
            <w:r>
              <w:br/>
            </w:r>
            <w:r>
              <w:rPr>
                <w:rFonts w:ascii="Times New Roman"/>
                <w:b w:val="false"/>
                <w:i w:val="false"/>
                <w:color w:val="000000"/>
                <w:sz w:val="20"/>
              </w:rPr>
              <w:t>которого предполагается различными</w:t>
            </w:r>
            <w:r>
              <w:br/>
            </w:r>
            <w:r>
              <w:rPr>
                <w:rFonts w:ascii="Times New Roman"/>
                <w:b w:val="false"/>
                <w:i w:val="false"/>
                <w:color w:val="000000"/>
                <w:sz w:val="20"/>
              </w:rPr>
              <w:t>товарными партиями в течение</w:t>
            </w:r>
            <w:r>
              <w:br/>
            </w:r>
            <w:r>
              <w:rPr>
                <w:rFonts w:ascii="Times New Roman"/>
                <w:b w:val="false"/>
                <w:i w:val="false"/>
                <w:color w:val="000000"/>
                <w:sz w:val="20"/>
              </w:rPr>
              <w:t>определенного периода времени"</w:t>
            </w:r>
          </w:p>
        </w:tc>
      </w:tr>
    </w:tbl>
    <w:bookmarkStart w:name="z2519" w:id="1661"/>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"Принятие</w:t>
            </w:r>
            <w:r>
              <w:rPr>
                <w:rFonts w:ascii="Times New Roman"/>
                <w:b w:val="false"/>
                <w:i w:val="false"/>
                <w:color w:val="000000"/>
                <w:sz w:val="20"/>
              </w:rPr>
              <w:t xml:space="preserve"> </w:t>
            </w:r>
            <w:r>
              <w:rPr>
                <w:rFonts w:ascii="Times New Roman"/>
                <w:b/>
                <w:i w:val="false"/>
                <w:color w:val="000000"/>
                <w:sz w:val="20"/>
              </w:rPr>
              <w:t>решения</w:t>
            </w:r>
            <w:r>
              <w:rPr>
                <w:rFonts w:ascii="Times New Roman"/>
                <w:b w:val="false"/>
                <w:i w:val="false"/>
                <w:color w:val="000000"/>
                <w:sz w:val="20"/>
              </w:rPr>
              <w:t xml:space="preserve"> </w:t>
            </w:r>
            <w:r>
              <w:rPr>
                <w:rFonts w:ascii="Times New Roman"/>
                <w:b/>
                <w:i w:val="false"/>
                <w:color w:val="000000"/>
                <w:sz w:val="20"/>
              </w:rPr>
              <w:t>о</w:t>
            </w:r>
            <w:r>
              <w:rPr>
                <w:rFonts w:ascii="Times New Roman"/>
                <w:b w:val="false"/>
                <w:i w:val="false"/>
                <w:color w:val="000000"/>
                <w:sz w:val="20"/>
              </w:rPr>
              <w:t xml:space="preserve"> </w:t>
            </w:r>
            <w:r>
              <w:rPr>
                <w:rFonts w:ascii="Times New Roman"/>
                <w:b/>
                <w:i w:val="false"/>
                <w:color w:val="000000"/>
                <w:sz w:val="20"/>
              </w:rPr>
              <w:t>классификации</w:t>
            </w:r>
            <w:r>
              <w:rPr>
                <w:rFonts w:ascii="Times New Roman"/>
                <w:b w:val="false"/>
                <w:i w:val="false"/>
                <w:color w:val="000000"/>
                <w:sz w:val="20"/>
              </w:rPr>
              <w:t xml:space="preserve"> </w:t>
            </w:r>
            <w:r>
              <w:rPr>
                <w:rFonts w:ascii="Times New Roman"/>
                <w:b/>
                <w:i w:val="false"/>
                <w:color w:val="000000"/>
                <w:sz w:val="20"/>
              </w:rPr>
              <w:t>товара</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несобранном</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разобранном</w:t>
            </w:r>
            <w:r>
              <w:rPr>
                <w:rFonts w:ascii="Times New Roman"/>
                <w:b w:val="false"/>
                <w:i w:val="false"/>
                <w:color w:val="000000"/>
                <w:sz w:val="20"/>
              </w:rPr>
              <w:t xml:space="preserve"> </w:t>
            </w:r>
            <w:r>
              <w:rPr>
                <w:rFonts w:ascii="Times New Roman"/>
                <w:b/>
                <w:i w:val="false"/>
                <w:color w:val="000000"/>
                <w:sz w:val="20"/>
              </w:rPr>
              <w:t>виде,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том</w:t>
            </w:r>
            <w:r>
              <w:rPr>
                <w:rFonts w:ascii="Times New Roman"/>
                <w:b w:val="false"/>
                <w:i w:val="false"/>
                <w:color w:val="000000"/>
                <w:sz w:val="20"/>
              </w:rPr>
              <w:t xml:space="preserve"> </w:t>
            </w:r>
            <w:r>
              <w:rPr>
                <w:rFonts w:ascii="Times New Roman"/>
                <w:b/>
                <w:i w:val="false"/>
                <w:color w:val="000000"/>
                <w:sz w:val="20"/>
              </w:rPr>
              <w:t>числе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некомплектном</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незавершенном</w:t>
            </w:r>
            <w:r>
              <w:rPr>
                <w:rFonts w:ascii="Times New Roman"/>
                <w:b w:val="false"/>
                <w:i w:val="false"/>
                <w:color w:val="000000"/>
                <w:sz w:val="20"/>
              </w:rPr>
              <w:t xml:space="preserve"> </w:t>
            </w:r>
            <w:r>
              <w:rPr>
                <w:rFonts w:ascii="Times New Roman"/>
                <w:b/>
                <w:i w:val="false"/>
                <w:color w:val="000000"/>
                <w:sz w:val="20"/>
              </w:rPr>
              <w:t>виде,</w:t>
            </w:r>
            <w:r>
              <w:rPr>
                <w:rFonts w:ascii="Times New Roman"/>
                <w:b w:val="false"/>
                <w:i w:val="false"/>
                <w:color w:val="000000"/>
                <w:sz w:val="20"/>
              </w:rPr>
              <w:t xml:space="preserve"> </w:t>
            </w:r>
            <w:r>
              <w:rPr>
                <w:rFonts w:ascii="Times New Roman"/>
                <w:b/>
                <w:i w:val="false"/>
                <w:color w:val="000000"/>
                <w:sz w:val="20"/>
              </w:rPr>
              <w:t>ввоз</w:t>
            </w:r>
            <w:r>
              <w:rPr>
                <w:rFonts w:ascii="Times New Roman"/>
                <w:b w:val="false"/>
                <w:i w:val="false"/>
                <w:color w:val="000000"/>
                <w:sz w:val="20"/>
              </w:rPr>
              <w:t xml:space="preserve"> </w:t>
            </w:r>
            <w:r>
              <w:rPr>
                <w:rFonts w:ascii="Times New Roman"/>
                <w:b/>
                <w:i w:val="false"/>
                <w:color w:val="000000"/>
                <w:sz w:val="20"/>
              </w:rPr>
              <w:t>которого</w:t>
            </w:r>
            <w:r>
              <w:rPr>
                <w:rFonts w:ascii="Times New Roman"/>
                <w:b w:val="false"/>
                <w:i w:val="false"/>
                <w:color w:val="000000"/>
                <w:sz w:val="20"/>
              </w:rPr>
              <w:t xml:space="preserve"> </w:t>
            </w:r>
            <w:r>
              <w:rPr>
                <w:rFonts w:ascii="Times New Roman"/>
                <w:b/>
                <w:i w:val="false"/>
                <w:color w:val="000000"/>
                <w:sz w:val="20"/>
              </w:rPr>
              <w:t>предполагается</w:t>
            </w:r>
            <w:r>
              <w:rPr>
                <w:rFonts w:ascii="Times New Roman"/>
                <w:b w:val="false"/>
                <w:i w:val="false"/>
                <w:color w:val="000000"/>
                <w:sz w:val="20"/>
              </w:rPr>
              <w:t xml:space="preserve"> </w:t>
            </w:r>
            <w:r>
              <w:rPr>
                <w:rFonts w:ascii="Times New Roman"/>
                <w:b/>
                <w:i w:val="false"/>
                <w:color w:val="000000"/>
                <w:sz w:val="20"/>
              </w:rPr>
              <w:t>различными</w:t>
            </w:r>
            <w:r>
              <w:rPr>
                <w:rFonts w:ascii="Times New Roman"/>
                <w:b w:val="false"/>
                <w:i w:val="false"/>
                <w:color w:val="000000"/>
                <w:sz w:val="20"/>
              </w:rPr>
              <w:t xml:space="preserve"> </w:t>
            </w:r>
            <w:r>
              <w:rPr>
                <w:rFonts w:ascii="Times New Roman"/>
                <w:b/>
                <w:i w:val="false"/>
                <w:color w:val="000000"/>
                <w:sz w:val="20"/>
              </w:rPr>
              <w:t>товарными</w:t>
            </w:r>
            <w:r>
              <w:rPr>
                <w:rFonts w:ascii="Times New Roman"/>
                <w:b w:val="false"/>
                <w:i w:val="false"/>
                <w:color w:val="000000"/>
                <w:sz w:val="20"/>
              </w:rPr>
              <w:t xml:space="preserve"> </w:t>
            </w:r>
            <w:r>
              <w:rPr>
                <w:rFonts w:ascii="Times New Roman"/>
                <w:b/>
                <w:i w:val="false"/>
                <w:color w:val="000000"/>
                <w:sz w:val="20"/>
              </w:rPr>
              <w:t>партиями</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течение</w:t>
            </w:r>
            <w:r>
              <w:rPr>
                <w:rFonts w:ascii="Times New Roman"/>
                <w:b w:val="false"/>
                <w:i w:val="false"/>
                <w:color w:val="000000"/>
                <w:sz w:val="20"/>
              </w:rPr>
              <w:t xml:space="preserve"> </w:t>
            </w:r>
            <w:r>
              <w:rPr>
                <w:rFonts w:ascii="Times New Roman"/>
                <w:b/>
                <w:i w:val="false"/>
                <w:color w:val="000000"/>
                <w:sz w:val="20"/>
              </w:rPr>
              <w:t>определенного</w:t>
            </w:r>
            <w:r>
              <w:rPr>
                <w:rFonts w:ascii="Times New Roman"/>
                <w:b w:val="false"/>
                <w:i w:val="false"/>
                <w:color w:val="000000"/>
                <w:sz w:val="20"/>
              </w:rPr>
              <w:t xml:space="preserve"> </w:t>
            </w:r>
            <w:r>
              <w:rPr>
                <w:rFonts w:ascii="Times New Roman"/>
                <w:b/>
                <w:i w:val="false"/>
                <w:color w:val="000000"/>
                <w:sz w:val="20"/>
              </w:rPr>
              <w:t>периода</w:t>
            </w:r>
            <w:r>
              <w:rPr>
                <w:rFonts w:ascii="Times New Roman"/>
                <w:b w:val="false"/>
                <w:i w:val="false"/>
                <w:color w:val="000000"/>
                <w:sz w:val="20"/>
              </w:rPr>
              <w:t xml:space="preserve"> </w:t>
            </w:r>
            <w:r>
              <w:rPr>
                <w:rFonts w:ascii="Times New Roman"/>
                <w:b/>
                <w:i w:val="false"/>
                <w:color w:val="000000"/>
                <w:sz w:val="20"/>
              </w:rPr>
              <w:t>времени"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услогодатель).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1662"/>
          <w:p>
            <w:pPr>
              <w:spacing w:after="20"/>
              <w:ind w:left="20"/>
              <w:jc w:val="both"/>
            </w:pPr>
            <w:r>
              <w:rPr>
                <w:rFonts w:ascii="Times New Roman"/>
                <w:b w:val="false"/>
                <w:i w:val="false"/>
                <w:color w:val="000000"/>
                <w:sz w:val="20"/>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662"/>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1663"/>
          <w:p>
            <w:pPr>
              <w:spacing w:after="20"/>
              <w:ind w:left="20"/>
              <w:jc w:val="both"/>
            </w:pPr>
            <w:r>
              <w:rPr>
                <w:rFonts w:ascii="Times New Roman"/>
                <w:b w:val="false"/>
                <w:i w:val="false"/>
                <w:color w:val="000000"/>
                <w:sz w:val="20"/>
              </w:rPr>
              <w:t>
1) Не позднее 20 (двадцати) рабочих дней с даты регистрации заявления;</w:t>
            </w:r>
          </w:p>
          <w:bookmarkEnd w:id="1663"/>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либо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664"/>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 xml:space="preserve">Трудовому кодексу </w:t>
            </w:r>
            <w:r>
              <w:rPr>
                <w:rFonts w:ascii="Times New Roman"/>
                <w:b w:val="false"/>
                <w:i w:val="false"/>
                <w:color w:val="000000"/>
                <w:sz w:val="20"/>
              </w:rPr>
              <w:t xml:space="preserve">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664"/>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665"/>
          <w:p>
            <w:pPr>
              <w:spacing w:after="20"/>
              <w:ind w:left="20"/>
              <w:jc w:val="both"/>
            </w:pPr>
            <w:r>
              <w:rPr>
                <w:rFonts w:ascii="Times New Roman"/>
                <w:b w:val="false"/>
                <w:i w:val="false"/>
                <w:color w:val="000000"/>
                <w:sz w:val="20"/>
              </w:rPr>
              <w:t>
при обращении услугополучателя в государственную корпорацию или на портал:</w:t>
            </w:r>
          </w:p>
          <w:bookmarkEnd w:id="1665"/>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по форме, согласно приложению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нотариально засвидетельствованная копия договора (контракта);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 первой партии товара, ввезенного в несобранном или разобранном виде, в том числе в некомплектном или незавершенном виде.</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представленные услугополучателем документы и сведения недостаточны для принятия решения о классификации товара в несобранном виде, услугодатель уведомляет услугополучателя о необходимости предоставления дополнительной информации не позднее 10 (десяти) рабочих дней с даты поступления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Дополнительная информация должна быть предоставлена в течение 30 (тридцати) календарных дней со дня письменного уведомления услугополучателя.</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1666"/>
          <w:p>
            <w:pPr>
              <w:spacing w:after="20"/>
              <w:ind w:left="20"/>
              <w:jc w:val="both"/>
            </w:pPr>
            <w:r>
              <w:rPr>
                <w:rFonts w:ascii="Times New Roman"/>
                <w:b w:val="false"/>
                <w:i w:val="false"/>
                <w:color w:val="000000"/>
                <w:sz w:val="20"/>
              </w:rPr>
              <w:t>
1) если дополнительная информация не представлена в срок, установленный в пункте 8 Перечня согласно приложению 1 к настоящим Правилам либо услугополучатель отказался представить документы и сведения, необходимые для классификации товара;</w:t>
            </w:r>
          </w:p>
          <w:bookmarkEnd w:id="1666"/>
          <w:p>
            <w:pPr>
              <w:spacing w:after="20"/>
              <w:ind w:left="20"/>
              <w:jc w:val="both"/>
            </w:pPr>
            <w:r>
              <w:rPr>
                <w:rFonts w:ascii="Times New Roman"/>
                <w:b w:val="false"/>
                <w:i w:val="false"/>
                <w:color w:val="000000"/>
                <w:sz w:val="20"/>
              </w:rPr>
              <w:t>
</w:t>
            </w:r>
            <w:r>
              <w:rPr>
                <w:rFonts w:ascii="Times New Roman"/>
                <w:b w:val="false"/>
                <w:i w:val="false"/>
                <w:color w:val="000000"/>
                <w:sz w:val="20"/>
              </w:rPr>
              <w:t>2) 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комплектного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 наличии противоречивой информации, указанной в заявлении и документах, прилагаемых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4)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5)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6)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1667"/>
          <w:p>
            <w:pPr>
              <w:spacing w:after="20"/>
              <w:ind w:left="20"/>
              <w:jc w:val="both"/>
            </w:pPr>
            <w:r>
              <w:rPr>
                <w:rFonts w:ascii="Times New Roman"/>
                <w:b w:val="false"/>
                <w:i w:val="false"/>
                <w:color w:val="000000"/>
                <w:sz w:val="20"/>
              </w:rPr>
              <w:t>
Услугополучателям, имеющим в установленном Кодексом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667"/>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 государственной</w:t>
            </w:r>
            <w:r>
              <w:br/>
            </w:r>
            <w:r>
              <w:rPr>
                <w:rFonts w:ascii="Times New Roman"/>
                <w:b w:val="false"/>
                <w:i w:val="false"/>
                <w:color w:val="000000"/>
                <w:sz w:val="20"/>
              </w:rPr>
              <w:t>услуги "Принятие решения о</w:t>
            </w:r>
            <w:r>
              <w:br/>
            </w:r>
            <w:r>
              <w:rPr>
                <w:rFonts w:ascii="Times New Roman"/>
                <w:b w:val="false"/>
                <w:i w:val="false"/>
                <w:color w:val="000000"/>
                <w:sz w:val="20"/>
              </w:rPr>
              <w:t>классификации товара в несобранном</w:t>
            </w:r>
            <w:r>
              <w:br/>
            </w:r>
            <w:r>
              <w:rPr>
                <w:rFonts w:ascii="Times New Roman"/>
                <w:b w:val="false"/>
                <w:i w:val="false"/>
                <w:color w:val="000000"/>
                <w:sz w:val="20"/>
              </w:rPr>
              <w:t>или разобранном виде, в том числе</w:t>
            </w:r>
            <w:r>
              <w:br/>
            </w:r>
            <w:r>
              <w:rPr>
                <w:rFonts w:ascii="Times New Roman"/>
                <w:b w:val="false"/>
                <w:i w:val="false"/>
                <w:color w:val="000000"/>
                <w:sz w:val="20"/>
              </w:rPr>
              <w:t>в некомплектном или незавершенном</w:t>
            </w:r>
            <w:r>
              <w:br/>
            </w:r>
            <w:r>
              <w:rPr>
                <w:rFonts w:ascii="Times New Roman"/>
                <w:b w:val="false"/>
                <w:i w:val="false"/>
                <w:color w:val="000000"/>
                <w:sz w:val="20"/>
              </w:rPr>
              <w:t>виде, ввоз которого предполагается</w:t>
            </w:r>
            <w:r>
              <w:br/>
            </w:r>
            <w:r>
              <w:rPr>
                <w:rFonts w:ascii="Times New Roman"/>
                <w:b w:val="false"/>
                <w:i w:val="false"/>
                <w:color w:val="000000"/>
                <w:sz w:val="20"/>
              </w:rPr>
              <w:t>различными товарными партиями</w:t>
            </w:r>
            <w:r>
              <w:br/>
            </w:r>
            <w:r>
              <w:rPr>
                <w:rFonts w:ascii="Times New Roman"/>
                <w:b w:val="false"/>
                <w:i w:val="false"/>
                <w:color w:val="000000"/>
                <w:sz w:val="20"/>
              </w:rPr>
              <w:t>в течение определенного периода времени"</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47" w:id="1668"/>
    <w:p>
      <w:pPr>
        <w:spacing w:after="0"/>
        <w:ind w:left="0"/>
        <w:jc w:val="left"/>
      </w:pPr>
      <w:r>
        <w:rPr>
          <w:rFonts w:ascii="Times New Roman"/>
          <w:b/>
          <w:i w:val="false"/>
          <w:color w:val="000000"/>
        </w:rPr>
        <w:t xml:space="preserve"> Расписка об отказе в приеме документов</w:t>
      </w:r>
    </w:p>
    <w:bookmarkEnd w:id="1668"/>
    <w:bookmarkStart w:name="z2548" w:id="1669"/>
    <w:p>
      <w:pPr>
        <w:spacing w:after="0"/>
        <w:ind w:left="0"/>
        <w:jc w:val="both"/>
      </w:pPr>
      <w:r>
        <w:rPr>
          <w:rFonts w:ascii="Times New Roman"/>
          <w:b w:val="false"/>
          <w:i w:val="false"/>
          <w:color w:val="000000"/>
          <w:sz w:val="28"/>
        </w:rPr>
        <w:t xml:space="preserve">
      Руководствуясь пунктом 2 </w:t>
      </w:r>
      <w:r>
        <w:rPr>
          <w:rFonts w:ascii="Times New Roman"/>
          <w:b w:val="false"/>
          <w:i w:val="false"/>
          <w:color w:val="000000"/>
          <w:sz w:val="28"/>
        </w:rPr>
        <w:t>статьи 20</w:t>
      </w:r>
      <w:r>
        <w:rPr>
          <w:rFonts w:ascii="Times New Roman"/>
          <w:b w:val="false"/>
          <w:i w:val="false"/>
          <w:color w:val="000000"/>
          <w:sz w:val="28"/>
        </w:rPr>
        <w:t xml:space="preserve">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1669"/>
    <w:bookmarkStart w:name="z2549" w:id="1670"/>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670"/>
    <w:bookmarkStart w:name="z2550" w:id="1671"/>
    <w:p>
      <w:pPr>
        <w:spacing w:after="0"/>
        <w:ind w:left="0"/>
        <w:jc w:val="both"/>
      </w:pPr>
      <w:r>
        <w:rPr>
          <w:rFonts w:ascii="Times New Roman"/>
          <w:b w:val="false"/>
          <w:i w:val="false"/>
          <w:color w:val="000000"/>
          <w:sz w:val="28"/>
        </w:rPr>
        <w:t>
      1) __________________________________;</w:t>
      </w:r>
    </w:p>
    <w:bookmarkEnd w:id="1671"/>
    <w:bookmarkStart w:name="z2551" w:id="1672"/>
    <w:p>
      <w:pPr>
        <w:spacing w:after="0"/>
        <w:ind w:left="0"/>
        <w:jc w:val="both"/>
      </w:pPr>
      <w:r>
        <w:rPr>
          <w:rFonts w:ascii="Times New Roman"/>
          <w:b w:val="false"/>
          <w:i w:val="false"/>
          <w:color w:val="000000"/>
          <w:sz w:val="28"/>
        </w:rPr>
        <w:t>
      2) ___________________________________;</w:t>
      </w:r>
    </w:p>
    <w:bookmarkEnd w:id="1672"/>
    <w:bookmarkStart w:name="z2552" w:id="1673"/>
    <w:p>
      <w:pPr>
        <w:spacing w:after="0"/>
        <w:ind w:left="0"/>
        <w:jc w:val="both"/>
      </w:pPr>
      <w:r>
        <w:rPr>
          <w:rFonts w:ascii="Times New Roman"/>
          <w:b w:val="false"/>
          <w:i w:val="false"/>
          <w:color w:val="000000"/>
          <w:sz w:val="28"/>
        </w:rPr>
        <w:t>
      3)______________________________</w:t>
      </w:r>
    </w:p>
    <w:bookmarkEnd w:id="1673"/>
    <w:bookmarkStart w:name="z2553" w:id="1674"/>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1674"/>
    <w:bookmarkStart w:name="z2554" w:id="1675"/>
    <w:p>
      <w:pPr>
        <w:spacing w:after="0"/>
        <w:ind w:left="0"/>
        <w:jc w:val="both"/>
      </w:pPr>
      <w:r>
        <w:rPr>
          <w:rFonts w:ascii="Times New Roman"/>
          <w:b w:val="false"/>
          <w:i w:val="false"/>
          <w:color w:val="000000"/>
          <w:sz w:val="28"/>
        </w:rPr>
        <w:t>
      Исполнитель: Ф.И.О (при его наличии)_____________</w:t>
      </w:r>
    </w:p>
    <w:bookmarkEnd w:id="1675"/>
    <w:bookmarkStart w:name="z2555" w:id="1676"/>
    <w:p>
      <w:pPr>
        <w:spacing w:after="0"/>
        <w:ind w:left="0"/>
        <w:jc w:val="both"/>
      </w:pPr>
      <w:r>
        <w:rPr>
          <w:rFonts w:ascii="Times New Roman"/>
          <w:b w:val="false"/>
          <w:i w:val="false"/>
          <w:color w:val="000000"/>
          <w:sz w:val="28"/>
        </w:rPr>
        <w:t>
      Телефон: __________</w:t>
      </w:r>
    </w:p>
    <w:bookmarkEnd w:id="1676"/>
    <w:bookmarkStart w:name="z2556" w:id="1677"/>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677"/>
    <w:bookmarkStart w:name="z2557" w:id="1678"/>
    <w:p>
      <w:pPr>
        <w:spacing w:after="0"/>
        <w:ind w:left="0"/>
        <w:jc w:val="both"/>
      </w:pPr>
      <w:r>
        <w:rPr>
          <w:rFonts w:ascii="Times New Roman"/>
          <w:b w:val="false"/>
          <w:i w:val="false"/>
          <w:color w:val="000000"/>
          <w:sz w:val="28"/>
        </w:rPr>
        <w:t>
       "___" _________ 20__ год</w:t>
      </w:r>
    </w:p>
    <w:bookmarkEnd w:id="16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 государственной</w:t>
            </w:r>
            <w:r>
              <w:br/>
            </w:r>
            <w:r>
              <w:rPr>
                <w:rFonts w:ascii="Times New Roman"/>
                <w:b w:val="false"/>
                <w:i w:val="false"/>
                <w:color w:val="000000"/>
                <w:sz w:val="20"/>
              </w:rPr>
              <w:t>услуги "Принятие решения о</w:t>
            </w:r>
            <w:r>
              <w:br/>
            </w:r>
            <w:r>
              <w:rPr>
                <w:rFonts w:ascii="Times New Roman"/>
                <w:b w:val="false"/>
                <w:i w:val="false"/>
                <w:color w:val="000000"/>
                <w:sz w:val="20"/>
              </w:rPr>
              <w:t>классификации товара в несобранном</w:t>
            </w:r>
            <w:r>
              <w:br/>
            </w:r>
            <w:r>
              <w:rPr>
                <w:rFonts w:ascii="Times New Roman"/>
                <w:b w:val="false"/>
                <w:i w:val="false"/>
                <w:color w:val="000000"/>
                <w:sz w:val="20"/>
              </w:rPr>
              <w:t>или разобранном виде, в том числе в</w:t>
            </w:r>
            <w:r>
              <w:br/>
            </w:r>
            <w:r>
              <w:rPr>
                <w:rFonts w:ascii="Times New Roman"/>
                <w:b w:val="false"/>
                <w:i w:val="false"/>
                <w:color w:val="000000"/>
                <w:sz w:val="20"/>
              </w:rPr>
              <w:t>некомплектном или незавершенном</w:t>
            </w:r>
            <w:r>
              <w:br/>
            </w:r>
            <w:r>
              <w:rPr>
                <w:rFonts w:ascii="Times New Roman"/>
                <w:b w:val="false"/>
                <w:i w:val="false"/>
                <w:color w:val="000000"/>
                <w:sz w:val="20"/>
              </w:rPr>
              <w:t>виде, ввоз которого предполагается</w:t>
            </w:r>
            <w:r>
              <w:br/>
            </w:r>
            <w:r>
              <w:rPr>
                <w:rFonts w:ascii="Times New Roman"/>
                <w:b w:val="false"/>
                <w:i w:val="false"/>
                <w:color w:val="000000"/>
                <w:sz w:val="20"/>
              </w:rPr>
              <w:t>различными товарными партиями в</w:t>
            </w:r>
            <w:r>
              <w:br/>
            </w:r>
            <w:r>
              <w:rPr>
                <w:rFonts w:ascii="Times New Roman"/>
                <w:b w:val="false"/>
                <w:i w:val="false"/>
                <w:color w:val="000000"/>
                <w:sz w:val="20"/>
              </w:rPr>
              <w:t>течение определенного периода</w:t>
            </w:r>
            <w:r>
              <w:br/>
            </w:r>
            <w:r>
              <w:rPr>
                <w:rFonts w:ascii="Times New Roman"/>
                <w:b w:val="false"/>
                <w:i w:val="false"/>
                <w:color w:val="000000"/>
                <w:sz w:val="20"/>
              </w:rPr>
              <w:t>времени"</w:t>
            </w:r>
          </w:p>
        </w:tc>
      </w:tr>
    </w:tbl>
    <w:bookmarkStart w:name="z2559" w:id="1679"/>
    <w:p>
      <w:pPr>
        <w:spacing w:after="0"/>
        <w:ind w:left="0"/>
        <w:jc w:val="left"/>
      </w:pPr>
      <w:r>
        <w:rPr>
          <w:rFonts w:ascii="Times New Roman"/>
          <w:b/>
          <w:i w:val="false"/>
          <w:color w:val="000000"/>
        </w:rPr>
        <w:t xml:space="preserve"> Заявление о принятии решения о классификации товара в несобранном или разобранном виде, в том числе в некомплектном или незавершенном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bookmarkEnd w:id="1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Заявитель (наименованиеюридического лица, юридический адрес, бизнес-идентификационный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органа государственных доходов, где будет осуществляться декларирование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Сведения о товаре (наименование товара, перечень компонентов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Таможенная процедура, под которую будет помещен товар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Сведения о сроке поставки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Номер и дата внешнеторгового договора (контракт)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 настоящему заявлению прилагаются следующие документы:**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1680"/>
          <w:p>
            <w:pPr>
              <w:spacing w:after="20"/>
              <w:ind w:left="20"/>
              <w:jc w:val="both"/>
            </w:pPr>
            <w:r>
              <w:rPr>
                <w:rFonts w:ascii="Times New Roman"/>
                <w:b w:val="false"/>
                <w:i w:val="false"/>
                <w:color w:val="000000"/>
                <w:sz w:val="20"/>
              </w:rPr>
              <w:t>
7. Вид документа для получения Решения о классификации товара в несобранном или разобранном виде, в том числе в некомплектном или незавершенном виде:</w:t>
            </w:r>
          </w:p>
          <w:bookmarkEnd w:id="1680"/>
          <w:p>
            <w:pPr>
              <w:spacing w:after="20"/>
              <w:ind w:left="20"/>
              <w:jc w:val="both"/>
            </w:pPr>
            <w:r>
              <w:rPr>
                <w:rFonts w:ascii="Times New Roman"/>
                <w:b w:val="false"/>
                <w:i w:val="false"/>
                <w:color w:val="000000"/>
                <w:sz w:val="20"/>
              </w:rPr>
              <w:t>
электронный бумажный носитель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Я заявляю, что вся информация, заявленная по данной форме и приложения к заявлению являются правдивыми, точными и достоверными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Подпись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Телефон: Факс: Электронная почта:</w:t>
            </w:r>
          </w:p>
        </w:tc>
      </w:tr>
    </w:tbl>
    <w:bookmarkStart w:name="z2561" w:id="1681"/>
    <w:p>
      <w:pPr>
        <w:spacing w:after="0"/>
        <w:ind w:left="0"/>
        <w:jc w:val="both"/>
      </w:pPr>
      <w:r>
        <w:rPr>
          <w:rFonts w:ascii="Times New Roman"/>
          <w:b w:val="false"/>
          <w:i w:val="false"/>
          <w:color w:val="000000"/>
          <w:sz w:val="28"/>
        </w:rPr>
        <w:t>
      * Приложите дополнительный лист, в случае если при заполнении графы 3 недостаточно места для указания сведений о товаре.</w:t>
      </w:r>
    </w:p>
    <w:bookmarkEnd w:id="1681"/>
    <w:bookmarkStart w:name="z2562" w:id="1682"/>
    <w:p>
      <w:pPr>
        <w:spacing w:after="0"/>
        <w:ind w:left="0"/>
        <w:jc w:val="both"/>
      </w:pPr>
      <w:r>
        <w:rPr>
          <w:rFonts w:ascii="Times New Roman"/>
          <w:b w:val="false"/>
          <w:i w:val="false"/>
          <w:color w:val="000000"/>
          <w:sz w:val="28"/>
        </w:rPr>
        <w:t xml:space="preserve">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49 Кодекса Республики Казахстан "О таможенном регулировании в Республике Казахстан".</w:t>
      </w:r>
    </w:p>
    <w:bookmarkEnd w:id="16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565" w:id="1683"/>
    <w:p>
      <w:pPr>
        <w:spacing w:after="0"/>
        <w:ind w:left="0"/>
        <w:jc w:val="left"/>
      </w:pPr>
      <w:r>
        <w:rPr>
          <w:rFonts w:ascii="Times New Roman"/>
          <w:b/>
          <w:i w:val="false"/>
          <w:color w:val="000000"/>
        </w:rPr>
        <w:t xml:space="preserve"> Правила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w:t>
      </w:r>
    </w:p>
    <w:bookmarkEnd w:id="1683"/>
    <w:bookmarkStart w:name="z2566" w:id="1684"/>
    <w:p>
      <w:pPr>
        <w:spacing w:after="0"/>
        <w:ind w:left="0"/>
        <w:jc w:val="left"/>
      </w:pPr>
      <w:r>
        <w:rPr>
          <w:rFonts w:ascii="Times New Roman"/>
          <w:b/>
          <w:i w:val="false"/>
          <w:color w:val="000000"/>
        </w:rPr>
        <w:t xml:space="preserve"> Глава 1. Общие положения</w:t>
      </w:r>
    </w:p>
    <w:bookmarkEnd w:id="1684"/>
    <w:bookmarkStart w:name="z2567" w:id="1685"/>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1685"/>
    <w:bookmarkStart w:name="z2568" w:id="1686"/>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686"/>
    <w:bookmarkStart w:name="z2569" w:id="1687"/>
    <w:p>
      <w:pPr>
        <w:spacing w:after="0"/>
        <w:ind w:left="0"/>
        <w:jc w:val="left"/>
      </w:pPr>
      <w:r>
        <w:rPr>
          <w:rFonts w:ascii="Times New Roman"/>
          <w:b/>
          <w:i w:val="false"/>
          <w:color w:val="000000"/>
        </w:rPr>
        <w:t xml:space="preserve"> Глава 2. Порядок оказания государственной услуги</w:t>
      </w:r>
    </w:p>
    <w:bookmarkEnd w:id="1687"/>
    <w:bookmarkStart w:name="z2570" w:id="1688"/>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688"/>
    <w:bookmarkStart w:name="z2571" w:id="1689"/>
    <w:p>
      <w:pPr>
        <w:spacing w:after="0"/>
        <w:ind w:left="0"/>
        <w:jc w:val="both"/>
      </w:pPr>
      <w:r>
        <w:rPr>
          <w:rFonts w:ascii="Times New Roman"/>
          <w:b w:val="false"/>
          <w:i w:val="false"/>
          <w:color w:val="000000"/>
          <w:sz w:val="28"/>
        </w:rPr>
        <w:t>
      1) через канцелярию услугодателя;</w:t>
      </w:r>
    </w:p>
    <w:bookmarkEnd w:id="1689"/>
    <w:bookmarkStart w:name="z2572" w:id="1690"/>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1690"/>
    <w:bookmarkStart w:name="z2573" w:id="1691"/>
    <w:p>
      <w:pPr>
        <w:spacing w:after="0"/>
        <w:ind w:left="0"/>
        <w:jc w:val="both"/>
      </w:pPr>
      <w:r>
        <w:rPr>
          <w:rFonts w:ascii="Times New Roman"/>
          <w:b w:val="false"/>
          <w:i w:val="false"/>
          <w:color w:val="000000"/>
          <w:sz w:val="28"/>
        </w:rPr>
        <w:t>
      Перечень основных требований к оказанию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691"/>
    <w:bookmarkStart w:name="z2574" w:id="1692"/>
    <w:p>
      <w:pPr>
        <w:spacing w:after="0"/>
        <w:ind w:left="0"/>
        <w:jc w:val="both"/>
      </w:pPr>
      <w:r>
        <w:rPr>
          <w:rFonts w:ascii="Times New Roman"/>
          <w:b w:val="false"/>
          <w:i w:val="false"/>
          <w:color w:val="000000"/>
          <w:sz w:val="28"/>
        </w:rPr>
        <w:t>
      При обращении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bookmarkEnd w:id="1692"/>
    <w:bookmarkStart w:name="z2575" w:id="1693"/>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693"/>
    <w:bookmarkStart w:name="z2576" w:id="1694"/>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1694"/>
    <w:bookmarkStart w:name="z2577" w:id="1695"/>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695"/>
    <w:bookmarkStart w:name="z2578" w:id="1696"/>
    <w:p>
      <w:pPr>
        <w:spacing w:after="0"/>
        <w:ind w:left="0"/>
        <w:jc w:val="both"/>
      </w:pPr>
      <w:r>
        <w:rPr>
          <w:rFonts w:ascii="Times New Roman"/>
          <w:b w:val="false"/>
          <w:i w:val="false"/>
          <w:color w:val="000000"/>
          <w:sz w:val="28"/>
        </w:rPr>
        <w:t>
      При обращении в канцелярию услугодателя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bookmarkEnd w:id="1696"/>
    <w:bookmarkStart w:name="z2579" w:id="1697"/>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697"/>
    <w:bookmarkStart w:name="z2580" w:id="1698"/>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bookmarkEnd w:id="1698"/>
    <w:bookmarkStart w:name="z2581" w:id="1699"/>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1699"/>
    <w:bookmarkStart w:name="z2582" w:id="1700"/>
    <w:p>
      <w:pPr>
        <w:spacing w:after="0"/>
        <w:ind w:left="0"/>
        <w:jc w:val="both"/>
      </w:pPr>
      <w:r>
        <w:rPr>
          <w:rFonts w:ascii="Times New Roman"/>
          <w:b w:val="false"/>
          <w:i w:val="false"/>
          <w:color w:val="000000"/>
          <w:sz w:val="28"/>
        </w:rPr>
        <w:t>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bookmarkEnd w:id="1700"/>
    <w:bookmarkStart w:name="z2583" w:id="1701"/>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решением Комиссии Таможенного союза от 22 июня 2011 года № 676 (далее – Решение), и (или) документов с истекшим сроком действия, услугодатель отказывает в приеме заявления.</w:t>
      </w:r>
    </w:p>
    <w:bookmarkEnd w:id="1701"/>
    <w:bookmarkStart w:name="z2584" w:id="1702"/>
    <w:p>
      <w:pPr>
        <w:spacing w:after="0"/>
        <w:ind w:left="0"/>
        <w:jc w:val="both"/>
      </w:pPr>
      <w:r>
        <w:rPr>
          <w:rFonts w:ascii="Times New Roman"/>
          <w:b w:val="false"/>
          <w:i w:val="false"/>
          <w:color w:val="000000"/>
          <w:sz w:val="28"/>
        </w:rPr>
        <w:t>
      При установлении факта полноты представленных документов и транспортного средства, ответственный работник регистрирует заявление. При регистрации заявления производит проверку соответствия ксерокопий документов оригиналам, о чем делается соответствующая отметка на копиях документов. После проведения проверки оригиналы представленных документов возвращаются услугополучателю.</w:t>
      </w:r>
    </w:p>
    <w:bookmarkEnd w:id="1702"/>
    <w:bookmarkStart w:name="z2585" w:id="1703"/>
    <w:p>
      <w:pPr>
        <w:spacing w:after="0"/>
        <w:ind w:left="0"/>
        <w:jc w:val="both"/>
      </w:pPr>
      <w:r>
        <w:rPr>
          <w:rFonts w:ascii="Times New Roman"/>
          <w:b w:val="false"/>
          <w:i w:val="false"/>
          <w:color w:val="000000"/>
          <w:sz w:val="28"/>
        </w:rPr>
        <w:t>
      После регистрации заявления услугодатель проводит осмотр предъявленного автомобильного транспортного средства, прицепа, полуприцепа при его соответствии техническим требованиям, определенным Решением, выдает свидетельство о допущении. При этом услугодатель в бланке свидетельства о допущении заполняет графу "Кем выдано" графу 7 и указывает номер свидетельства о допущении.</w:t>
      </w:r>
    </w:p>
    <w:bookmarkEnd w:id="1703"/>
    <w:bookmarkStart w:name="z2586" w:id="1704"/>
    <w:p>
      <w:pPr>
        <w:spacing w:after="0"/>
        <w:ind w:left="0"/>
        <w:jc w:val="both"/>
      </w:pPr>
      <w:r>
        <w:rPr>
          <w:rFonts w:ascii="Times New Roman"/>
          <w:b w:val="false"/>
          <w:i w:val="false"/>
          <w:color w:val="000000"/>
          <w:sz w:val="28"/>
        </w:rPr>
        <w:t>
      Свидетельство о допущении транспортного средства международной перевозки к перевозке товаров под таможенными пломбами и печатями выдается не позднее 1 (одного) рабочего дня, следующего за днем регистрации указанного заявления, при представлении транспортного средства.</w:t>
      </w:r>
    </w:p>
    <w:bookmarkEnd w:id="1704"/>
    <w:bookmarkStart w:name="z2587" w:id="1705"/>
    <w:p>
      <w:pPr>
        <w:spacing w:after="0"/>
        <w:ind w:left="0"/>
        <w:jc w:val="both"/>
      </w:pPr>
      <w:r>
        <w:rPr>
          <w:rFonts w:ascii="Times New Roman"/>
          <w:b w:val="false"/>
          <w:i w:val="false"/>
          <w:color w:val="000000"/>
          <w:sz w:val="28"/>
        </w:rPr>
        <w:t>
      Если автомобильное транспортное средство, прицеп, полуприцеп не соответствуют техническим требованиям, определенным Решением, то не позднее одного рабочего дня со дня регистрации заявления услугодатель в письменной форме сообщает услугополучателю о причинах, по которым свидетельство о допущении не может быть выдано.</w:t>
      </w:r>
    </w:p>
    <w:bookmarkEnd w:id="1705"/>
    <w:bookmarkStart w:name="z2588" w:id="1706"/>
    <w:p>
      <w:pPr>
        <w:spacing w:after="0"/>
        <w:ind w:left="0"/>
        <w:jc w:val="both"/>
      </w:pPr>
      <w:r>
        <w:rPr>
          <w:rFonts w:ascii="Times New Roman"/>
          <w:b w:val="false"/>
          <w:i w:val="false"/>
          <w:color w:val="000000"/>
          <w:sz w:val="28"/>
        </w:rPr>
        <w:t>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1706"/>
    <w:bookmarkStart w:name="z2589" w:id="1707"/>
    <w:p>
      <w:pPr>
        <w:spacing w:after="0"/>
        <w:ind w:left="0"/>
        <w:jc w:val="both"/>
      </w:pPr>
      <w:r>
        <w:rPr>
          <w:rFonts w:ascii="Times New Roman"/>
          <w:b w:val="false"/>
          <w:i w:val="false"/>
          <w:color w:val="000000"/>
          <w:sz w:val="28"/>
        </w:rPr>
        <w:t>
      При обращении к услугодателю или на портал результат оказания государственной услуги выдается на бумажном носителе.</w:t>
      </w:r>
    </w:p>
    <w:bookmarkEnd w:id="1707"/>
    <w:bookmarkStart w:name="z2590" w:id="1708"/>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708"/>
    <w:bookmarkStart w:name="z2591" w:id="1709"/>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709"/>
    <w:bookmarkStart w:name="z2592" w:id="1710"/>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1710"/>
    <w:bookmarkStart w:name="z2593" w:id="1711"/>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711"/>
    <w:bookmarkStart w:name="z2594" w:id="1712"/>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712"/>
    <w:bookmarkStart w:name="z2595" w:id="1713"/>
    <w:p>
      <w:pPr>
        <w:spacing w:after="0"/>
        <w:ind w:left="0"/>
        <w:jc w:val="both"/>
      </w:pPr>
      <w:r>
        <w:rPr>
          <w:rFonts w:ascii="Times New Roman"/>
          <w:b w:val="false"/>
          <w:i w:val="false"/>
          <w:color w:val="000000"/>
          <w:sz w:val="28"/>
        </w:rPr>
        <w:t>
      на имя руководителя услугодателя;</w:t>
      </w:r>
    </w:p>
    <w:bookmarkEnd w:id="1713"/>
    <w:bookmarkStart w:name="z2596" w:id="1714"/>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714"/>
    <w:bookmarkStart w:name="z2597" w:id="1715"/>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715"/>
    <w:bookmarkStart w:name="z2598" w:id="1716"/>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716"/>
    <w:bookmarkStart w:name="z2599" w:id="1717"/>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717"/>
    <w:bookmarkStart w:name="z2600" w:id="171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718"/>
    <w:bookmarkStart w:name="z2601" w:id="1719"/>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719"/>
    <w:bookmarkStart w:name="z2602" w:id="1720"/>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свидетельства о допущении</w:t>
            </w:r>
            <w:r>
              <w:br/>
            </w:r>
            <w:r>
              <w:rPr>
                <w:rFonts w:ascii="Times New Roman"/>
                <w:b w:val="false"/>
                <w:i w:val="false"/>
                <w:color w:val="000000"/>
                <w:sz w:val="20"/>
              </w:rPr>
              <w:t>транспортного средства</w:t>
            </w:r>
            <w:r>
              <w:br/>
            </w:r>
            <w:r>
              <w:rPr>
                <w:rFonts w:ascii="Times New Roman"/>
                <w:b w:val="false"/>
                <w:i w:val="false"/>
                <w:color w:val="000000"/>
                <w:sz w:val="20"/>
              </w:rPr>
              <w:t>международной перевозки к</w:t>
            </w:r>
            <w:r>
              <w:br/>
            </w:r>
            <w:r>
              <w:rPr>
                <w:rFonts w:ascii="Times New Roman"/>
                <w:b w:val="false"/>
                <w:i w:val="false"/>
                <w:color w:val="000000"/>
                <w:sz w:val="20"/>
              </w:rPr>
              <w:t>перевозке товаров под</w:t>
            </w:r>
            <w:r>
              <w:br/>
            </w:r>
            <w:r>
              <w:rPr>
                <w:rFonts w:ascii="Times New Roman"/>
                <w:b w:val="false"/>
                <w:i w:val="false"/>
                <w:color w:val="000000"/>
                <w:sz w:val="20"/>
              </w:rPr>
              <w:t>таможенными пломбами</w:t>
            </w:r>
            <w:r>
              <w:br/>
            </w:r>
            <w:r>
              <w:rPr>
                <w:rFonts w:ascii="Times New Roman"/>
                <w:b w:val="false"/>
                <w:i w:val="false"/>
                <w:color w:val="000000"/>
                <w:sz w:val="20"/>
              </w:rPr>
              <w:t>и печатями"</w:t>
            </w:r>
          </w:p>
        </w:tc>
      </w:tr>
    </w:tbl>
    <w:bookmarkStart w:name="z2604" w:id="1721"/>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"Выдача</w:t>
            </w:r>
            <w:r>
              <w:rPr>
                <w:rFonts w:ascii="Times New Roman"/>
                <w:b w:val="false"/>
                <w:i w:val="false"/>
                <w:color w:val="000000"/>
                <w:sz w:val="20"/>
              </w:rPr>
              <w:t xml:space="preserve"> </w:t>
            </w:r>
            <w:r>
              <w:rPr>
                <w:rFonts w:ascii="Times New Roman"/>
                <w:b/>
                <w:i w:val="false"/>
                <w:color w:val="000000"/>
                <w:sz w:val="20"/>
              </w:rPr>
              <w:t>свидетельства</w:t>
            </w:r>
            <w:r>
              <w:rPr>
                <w:rFonts w:ascii="Times New Roman"/>
                <w:b w:val="false"/>
                <w:i w:val="false"/>
                <w:color w:val="000000"/>
                <w:sz w:val="20"/>
              </w:rPr>
              <w:t xml:space="preserve"> </w:t>
            </w:r>
            <w:r>
              <w:rPr>
                <w:rFonts w:ascii="Times New Roman"/>
                <w:b/>
                <w:i w:val="false"/>
                <w:color w:val="000000"/>
                <w:sz w:val="20"/>
              </w:rPr>
              <w:t>о</w:t>
            </w:r>
            <w:r>
              <w:rPr>
                <w:rFonts w:ascii="Times New Roman"/>
                <w:b w:val="false"/>
                <w:i w:val="false"/>
                <w:color w:val="000000"/>
                <w:sz w:val="20"/>
              </w:rPr>
              <w:t xml:space="preserve"> </w:t>
            </w:r>
            <w:r>
              <w:rPr>
                <w:rFonts w:ascii="Times New Roman"/>
                <w:b/>
                <w:i w:val="false"/>
                <w:color w:val="000000"/>
                <w:sz w:val="20"/>
              </w:rPr>
              <w:t>допущении</w:t>
            </w:r>
            <w:r>
              <w:rPr>
                <w:rFonts w:ascii="Times New Roman"/>
                <w:b w:val="false"/>
                <w:i w:val="false"/>
                <w:color w:val="000000"/>
                <w:sz w:val="20"/>
              </w:rPr>
              <w:t xml:space="preserve"> </w:t>
            </w:r>
            <w:r>
              <w:rPr>
                <w:rFonts w:ascii="Times New Roman"/>
                <w:b/>
                <w:i w:val="false"/>
                <w:color w:val="000000"/>
                <w:sz w:val="20"/>
              </w:rPr>
              <w:t>транспортного</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международной</w:t>
            </w:r>
            <w:r>
              <w:rPr>
                <w:rFonts w:ascii="Times New Roman"/>
                <w:b w:val="false"/>
                <w:i w:val="false"/>
                <w:color w:val="000000"/>
                <w:sz w:val="20"/>
              </w:rPr>
              <w:t xml:space="preserve"> </w:t>
            </w:r>
            <w:r>
              <w:rPr>
                <w:rFonts w:ascii="Times New Roman"/>
                <w:b/>
                <w:i w:val="false"/>
                <w:color w:val="000000"/>
                <w:sz w:val="20"/>
              </w:rPr>
              <w:t>перевозки</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перевозке</w:t>
            </w:r>
            <w:r>
              <w:rPr>
                <w:rFonts w:ascii="Times New Roman"/>
                <w:b w:val="false"/>
                <w:i w:val="false"/>
                <w:color w:val="000000"/>
                <w:sz w:val="20"/>
              </w:rPr>
              <w:t xml:space="preserve"> </w:t>
            </w:r>
            <w:r>
              <w:rPr>
                <w:rFonts w:ascii="Times New Roman"/>
                <w:b/>
                <w:i w:val="false"/>
                <w:color w:val="000000"/>
                <w:sz w:val="20"/>
              </w:rPr>
              <w:t>товаров</w:t>
            </w:r>
            <w:r>
              <w:rPr>
                <w:rFonts w:ascii="Times New Roman"/>
                <w:b w:val="false"/>
                <w:i w:val="false"/>
                <w:color w:val="000000"/>
                <w:sz w:val="20"/>
              </w:rPr>
              <w:t xml:space="preserve"> </w:t>
            </w:r>
            <w:r>
              <w:rPr>
                <w:rFonts w:ascii="Times New Roman"/>
                <w:b/>
                <w:i w:val="false"/>
                <w:color w:val="000000"/>
                <w:sz w:val="20"/>
              </w:rPr>
              <w:t>под</w:t>
            </w:r>
            <w:r>
              <w:rPr>
                <w:rFonts w:ascii="Times New Roman"/>
                <w:b w:val="false"/>
                <w:i w:val="false"/>
                <w:color w:val="000000"/>
                <w:sz w:val="20"/>
              </w:rPr>
              <w:t xml:space="preserve"> </w:t>
            </w:r>
            <w:r>
              <w:rPr>
                <w:rFonts w:ascii="Times New Roman"/>
                <w:b/>
                <w:i w:val="false"/>
                <w:color w:val="000000"/>
                <w:sz w:val="20"/>
              </w:rPr>
              <w:t>таможенными</w:t>
            </w:r>
            <w:r>
              <w:rPr>
                <w:rFonts w:ascii="Times New Roman"/>
                <w:b w:val="false"/>
                <w:i w:val="false"/>
                <w:color w:val="000000"/>
                <w:sz w:val="20"/>
              </w:rPr>
              <w:t xml:space="preserve"> </w:t>
            </w:r>
            <w:r>
              <w:rPr>
                <w:rFonts w:ascii="Times New Roman"/>
                <w:b/>
                <w:i w:val="false"/>
                <w:color w:val="000000"/>
                <w:sz w:val="20"/>
              </w:rPr>
              <w:t>пломбами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печатями"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1722"/>
          <w:p>
            <w:pPr>
              <w:spacing w:after="20"/>
              <w:ind w:left="20"/>
              <w:jc w:val="both"/>
            </w:pPr>
            <w:r>
              <w:rPr>
                <w:rFonts w:ascii="Times New Roman"/>
                <w:b w:val="false"/>
                <w:i w:val="false"/>
                <w:color w:val="000000"/>
                <w:sz w:val="20"/>
              </w:rPr>
              <w:t>
1) через услугодателя;</w:t>
            </w:r>
          </w:p>
          <w:bookmarkEnd w:id="1722"/>
          <w:p>
            <w:pPr>
              <w:spacing w:after="20"/>
              <w:ind w:left="20"/>
              <w:jc w:val="both"/>
            </w:pPr>
            <w:r>
              <w:rPr>
                <w:rFonts w:ascii="Times New Roman"/>
                <w:b w:val="false"/>
                <w:i w:val="false"/>
                <w:color w:val="000000"/>
                <w:sz w:val="20"/>
              </w:rPr>
              <w:t>
2) посредством веб-портала "электронного правительства" www. egov. kz(далее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сдачи пакета документов услугополучателем услугодателю – одного рабочего дня, следующего за днем регистрации указанного заявления, при представлении транспортного средства.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1723"/>
          <w:p>
            <w:pPr>
              <w:spacing w:after="20"/>
              <w:ind w:left="20"/>
              <w:jc w:val="both"/>
            </w:pPr>
            <w:r>
              <w:rPr>
                <w:rFonts w:ascii="Times New Roman"/>
                <w:b w:val="false"/>
                <w:i w:val="false"/>
                <w:color w:val="000000"/>
                <w:sz w:val="20"/>
              </w:rPr>
              <w:t>
1) выдача свидетельства о допущении транспортного средства международной перевозки к перевозке товаров под таможенными пломбами и печатями;</w:t>
            </w:r>
          </w:p>
          <w:bookmarkEnd w:id="1723"/>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1724"/>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724"/>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2)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1725"/>
          <w:p>
            <w:pPr>
              <w:spacing w:after="20"/>
              <w:ind w:left="20"/>
              <w:jc w:val="both"/>
            </w:pPr>
            <w:r>
              <w:rPr>
                <w:rFonts w:ascii="Times New Roman"/>
                <w:b w:val="false"/>
                <w:i w:val="false"/>
                <w:color w:val="000000"/>
                <w:sz w:val="20"/>
              </w:rPr>
              <w:t>
при получении свидетельства в индивидуальном порядке:</w:t>
            </w:r>
          </w:p>
          <w:bookmarkEnd w:id="1725"/>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и предъявление транспортного средства международной перевозки к осмотру порожним: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бумажном носителе заявление в произвольной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портал в форме электронного документа согласно приложению 2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бланк свидетельства о допущении по форме, установленной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22 июня 2011 года № 676 (далее – Решение) с заполненными графами 1–6 бланка;</w:t>
            </w:r>
          </w:p>
          <w:p>
            <w:pPr>
              <w:spacing w:after="20"/>
              <w:ind w:left="20"/>
              <w:jc w:val="both"/>
            </w:pPr>
            <w:r>
              <w:rPr>
                <w:rFonts w:ascii="Times New Roman"/>
                <w:b w:val="false"/>
                <w:i w:val="false"/>
                <w:color w:val="000000"/>
                <w:sz w:val="20"/>
              </w:rPr>
              <w:t>
</w:t>
            </w:r>
            <w:r>
              <w:rPr>
                <w:rFonts w:ascii="Times New Roman"/>
                <w:b w:val="false"/>
                <w:i w:val="false"/>
                <w:color w:val="000000"/>
                <w:sz w:val="20"/>
              </w:rPr>
              <w:t>3) чертежи, фотографии и подробное описание конструкции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5) оригинал и ксерокопия свидетельства о регистрации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по типу конструкции (сериям) транспортных средств:</w:t>
            </w:r>
          </w:p>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с указанием вида автомобильных транспортных средств, прицепов, полуприцепов его признаки и опознавательные цифры или буквы, которые услугополучатель (изготовитель) присваивает типу конструкции (серии) транспортного средства, подлежащего заблаговременному допущению к перевозке товаров под таможенными пломбами и печатями: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бумажном носителе заявление в произвольной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портал в форме электронного документа согласно приложению 2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свидетельства в индивидуальном порядке:</w:t>
            </w:r>
          </w:p>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и предъявление транспортного средства международной перевозки к осмотру порожним: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бумажном носителе заявление в произвольной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портал в форме электронного документа согласно приложению 2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бланк свидетельства о допущении по форме, установленной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22 июня 2011 года № 676 "О формах свидетельства о допущении транспортного средства международной перевозки к перевозке товаров под таможенными пломбами и печатями его выдачи и использования" (далее – Решение) с заполненными графами 1–6 бланка;</w:t>
            </w:r>
          </w:p>
          <w:p>
            <w:pPr>
              <w:spacing w:after="20"/>
              <w:ind w:left="20"/>
              <w:jc w:val="both"/>
            </w:pPr>
            <w:r>
              <w:rPr>
                <w:rFonts w:ascii="Times New Roman"/>
                <w:b w:val="false"/>
                <w:i w:val="false"/>
                <w:color w:val="000000"/>
                <w:sz w:val="20"/>
              </w:rPr>
              <w:t>
</w:t>
            </w:r>
            <w:r>
              <w:rPr>
                <w:rFonts w:ascii="Times New Roman"/>
                <w:b w:val="false"/>
                <w:i w:val="false"/>
                <w:color w:val="000000"/>
                <w:sz w:val="20"/>
              </w:rPr>
              <w:t>3) чертежи, фотографии и подробное описание конструкции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5) оригинал и ксерокопия свидетельства о регистрации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по типу конструкции (сериям) транспортных средств:</w:t>
            </w:r>
          </w:p>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с указанием вида автомобильных транспортных средств, прицепов, полуприцепов его признаки и опознавательные цифры или буквы, которые услугополучатель (изготовитель) присваивает типу конструкции (серии) транспортного средства, подлежащего заблаговременному допущению к перевозке товаров под таможенными пломбами и печатями: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бумажном носителе заявление в произвольной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портал в форме электронного документа согласно приложению 2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В заявлении услугополучатель (изготовитель) письменно обязуется: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создать условия, позволяющие услугодателю в любой момент осматривать автомобильные транспортные средства, прицепы, полуприцепы данного типа конструкции (серии) в ходе их серийного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информировать услугодателя о любых изменениях в чертежах и описаниях конструкции (серии) до того, как эти изменения будут произведены;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на видном месте наносить на автомобильные транспортные средства, прицепы, полуприцепы опознавательные цифры или буквы типа конструкции (серии), а также опознавательный или заводской номер каждого серийно выпускаемого автомобильного транспортного средства, прицепа, полуприцепа данного типа (серии);</w:t>
            </w:r>
          </w:p>
          <w:p>
            <w:pPr>
              <w:spacing w:after="20"/>
              <w:ind w:left="20"/>
              <w:jc w:val="both"/>
            </w:pPr>
            <w:r>
              <w:rPr>
                <w:rFonts w:ascii="Times New Roman"/>
                <w:b w:val="false"/>
                <w:i w:val="false"/>
                <w:color w:val="000000"/>
                <w:sz w:val="20"/>
              </w:rPr>
              <w:t>
</w:t>
            </w:r>
            <w:r>
              <w:rPr>
                <w:rFonts w:ascii="Times New Roman"/>
                <w:b w:val="false"/>
                <w:i w:val="false"/>
                <w:color w:val="000000"/>
                <w:sz w:val="20"/>
              </w:rPr>
              <w:t>вести учет автомобильных транспортных средств, прицепов, полуприцепов, изготовленных в соответствии с допущенным типом конструкции (серии);</w:t>
            </w:r>
          </w:p>
          <w:p>
            <w:pPr>
              <w:spacing w:after="20"/>
              <w:ind w:left="20"/>
              <w:jc w:val="both"/>
            </w:pPr>
            <w:r>
              <w:rPr>
                <w:rFonts w:ascii="Times New Roman"/>
                <w:b w:val="false"/>
                <w:i w:val="false"/>
                <w:color w:val="000000"/>
                <w:sz w:val="20"/>
              </w:rPr>
              <w:t>
</w:t>
            </w:r>
            <w:r>
              <w:rPr>
                <w:rFonts w:ascii="Times New Roman"/>
                <w:b w:val="false"/>
                <w:i w:val="false"/>
                <w:color w:val="000000"/>
                <w:sz w:val="20"/>
              </w:rPr>
              <w:t>2) бланк свидетельства о допущении по форме, установленной Решением с заполненными графами 2–4 и 8 бланка;</w:t>
            </w:r>
          </w:p>
          <w:p>
            <w:pPr>
              <w:spacing w:after="20"/>
              <w:ind w:left="20"/>
              <w:jc w:val="both"/>
            </w:pPr>
            <w:r>
              <w:rPr>
                <w:rFonts w:ascii="Times New Roman"/>
                <w:b w:val="false"/>
                <w:i w:val="false"/>
                <w:color w:val="000000"/>
                <w:sz w:val="20"/>
              </w:rPr>
              <w:t>
</w:t>
            </w:r>
            <w:r>
              <w:rPr>
                <w:rFonts w:ascii="Times New Roman"/>
                <w:b w:val="false"/>
                <w:i w:val="false"/>
                <w:color w:val="000000"/>
                <w:sz w:val="20"/>
              </w:rPr>
              <w:t>3) чертежи, фотографии и подробное описание типа конструкции (серии) автомобильных транспортных средств, прицепов, полуприцепов, подлежащих заблаговременному допущению к перевозке товаров под таможенными пломбами и печатями.</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Указанные копии документов, представляются с подлинниками для сверки, после чего подлинники документов возвращаются услугополучателю.</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1726"/>
          <w:p>
            <w:pPr>
              <w:spacing w:after="20"/>
              <w:ind w:left="20"/>
              <w:jc w:val="both"/>
            </w:pPr>
            <w:r>
              <w:rPr>
                <w:rFonts w:ascii="Times New Roman"/>
                <w:b w:val="false"/>
                <w:i w:val="false"/>
                <w:color w:val="000000"/>
                <w:sz w:val="20"/>
              </w:rPr>
              <w:t>
1) несоответствие автомобильного транспортного средства, прицепа, полуприцепа техническим требованиям, установленным Таможенной конвенцией о международной перевозке грузов с применением книжки МДП от 14 ноября 1975 года или Таможенной конвенцией, касающейся контейнеров от 2 декабря 1972 года;</w:t>
            </w:r>
          </w:p>
          <w:bookmarkEnd w:id="1726"/>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4)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1727"/>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w:t>
            </w:r>
          </w:p>
          <w:bookmarkEnd w:id="1727"/>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 государственной</w:t>
            </w:r>
            <w:r>
              <w:br/>
            </w:r>
            <w:r>
              <w:rPr>
                <w:rFonts w:ascii="Times New Roman"/>
                <w:b w:val="false"/>
                <w:i w:val="false"/>
                <w:color w:val="000000"/>
                <w:sz w:val="20"/>
              </w:rPr>
              <w:t>услуги "Выдача свидетельства о</w:t>
            </w:r>
            <w:r>
              <w:br/>
            </w:r>
            <w:r>
              <w:rPr>
                <w:rFonts w:ascii="Times New Roman"/>
                <w:b w:val="false"/>
                <w:i w:val="false"/>
                <w:color w:val="000000"/>
                <w:sz w:val="20"/>
              </w:rPr>
              <w:t>допущении транспортного средства</w:t>
            </w:r>
            <w:r>
              <w:br/>
            </w:r>
            <w:r>
              <w:rPr>
                <w:rFonts w:ascii="Times New Roman"/>
                <w:b w:val="false"/>
                <w:i w:val="false"/>
                <w:color w:val="000000"/>
                <w:sz w:val="20"/>
              </w:rPr>
              <w:t>международной перевозки к перевозке</w:t>
            </w:r>
            <w:r>
              <w:br/>
            </w:r>
            <w:r>
              <w:rPr>
                <w:rFonts w:ascii="Times New Roman"/>
                <w:b w:val="false"/>
                <w:i w:val="false"/>
                <w:color w:val="000000"/>
                <w:sz w:val="20"/>
              </w:rPr>
              <w:t>товаров под таможенными пломбами</w:t>
            </w:r>
            <w:r>
              <w:br/>
            </w:r>
            <w:r>
              <w:rPr>
                <w:rFonts w:ascii="Times New Roman"/>
                <w:b w:val="false"/>
                <w:i w:val="false"/>
                <w:color w:val="000000"/>
                <w:sz w:val="20"/>
              </w:rPr>
              <w:t>и печатями"</w:t>
            </w:r>
          </w:p>
        </w:tc>
      </w:tr>
    </w:tbl>
    <w:bookmarkStart w:name="z2653" w:id="1728"/>
    <w:p>
      <w:pPr>
        <w:spacing w:after="0"/>
        <w:ind w:left="0"/>
        <w:jc w:val="left"/>
      </w:pPr>
      <w:r>
        <w:rPr>
          <w:rFonts w:ascii="Times New Roman"/>
          <w:b/>
          <w:i w:val="false"/>
          <w:color w:val="000000"/>
        </w:rPr>
        <w:t xml:space="preserve"> Форма заявления на регистрацию и выдачу:</w:t>
      </w:r>
    </w:p>
    <w:bookmarkEnd w:id="1728"/>
    <w:bookmarkStart w:name="z2654" w:id="1729"/>
    <w:p>
      <w:pPr>
        <w:spacing w:after="0"/>
        <w:ind w:left="0"/>
        <w:jc w:val="both"/>
      </w:pPr>
      <w:r>
        <w:rPr>
          <w:rFonts w:ascii="Times New Roman"/>
          <w:b w:val="false"/>
          <w:i w:val="false"/>
          <w:color w:val="000000"/>
          <w:sz w:val="28"/>
        </w:rPr>
        <w:t>
      ________________________________________________</w:t>
      </w:r>
    </w:p>
    <w:bookmarkEnd w:id="1729"/>
    <w:bookmarkStart w:name="z2655" w:id="1730"/>
    <w:p>
      <w:pPr>
        <w:spacing w:after="0"/>
        <w:ind w:left="0"/>
        <w:jc w:val="both"/>
      </w:pPr>
      <w:r>
        <w:rPr>
          <w:rFonts w:ascii="Times New Roman"/>
          <w:b w:val="false"/>
          <w:i w:val="false"/>
          <w:color w:val="000000"/>
          <w:sz w:val="28"/>
        </w:rPr>
        <w:t>
      полное наименование юридического /физического лица</w:t>
      </w:r>
    </w:p>
    <w:bookmarkEnd w:id="1730"/>
    <w:bookmarkStart w:name="z2656" w:id="1731"/>
    <w:p>
      <w:pPr>
        <w:spacing w:after="0"/>
        <w:ind w:left="0"/>
        <w:jc w:val="both"/>
      </w:pPr>
      <w:r>
        <w:rPr>
          <w:rFonts w:ascii="Times New Roman"/>
          <w:b w:val="false"/>
          <w:i w:val="false"/>
          <w:color w:val="000000"/>
          <w:sz w:val="28"/>
        </w:rPr>
        <w:t>
      _______________________________________________</w:t>
      </w:r>
    </w:p>
    <w:bookmarkEnd w:id="1731"/>
    <w:bookmarkStart w:name="z2657" w:id="1732"/>
    <w:p>
      <w:pPr>
        <w:spacing w:after="0"/>
        <w:ind w:left="0"/>
        <w:jc w:val="both"/>
      </w:pPr>
      <w:r>
        <w:rPr>
          <w:rFonts w:ascii="Times New Roman"/>
          <w:b w:val="false"/>
          <w:i w:val="false"/>
          <w:color w:val="000000"/>
          <w:sz w:val="28"/>
        </w:rPr>
        <w:t>
      юридический адрес</w:t>
      </w:r>
    </w:p>
    <w:bookmarkEnd w:id="1732"/>
    <w:bookmarkStart w:name="z2658" w:id="1733"/>
    <w:p>
      <w:pPr>
        <w:spacing w:after="0"/>
        <w:ind w:left="0"/>
        <w:jc w:val="both"/>
      </w:pPr>
      <w:r>
        <w:rPr>
          <w:rFonts w:ascii="Times New Roman"/>
          <w:b w:val="false"/>
          <w:i w:val="false"/>
          <w:color w:val="000000"/>
          <w:sz w:val="28"/>
        </w:rPr>
        <w:t>
      ________________________________________________</w:t>
      </w:r>
    </w:p>
    <w:bookmarkEnd w:id="1733"/>
    <w:bookmarkStart w:name="z2659" w:id="1734"/>
    <w:p>
      <w:pPr>
        <w:spacing w:after="0"/>
        <w:ind w:left="0"/>
        <w:jc w:val="both"/>
      </w:pPr>
      <w:r>
        <w:rPr>
          <w:rFonts w:ascii="Times New Roman"/>
          <w:b w:val="false"/>
          <w:i w:val="false"/>
          <w:color w:val="000000"/>
          <w:sz w:val="28"/>
        </w:rPr>
        <w:t>
      фактический адрес</w:t>
      </w:r>
    </w:p>
    <w:bookmarkEnd w:id="1734"/>
    <w:bookmarkStart w:name="z2660" w:id="1735"/>
    <w:p>
      <w:pPr>
        <w:spacing w:after="0"/>
        <w:ind w:left="0"/>
        <w:jc w:val="both"/>
      </w:pPr>
      <w:r>
        <w:rPr>
          <w:rFonts w:ascii="Times New Roman"/>
          <w:b w:val="false"/>
          <w:i w:val="false"/>
          <w:color w:val="000000"/>
          <w:sz w:val="28"/>
        </w:rPr>
        <w:t>
      ________________________________________________</w:t>
      </w:r>
    </w:p>
    <w:bookmarkEnd w:id="1735"/>
    <w:bookmarkStart w:name="z2661" w:id="1736"/>
    <w:p>
      <w:pPr>
        <w:spacing w:after="0"/>
        <w:ind w:left="0"/>
        <w:jc w:val="both"/>
      </w:pPr>
      <w:r>
        <w:rPr>
          <w:rFonts w:ascii="Times New Roman"/>
          <w:b w:val="false"/>
          <w:i w:val="false"/>
          <w:color w:val="000000"/>
          <w:sz w:val="28"/>
        </w:rPr>
        <w:t>
      ИИН/БИН</w:t>
      </w:r>
    </w:p>
    <w:bookmarkEnd w:id="1736"/>
    <w:bookmarkStart w:name="z2662" w:id="1737"/>
    <w:p>
      <w:pPr>
        <w:spacing w:after="0"/>
        <w:ind w:left="0"/>
        <w:jc w:val="both"/>
      </w:pPr>
      <w:r>
        <w:rPr>
          <w:rFonts w:ascii="Times New Roman"/>
          <w:b w:val="false"/>
          <w:i w:val="false"/>
          <w:color w:val="000000"/>
          <w:sz w:val="28"/>
        </w:rPr>
        <w:t>
      ________________________________________________</w:t>
      </w:r>
    </w:p>
    <w:bookmarkEnd w:id="1737"/>
    <w:bookmarkStart w:name="z2663" w:id="1738"/>
    <w:p>
      <w:pPr>
        <w:spacing w:after="0"/>
        <w:ind w:left="0"/>
        <w:jc w:val="both"/>
      </w:pPr>
      <w:r>
        <w:rPr>
          <w:rFonts w:ascii="Times New Roman"/>
          <w:b w:val="false"/>
          <w:i w:val="false"/>
          <w:color w:val="000000"/>
          <w:sz w:val="28"/>
        </w:rPr>
        <w:t>
      электронный адрес, телефон</w:t>
      </w:r>
    </w:p>
    <w:bookmarkEnd w:id="1738"/>
    <w:bookmarkStart w:name="z2664" w:id="1739"/>
    <w:p>
      <w:pPr>
        <w:spacing w:after="0"/>
        <w:ind w:left="0"/>
        <w:jc w:val="both"/>
      </w:pPr>
      <w:r>
        <w:rPr>
          <w:rFonts w:ascii="Times New Roman"/>
          <w:b w:val="false"/>
          <w:i w:val="false"/>
          <w:color w:val="000000"/>
          <w:sz w:val="28"/>
        </w:rPr>
        <w:t>
      _______________________________________________</w:t>
      </w:r>
    </w:p>
    <w:bookmarkEnd w:id="1739"/>
    <w:bookmarkStart w:name="z2665" w:id="1740"/>
    <w:p>
      <w:pPr>
        <w:spacing w:after="0"/>
        <w:ind w:left="0"/>
        <w:jc w:val="both"/>
      </w:pPr>
      <w:r>
        <w:rPr>
          <w:rFonts w:ascii="Times New Roman"/>
          <w:b w:val="false"/>
          <w:i w:val="false"/>
          <w:color w:val="000000"/>
          <w:sz w:val="28"/>
        </w:rPr>
        <w:t>
      наименование органа государственных доходов</w:t>
      </w:r>
    </w:p>
    <w:bookmarkEnd w:id="17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67" w:id="1741"/>
    <w:p>
      <w:pPr>
        <w:spacing w:after="0"/>
        <w:ind w:left="0"/>
        <w:jc w:val="left"/>
      </w:pPr>
      <w:r>
        <w:rPr>
          <w:rFonts w:ascii="Times New Roman"/>
          <w:b/>
          <w:i w:val="false"/>
          <w:color w:val="000000"/>
        </w:rPr>
        <w:t xml:space="preserve"> Заявление</w:t>
      </w:r>
    </w:p>
    <w:bookmarkEnd w:id="1741"/>
    <w:bookmarkStart w:name="z2668" w:id="1742"/>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статье 28</w:t>
      </w:r>
      <w:r>
        <w:rPr>
          <w:rFonts w:ascii="Times New Roman"/>
          <w:b w:val="false"/>
          <w:i w:val="false"/>
          <w:color w:val="000000"/>
          <w:sz w:val="28"/>
        </w:rPr>
        <w:t xml:space="preserve"> Кодекса Республики Казахстан "О таможенном регулировании в Республике Казахстан" зарегистрировать и выдать свидетельство о допущении транспортного средства международной перевозки к перевозке товаров под таможенными пломбами и печатями на транспортное средство. В нашем распоряжении: сведения о регистрационном номера транспортного средства</w:t>
      </w:r>
    </w:p>
    <w:bookmarkEnd w:id="1742"/>
    <w:bookmarkStart w:name="z2669" w:id="1743"/>
    <w:p>
      <w:pPr>
        <w:spacing w:after="0"/>
        <w:ind w:left="0"/>
        <w:jc w:val="both"/>
      </w:pPr>
      <w:r>
        <w:rPr>
          <w:rFonts w:ascii="Times New Roman"/>
          <w:b w:val="false"/>
          <w:i w:val="false"/>
          <w:color w:val="000000"/>
          <w:sz w:val="28"/>
        </w:rPr>
        <w:t>
       _________________________________________________________________;</w:t>
      </w:r>
    </w:p>
    <w:bookmarkEnd w:id="1743"/>
    <w:bookmarkStart w:name="z2670" w:id="1744"/>
    <w:p>
      <w:pPr>
        <w:spacing w:after="0"/>
        <w:ind w:left="0"/>
        <w:jc w:val="both"/>
      </w:pPr>
      <w:r>
        <w:rPr>
          <w:rFonts w:ascii="Times New Roman"/>
          <w:b w:val="false"/>
          <w:i w:val="false"/>
          <w:color w:val="000000"/>
          <w:sz w:val="28"/>
        </w:rPr>
        <w:t>
      сведения о типе транспортного средства_________________________________</w:t>
      </w:r>
    </w:p>
    <w:bookmarkEnd w:id="1744"/>
    <w:bookmarkStart w:name="z2671" w:id="1745"/>
    <w:p>
      <w:pPr>
        <w:spacing w:after="0"/>
        <w:ind w:left="0"/>
        <w:jc w:val="both"/>
      </w:pPr>
      <w:r>
        <w:rPr>
          <w:rFonts w:ascii="Times New Roman"/>
          <w:b w:val="false"/>
          <w:i w:val="false"/>
          <w:color w:val="000000"/>
          <w:sz w:val="28"/>
        </w:rPr>
        <w:t>
      ___________________________________________________________________;</w:t>
      </w:r>
    </w:p>
    <w:bookmarkEnd w:id="1745"/>
    <w:bookmarkStart w:name="z2672" w:id="1746"/>
    <w:p>
      <w:pPr>
        <w:spacing w:after="0"/>
        <w:ind w:left="0"/>
        <w:jc w:val="both"/>
      </w:pPr>
      <w:r>
        <w:rPr>
          <w:rFonts w:ascii="Times New Roman"/>
          <w:b w:val="false"/>
          <w:i w:val="false"/>
          <w:color w:val="000000"/>
          <w:sz w:val="28"/>
        </w:rPr>
        <w:t>
      сведения о номере шасси транспортного средства ________________________</w:t>
      </w:r>
    </w:p>
    <w:bookmarkEnd w:id="1746"/>
    <w:bookmarkStart w:name="z2673" w:id="1747"/>
    <w:p>
      <w:pPr>
        <w:spacing w:after="0"/>
        <w:ind w:left="0"/>
        <w:jc w:val="both"/>
      </w:pPr>
      <w:r>
        <w:rPr>
          <w:rFonts w:ascii="Times New Roman"/>
          <w:b w:val="false"/>
          <w:i w:val="false"/>
          <w:color w:val="000000"/>
          <w:sz w:val="28"/>
        </w:rPr>
        <w:t>
      ___________________________________________________________________;</w:t>
      </w:r>
    </w:p>
    <w:bookmarkEnd w:id="1747"/>
    <w:bookmarkStart w:name="z2674" w:id="1748"/>
    <w:p>
      <w:pPr>
        <w:spacing w:after="0"/>
        <w:ind w:left="0"/>
        <w:jc w:val="both"/>
      </w:pPr>
      <w:r>
        <w:rPr>
          <w:rFonts w:ascii="Times New Roman"/>
          <w:b w:val="false"/>
          <w:i w:val="false"/>
          <w:color w:val="000000"/>
          <w:sz w:val="28"/>
        </w:rPr>
        <w:t>
      сведения о марке транспортного средства (или наименование изготовителя)</w:t>
      </w:r>
    </w:p>
    <w:bookmarkEnd w:id="1748"/>
    <w:bookmarkStart w:name="z2675" w:id="1749"/>
    <w:p>
      <w:pPr>
        <w:spacing w:after="0"/>
        <w:ind w:left="0"/>
        <w:jc w:val="both"/>
      </w:pPr>
      <w:r>
        <w:rPr>
          <w:rFonts w:ascii="Times New Roman"/>
          <w:b w:val="false"/>
          <w:i w:val="false"/>
          <w:color w:val="000000"/>
          <w:sz w:val="28"/>
        </w:rPr>
        <w:t>
      ___________________________________________________________________;</w:t>
      </w:r>
    </w:p>
    <w:bookmarkEnd w:id="1749"/>
    <w:bookmarkStart w:name="z2676" w:id="1750"/>
    <w:p>
      <w:pPr>
        <w:spacing w:after="0"/>
        <w:ind w:left="0"/>
        <w:jc w:val="both"/>
      </w:pPr>
      <w:r>
        <w:rPr>
          <w:rFonts w:ascii="Times New Roman"/>
          <w:b w:val="false"/>
          <w:i w:val="false"/>
          <w:color w:val="000000"/>
          <w:sz w:val="28"/>
        </w:rPr>
        <w:t>
      Прочие данные______________________________________________________</w:t>
      </w:r>
    </w:p>
    <w:bookmarkEnd w:id="1750"/>
    <w:bookmarkStart w:name="z2677" w:id="1751"/>
    <w:p>
      <w:pPr>
        <w:spacing w:after="0"/>
        <w:ind w:left="0"/>
        <w:jc w:val="both"/>
      </w:pPr>
      <w:r>
        <w:rPr>
          <w:rFonts w:ascii="Times New Roman"/>
          <w:b w:val="false"/>
          <w:i w:val="false"/>
          <w:color w:val="000000"/>
          <w:sz w:val="28"/>
        </w:rPr>
        <w:t>
      ___________________________________________________________________;</w:t>
      </w:r>
    </w:p>
    <w:bookmarkEnd w:id="1751"/>
    <w:bookmarkStart w:name="z2678" w:id="1752"/>
    <w:p>
      <w:pPr>
        <w:spacing w:after="0"/>
        <w:ind w:left="0"/>
        <w:jc w:val="both"/>
      </w:pPr>
      <w:r>
        <w:rPr>
          <w:rFonts w:ascii="Times New Roman"/>
          <w:b w:val="false"/>
          <w:i w:val="false"/>
          <w:color w:val="000000"/>
          <w:sz w:val="28"/>
        </w:rPr>
        <w:t>
      сведения о количестве приложенных фотографий транспортного средства, прицепа /полуприцепа (не менее 5 штук вид спереди, сзади, слева, справа, а также места для наложения таможенных пломб и печатей) ________________________________________________________________________;</w:t>
      </w:r>
    </w:p>
    <w:bookmarkEnd w:id="1752"/>
    <w:bookmarkStart w:name="z2679" w:id="1753"/>
    <w:p>
      <w:pPr>
        <w:spacing w:after="0"/>
        <w:ind w:left="0"/>
        <w:jc w:val="both"/>
      </w:pPr>
      <w:r>
        <w:rPr>
          <w:rFonts w:ascii="Times New Roman"/>
          <w:b w:val="false"/>
          <w:i w:val="false"/>
          <w:color w:val="000000"/>
          <w:sz w:val="28"/>
        </w:rPr>
        <w:t>
      сведения о владельце транспортного средства (завод-изготовитель, собственник или оператор)</w:t>
      </w:r>
    </w:p>
    <w:bookmarkEnd w:id="1753"/>
    <w:bookmarkStart w:name="z2680" w:id="1754"/>
    <w:p>
      <w:pPr>
        <w:spacing w:after="0"/>
        <w:ind w:left="0"/>
        <w:jc w:val="both"/>
      </w:pPr>
      <w:r>
        <w:rPr>
          <w:rFonts w:ascii="Times New Roman"/>
          <w:b w:val="false"/>
          <w:i w:val="false"/>
          <w:color w:val="000000"/>
          <w:sz w:val="28"/>
        </w:rPr>
        <w:t>
      наименование и адрес ________________________________________________________________________.</w:t>
      </w:r>
    </w:p>
    <w:bookmarkEnd w:id="1754"/>
    <w:bookmarkStart w:name="z2681" w:id="1755"/>
    <w:p>
      <w:pPr>
        <w:spacing w:after="0"/>
        <w:ind w:left="0"/>
        <w:jc w:val="both"/>
      </w:pPr>
      <w:r>
        <w:rPr>
          <w:rFonts w:ascii="Times New Roman"/>
          <w:b w:val="false"/>
          <w:i w:val="false"/>
          <w:color w:val="000000"/>
          <w:sz w:val="28"/>
        </w:rPr>
        <w:t>
      Дата подачи: ____________________</w:t>
      </w:r>
    </w:p>
    <w:bookmarkEnd w:id="1755"/>
    <w:bookmarkStart w:name="z2682" w:id="1756"/>
    <w:p>
      <w:pPr>
        <w:spacing w:after="0"/>
        <w:ind w:left="0"/>
        <w:jc w:val="both"/>
      </w:pPr>
      <w:r>
        <w:rPr>
          <w:rFonts w:ascii="Times New Roman"/>
          <w:b w:val="false"/>
          <w:i w:val="false"/>
          <w:color w:val="000000"/>
          <w:sz w:val="28"/>
        </w:rPr>
        <w:t>
      Фамилия и инициалы заявителя (при его наличии) ________________________</w:t>
      </w:r>
    </w:p>
    <w:bookmarkEnd w:id="1756"/>
    <w:bookmarkStart w:name="z2683" w:id="1757"/>
    <w:p>
      <w:pPr>
        <w:spacing w:after="0"/>
        <w:ind w:left="0"/>
        <w:jc w:val="both"/>
      </w:pPr>
      <w:r>
        <w:rPr>
          <w:rFonts w:ascii="Times New Roman"/>
          <w:b w:val="false"/>
          <w:i w:val="false"/>
          <w:color w:val="000000"/>
          <w:sz w:val="28"/>
        </w:rPr>
        <w:t>
      Подпись ________________________</w:t>
      </w:r>
    </w:p>
    <w:bookmarkEnd w:id="1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686" w:id="1758"/>
    <w:p>
      <w:pPr>
        <w:spacing w:after="0"/>
        <w:ind w:left="0"/>
        <w:jc w:val="left"/>
      </w:pPr>
      <w:r>
        <w:rPr>
          <w:rFonts w:ascii="Times New Roman"/>
          <w:b/>
          <w:i w:val="false"/>
          <w:color w:val="000000"/>
        </w:rPr>
        <w:t xml:space="preserve"> Правила оказания государственной услуги "Включение в реестр владельцев мест временного хранения"</w:t>
      </w:r>
    </w:p>
    <w:bookmarkEnd w:id="1758"/>
    <w:bookmarkStart w:name="z2687" w:id="1759"/>
    <w:p>
      <w:pPr>
        <w:spacing w:after="0"/>
        <w:ind w:left="0"/>
        <w:jc w:val="left"/>
      </w:pPr>
      <w:r>
        <w:rPr>
          <w:rFonts w:ascii="Times New Roman"/>
          <w:b/>
          <w:i w:val="false"/>
          <w:color w:val="000000"/>
        </w:rPr>
        <w:t xml:space="preserve"> Глава 1. Общие положения</w:t>
      </w:r>
    </w:p>
    <w:bookmarkEnd w:id="1759"/>
    <w:bookmarkStart w:name="z2688" w:id="1760"/>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владельцев мест временного хранения"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владельцев мест временного хранения" (далее – государственная услуга)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1760"/>
    <w:bookmarkStart w:name="z2689" w:id="1761"/>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1761"/>
    <w:bookmarkStart w:name="z2690" w:id="1762"/>
    <w:p>
      <w:pPr>
        <w:spacing w:after="0"/>
        <w:ind w:left="0"/>
        <w:jc w:val="left"/>
      </w:pPr>
      <w:r>
        <w:rPr>
          <w:rFonts w:ascii="Times New Roman"/>
          <w:b/>
          <w:i w:val="false"/>
          <w:color w:val="000000"/>
        </w:rPr>
        <w:t xml:space="preserve"> Глава 2. Порядок оказания государственной услуги</w:t>
      </w:r>
    </w:p>
    <w:bookmarkEnd w:id="1762"/>
    <w:bookmarkStart w:name="z2691" w:id="1763"/>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763"/>
    <w:bookmarkStart w:name="z2692" w:id="1764"/>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764"/>
    <w:bookmarkStart w:name="z2693" w:id="1765"/>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765"/>
    <w:bookmarkStart w:name="z2694" w:id="1766"/>
    <w:p>
      <w:pPr>
        <w:spacing w:after="0"/>
        <w:ind w:left="0"/>
        <w:jc w:val="both"/>
      </w:pPr>
      <w:r>
        <w:rPr>
          <w:rFonts w:ascii="Times New Roman"/>
          <w:b w:val="false"/>
          <w:i w:val="false"/>
          <w:color w:val="000000"/>
          <w:sz w:val="28"/>
        </w:rPr>
        <w:t>
      Перечень основных требований к оказанию государственной услуги "Включение в реестр владельцев мест временного хранения"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766"/>
    <w:bookmarkStart w:name="z2695" w:id="1767"/>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767"/>
    <w:bookmarkStart w:name="z2696" w:id="1768"/>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документы согласно </w:t>
      </w:r>
      <w:r>
        <w:rPr>
          <w:rFonts w:ascii="Times New Roman"/>
          <w:b w:val="false"/>
          <w:i w:val="false"/>
          <w:color w:val="000000"/>
          <w:sz w:val="28"/>
        </w:rPr>
        <w:t>статьям 504</w:t>
      </w:r>
      <w:r>
        <w:rPr>
          <w:rFonts w:ascii="Times New Roman"/>
          <w:b w:val="false"/>
          <w:i w:val="false"/>
          <w:color w:val="000000"/>
          <w:sz w:val="28"/>
        </w:rPr>
        <w:t xml:space="preserve">, </w:t>
      </w:r>
      <w:r>
        <w:rPr>
          <w:rFonts w:ascii="Times New Roman"/>
          <w:b w:val="false"/>
          <w:i w:val="false"/>
          <w:color w:val="000000"/>
          <w:sz w:val="28"/>
        </w:rPr>
        <w:t>511</w:t>
      </w:r>
      <w:r>
        <w:rPr>
          <w:rFonts w:ascii="Times New Roman"/>
          <w:b w:val="false"/>
          <w:i w:val="false"/>
          <w:color w:val="000000"/>
          <w:sz w:val="28"/>
        </w:rPr>
        <w:t xml:space="preserve"> и </w:t>
      </w:r>
      <w:r>
        <w:rPr>
          <w:rFonts w:ascii="Times New Roman"/>
          <w:b w:val="false"/>
          <w:i w:val="false"/>
          <w:color w:val="000000"/>
          <w:sz w:val="28"/>
        </w:rPr>
        <w:t>518</w:t>
      </w:r>
      <w:r>
        <w:rPr>
          <w:rFonts w:ascii="Times New Roman"/>
          <w:b w:val="false"/>
          <w:i w:val="false"/>
          <w:color w:val="000000"/>
          <w:sz w:val="28"/>
        </w:rPr>
        <w:t xml:space="preserve"> Кодекса Республики Казахстан "О таможенном регулировании в Республике Казахстан" (далее – Таможенный кодекс в соответствии с выбранным видом места временного хранения.</w:t>
      </w:r>
    </w:p>
    <w:bookmarkEnd w:id="1768"/>
    <w:bookmarkStart w:name="z2697" w:id="1769"/>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769"/>
    <w:bookmarkStart w:name="z2698" w:id="1770"/>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автоматизировано. </w:t>
      </w:r>
    </w:p>
    <w:bookmarkEnd w:id="1770"/>
    <w:bookmarkStart w:name="z2699" w:id="1771"/>
    <w:p>
      <w:pPr>
        <w:spacing w:after="0"/>
        <w:ind w:left="0"/>
        <w:jc w:val="both"/>
      </w:pPr>
      <w:r>
        <w:rPr>
          <w:rFonts w:ascii="Times New Roman"/>
          <w:b w:val="false"/>
          <w:i w:val="false"/>
          <w:color w:val="000000"/>
          <w:sz w:val="28"/>
        </w:rPr>
        <w:t>
      При представлении в электронном виде неполного пакета документов, предусмотренных пунктом 8 Перечня согласно приложению 1 к настоящим Правилам, и (или) документов с истекшим сроком действия, услугодатель отказывает в приеме документов.</w:t>
      </w:r>
    </w:p>
    <w:bookmarkEnd w:id="1771"/>
    <w:bookmarkStart w:name="z2700" w:id="1772"/>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772"/>
    <w:bookmarkStart w:name="z2701" w:id="1773"/>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773"/>
    <w:bookmarkStart w:name="z2702" w:id="1774"/>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774"/>
    <w:bookmarkStart w:name="z2703" w:id="1775"/>
    <w:p>
      <w:pPr>
        <w:spacing w:after="0"/>
        <w:ind w:left="0"/>
        <w:jc w:val="both"/>
      </w:pPr>
      <w:r>
        <w:rPr>
          <w:rFonts w:ascii="Times New Roman"/>
          <w:b w:val="false"/>
          <w:i w:val="false"/>
          <w:color w:val="000000"/>
          <w:sz w:val="28"/>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 </w:t>
      </w:r>
    </w:p>
    <w:bookmarkEnd w:id="1775"/>
    <w:bookmarkStart w:name="z2704" w:id="1776"/>
    <w:p>
      <w:pPr>
        <w:spacing w:after="0"/>
        <w:ind w:left="0"/>
        <w:jc w:val="both"/>
      </w:pPr>
      <w:r>
        <w:rPr>
          <w:rFonts w:ascii="Times New Roman"/>
          <w:b w:val="false"/>
          <w:i w:val="false"/>
          <w:color w:val="000000"/>
          <w:sz w:val="28"/>
        </w:rPr>
        <w:t xml:space="preserve">
      Должностное лицо услугодателя производит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Таможенного кодекса на соответствие требованиям, определенным подпунктом 1) </w:t>
      </w:r>
      <w:r>
        <w:rPr>
          <w:rFonts w:ascii="Times New Roman"/>
          <w:b w:val="false"/>
          <w:i w:val="false"/>
          <w:color w:val="000000"/>
          <w:sz w:val="28"/>
        </w:rPr>
        <w:t>пункта 1</w:t>
      </w:r>
      <w:r>
        <w:rPr>
          <w:rFonts w:ascii="Times New Roman"/>
          <w:b w:val="false"/>
          <w:i w:val="false"/>
          <w:color w:val="000000"/>
          <w:sz w:val="28"/>
        </w:rPr>
        <w:t xml:space="preserve"> статьи 503, подпунктом 1) </w:t>
      </w:r>
      <w:r>
        <w:rPr>
          <w:rFonts w:ascii="Times New Roman"/>
          <w:b w:val="false"/>
          <w:i w:val="false"/>
          <w:color w:val="000000"/>
          <w:sz w:val="28"/>
        </w:rPr>
        <w:t>пункта 1</w:t>
      </w:r>
      <w:r>
        <w:rPr>
          <w:rFonts w:ascii="Times New Roman"/>
          <w:b w:val="false"/>
          <w:i w:val="false"/>
          <w:color w:val="000000"/>
          <w:sz w:val="28"/>
        </w:rPr>
        <w:t xml:space="preserve"> статьи 510 и подпунктом 1) </w:t>
      </w:r>
      <w:r>
        <w:rPr>
          <w:rFonts w:ascii="Times New Roman"/>
          <w:b w:val="false"/>
          <w:i w:val="false"/>
          <w:color w:val="000000"/>
          <w:sz w:val="28"/>
        </w:rPr>
        <w:t>пункта 1</w:t>
      </w:r>
      <w:r>
        <w:rPr>
          <w:rFonts w:ascii="Times New Roman"/>
          <w:b w:val="false"/>
          <w:i w:val="false"/>
          <w:color w:val="000000"/>
          <w:sz w:val="28"/>
        </w:rPr>
        <w:t xml:space="preserve"> статьи 517 Таможенного кодекса.</w:t>
      </w:r>
    </w:p>
    <w:bookmarkEnd w:id="1776"/>
    <w:bookmarkStart w:name="z2705" w:id="1777"/>
    <w:p>
      <w:pPr>
        <w:spacing w:after="0"/>
        <w:ind w:left="0"/>
        <w:jc w:val="both"/>
      </w:pPr>
      <w:r>
        <w:rPr>
          <w:rFonts w:ascii="Times New Roman"/>
          <w:b w:val="false"/>
          <w:i w:val="false"/>
          <w:color w:val="000000"/>
          <w:sz w:val="28"/>
        </w:rPr>
        <w:t>
      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 в соответствии с выбранным видом места временного хранения:</w:t>
      </w:r>
    </w:p>
    <w:bookmarkEnd w:id="1777"/>
    <w:bookmarkStart w:name="z2706" w:id="1778"/>
    <w:p>
      <w:pPr>
        <w:spacing w:after="0"/>
        <w:ind w:left="0"/>
        <w:jc w:val="both"/>
      </w:pPr>
      <w:r>
        <w:rPr>
          <w:rFonts w:ascii="Times New Roman"/>
          <w:b w:val="false"/>
          <w:i w:val="false"/>
          <w:color w:val="000000"/>
          <w:sz w:val="28"/>
        </w:rPr>
        <w:t>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p>
    <w:bookmarkEnd w:id="1778"/>
    <w:bookmarkStart w:name="z2707" w:id="1779"/>
    <w:p>
      <w:pPr>
        <w:spacing w:after="0"/>
        <w:ind w:left="0"/>
        <w:jc w:val="both"/>
      </w:pPr>
      <w:r>
        <w:rPr>
          <w:rFonts w:ascii="Times New Roman"/>
          <w:b w:val="false"/>
          <w:i w:val="false"/>
          <w:color w:val="000000"/>
          <w:sz w:val="28"/>
        </w:rPr>
        <w:t>
      подтверждающих наличие:</w:t>
      </w:r>
    </w:p>
    <w:bookmarkEnd w:id="1779"/>
    <w:bookmarkStart w:name="z2708" w:id="1780"/>
    <w:p>
      <w:pPr>
        <w:spacing w:after="0"/>
        <w:ind w:left="0"/>
        <w:jc w:val="both"/>
      </w:pPr>
      <w:r>
        <w:rPr>
          <w:rFonts w:ascii="Times New Roman"/>
          <w:b w:val="false"/>
          <w:i w:val="false"/>
          <w:color w:val="000000"/>
          <w:sz w:val="28"/>
        </w:rPr>
        <w:t>
      погрузочно-разгрузочных механизмов либо договора с лицом, предоставляющим услуги, связанные с использованием погрузочно-разгрузочных механизмов;</w:t>
      </w:r>
    </w:p>
    <w:bookmarkEnd w:id="1780"/>
    <w:bookmarkStart w:name="z2709" w:id="1781"/>
    <w:p>
      <w:pPr>
        <w:spacing w:after="0"/>
        <w:ind w:left="0"/>
        <w:jc w:val="both"/>
      </w:pPr>
      <w:r>
        <w:rPr>
          <w:rFonts w:ascii="Times New Roman"/>
          <w:b w:val="false"/>
          <w:i w:val="false"/>
          <w:color w:val="000000"/>
          <w:sz w:val="28"/>
        </w:rPr>
        <w:t>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bookmarkEnd w:id="1781"/>
    <w:bookmarkStart w:name="z2710" w:id="1782"/>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1782"/>
    <w:bookmarkStart w:name="z2711" w:id="1783"/>
    <w:p>
      <w:pPr>
        <w:spacing w:after="0"/>
        <w:ind w:left="0"/>
        <w:jc w:val="both"/>
      </w:pPr>
      <w:r>
        <w:rPr>
          <w:rFonts w:ascii="Times New Roman"/>
          <w:b w:val="false"/>
          <w:i w:val="false"/>
          <w:color w:val="000000"/>
          <w:sz w:val="28"/>
        </w:rPr>
        <w:t>
      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bookmarkEnd w:id="1783"/>
    <w:bookmarkStart w:name="z2712" w:id="1784"/>
    <w:p>
      <w:pPr>
        <w:spacing w:after="0"/>
        <w:ind w:left="0"/>
        <w:jc w:val="both"/>
      </w:pPr>
      <w:r>
        <w:rPr>
          <w:rFonts w:ascii="Times New Roman"/>
          <w:b w:val="false"/>
          <w:i w:val="false"/>
          <w:color w:val="000000"/>
          <w:sz w:val="28"/>
        </w:rPr>
        <w:t>
      При обращении на портал, ИС "Е-окно"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784"/>
    <w:bookmarkStart w:name="z2713" w:id="1785"/>
    <w:p>
      <w:pPr>
        <w:spacing w:after="0"/>
        <w:ind w:left="0"/>
        <w:jc w:val="both"/>
      </w:pPr>
      <w:r>
        <w:rPr>
          <w:rFonts w:ascii="Times New Roman"/>
          <w:b w:val="false"/>
          <w:i w:val="false"/>
          <w:color w:val="000000"/>
          <w:sz w:val="28"/>
        </w:rPr>
        <w:t>
      Решение о включении в реестр владельцев мест временного хранения принимается территориальным таможенным органом и формируется в информационной системе таможенных органов.</w:t>
      </w:r>
    </w:p>
    <w:bookmarkEnd w:id="1785"/>
    <w:bookmarkStart w:name="z2714" w:id="1786"/>
    <w:p>
      <w:pPr>
        <w:spacing w:after="0"/>
        <w:ind w:left="0"/>
        <w:jc w:val="both"/>
      </w:pPr>
      <w:r>
        <w:rPr>
          <w:rFonts w:ascii="Times New Roman"/>
          <w:b w:val="false"/>
          <w:i w:val="false"/>
          <w:color w:val="000000"/>
          <w:sz w:val="28"/>
        </w:rPr>
        <w:t>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bookmarkEnd w:id="1786"/>
    <w:bookmarkStart w:name="z2715" w:id="1787"/>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787"/>
    <w:bookmarkStart w:name="z2716" w:id="1788"/>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788"/>
    <w:bookmarkStart w:name="z2717" w:id="1789"/>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789"/>
    <w:bookmarkStart w:name="z2718" w:id="1790"/>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790"/>
    <w:bookmarkStart w:name="z2719" w:id="1791"/>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791"/>
    <w:bookmarkStart w:name="z2720" w:id="1792"/>
    <w:p>
      <w:pPr>
        <w:spacing w:after="0"/>
        <w:ind w:left="0"/>
        <w:jc w:val="both"/>
      </w:pPr>
      <w:r>
        <w:rPr>
          <w:rFonts w:ascii="Times New Roman"/>
          <w:b w:val="false"/>
          <w:i w:val="false"/>
          <w:color w:val="000000"/>
          <w:sz w:val="28"/>
        </w:rPr>
        <w:t>
      на имя руководителя услугодателя;</w:t>
      </w:r>
    </w:p>
    <w:bookmarkEnd w:id="1792"/>
    <w:bookmarkStart w:name="z2721" w:id="1793"/>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793"/>
    <w:bookmarkStart w:name="z2722" w:id="1794"/>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794"/>
    <w:bookmarkStart w:name="z2723" w:id="1795"/>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795"/>
    <w:bookmarkStart w:name="z2724" w:id="1796"/>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796"/>
    <w:bookmarkStart w:name="z2725" w:id="179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797"/>
    <w:bookmarkStart w:name="z2726" w:id="1798"/>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798"/>
    <w:bookmarkStart w:name="z2727" w:id="179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мест временного хранения"</w:t>
            </w:r>
          </w:p>
        </w:tc>
      </w:tr>
    </w:tbl>
    <w:bookmarkStart w:name="z2729" w:id="1800"/>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"Включение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реестр</w:t>
            </w:r>
            <w:r>
              <w:rPr>
                <w:rFonts w:ascii="Times New Roman"/>
                <w:b w:val="false"/>
                <w:i w:val="false"/>
                <w:color w:val="000000"/>
                <w:sz w:val="20"/>
              </w:rPr>
              <w:t xml:space="preserve"> </w:t>
            </w:r>
            <w:r>
              <w:rPr>
                <w:rFonts w:ascii="Times New Roman"/>
                <w:b/>
                <w:i w:val="false"/>
                <w:color w:val="000000"/>
                <w:sz w:val="20"/>
              </w:rPr>
              <w:t>владельцев</w:t>
            </w:r>
            <w:r>
              <w:rPr>
                <w:rFonts w:ascii="Times New Roman"/>
                <w:b w:val="false"/>
                <w:i w:val="false"/>
                <w:color w:val="000000"/>
                <w:sz w:val="20"/>
              </w:rPr>
              <w:t xml:space="preserve"> </w:t>
            </w:r>
            <w:r>
              <w:rPr>
                <w:rFonts w:ascii="Times New Roman"/>
                <w:b/>
                <w:i w:val="false"/>
                <w:color w:val="000000"/>
                <w:sz w:val="20"/>
              </w:rPr>
              <w:t>мест</w:t>
            </w:r>
            <w:r>
              <w:rPr>
                <w:rFonts w:ascii="Times New Roman"/>
                <w:b w:val="false"/>
                <w:i w:val="false"/>
                <w:color w:val="000000"/>
                <w:sz w:val="20"/>
              </w:rPr>
              <w:t xml:space="preserve"> </w:t>
            </w:r>
            <w:r>
              <w:rPr>
                <w:rFonts w:ascii="Times New Roman"/>
                <w:b/>
                <w:i w:val="false"/>
                <w:color w:val="000000"/>
                <w:sz w:val="20"/>
              </w:rPr>
              <w:t>временного</w:t>
            </w:r>
            <w:r>
              <w:rPr>
                <w:rFonts w:ascii="Times New Roman"/>
                <w:b w:val="false"/>
                <w:i w:val="false"/>
                <w:color w:val="000000"/>
                <w:sz w:val="20"/>
              </w:rPr>
              <w:t xml:space="preserve"> </w:t>
            </w:r>
            <w:r>
              <w:rPr>
                <w:rFonts w:ascii="Times New Roman"/>
                <w:b/>
                <w:i w:val="false"/>
                <w:color w:val="000000"/>
                <w:sz w:val="20"/>
              </w:rPr>
              <w:t>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 w:id="1801"/>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1801"/>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рабочих дней со дня регистрации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1802"/>
          <w:p>
            <w:pPr>
              <w:spacing w:after="20"/>
              <w:ind w:left="20"/>
              <w:jc w:val="both"/>
            </w:pPr>
            <w:r>
              <w:rPr>
                <w:rFonts w:ascii="Times New Roman"/>
                <w:b w:val="false"/>
                <w:i w:val="false"/>
                <w:color w:val="000000"/>
                <w:sz w:val="20"/>
              </w:rPr>
              <w:t>
1) решение о включении в реестр владельцев мест временного хранения собственных товаров, с уведомлением;</w:t>
            </w:r>
          </w:p>
          <w:bookmarkEnd w:id="1802"/>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1803"/>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1803"/>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5" w:id="1804"/>
          <w:p>
            <w:pPr>
              <w:spacing w:after="20"/>
              <w:ind w:left="20"/>
              <w:jc w:val="both"/>
            </w:pPr>
            <w:r>
              <w:rPr>
                <w:rFonts w:ascii="Times New Roman"/>
                <w:b w:val="false"/>
                <w:i w:val="false"/>
                <w:color w:val="000000"/>
                <w:sz w:val="20"/>
              </w:rPr>
              <w:t>
на портал, ИС "Е-окно":</w:t>
            </w:r>
          </w:p>
          <w:bookmarkEnd w:id="1804"/>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подписанное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страхования гражданско-правовой ответственности владельца мест временного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Должностное лицо территориального органа уполномоченного органа в сфере таможенного дела производит осмотр помещений и территорий услугополучателя согласно </w:t>
            </w:r>
            <w:r>
              <w:rPr>
                <w:rFonts w:ascii="Times New Roman"/>
                <w:b w:val="false"/>
                <w:i w:val="false"/>
                <w:color w:val="000000"/>
                <w:sz w:val="20"/>
              </w:rPr>
              <w:t>пункту 3</w:t>
            </w:r>
            <w:r>
              <w:rPr>
                <w:rFonts w:ascii="Times New Roman"/>
                <w:b w:val="false"/>
                <w:i w:val="false"/>
                <w:color w:val="000000"/>
                <w:sz w:val="20"/>
              </w:rPr>
              <w:t xml:space="preserve"> статьи 415 Кодекса Республики Казахстан "О таможенном регулировании в Республике Казахстан" (далее – Таможенный Кодекс) на соответствие требованиям, определенным подпунктом 1) пункта 1 </w:t>
            </w:r>
            <w:r>
              <w:rPr>
                <w:rFonts w:ascii="Times New Roman"/>
                <w:b w:val="false"/>
                <w:i w:val="false"/>
                <w:color w:val="000000"/>
                <w:sz w:val="20"/>
              </w:rPr>
              <w:t>статьи 503</w:t>
            </w:r>
            <w:r>
              <w:rPr>
                <w:rFonts w:ascii="Times New Roman"/>
                <w:b w:val="false"/>
                <w:i w:val="false"/>
                <w:color w:val="000000"/>
                <w:sz w:val="20"/>
              </w:rPr>
              <w:t xml:space="preserve">, подпунктом 1) пункта 1 </w:t>
            </w:r>
            <w:r>
              <w:rPr>
                <w:rFonts w:ascii="Times New Roman"/>
                <w:b w:val="false"/>
                <w:i w:val="false"/>
                <w:color w:val="000000"/>
                <w:sz w:val="20"/>
              </w:rPr>
              <w:t>статьи 510</w:t>
            </w:r>
            <w:r>
              <w:rPr>
                <w:rFonts w:ascii="Times New Roman"/>
                <w:b w:val="false"/>
                <w:i w:val="false"/>
                <w:color w:val="000000"/>
                <w:sz w:val="20"/>
              </w:rPr>
              <w:t xml:space="preserve"> и подпунктом 1) пункта 1 </w:t>
            </w:r>
            <w:r>
              <w:rPr>
                <w:rFonts w:ascii="Times New Roman"/>
                <w:b w:val="false"/>
                <w:i w:val="false"/>
                <w:color w:val="000000"/>
                <w:sz w:val="20"/>
              </w:rPr>
              <w:t>статьи 517</w:t>
            </w:r>
            <w:r>
              <w:rPr>
                <w:rFonts w:ascii="Times New Roman"/>
                <w:b w:val="false"/>
                <w:i w:val="false"/>
                <w:color w:val="000000"/>
                <w:sz w:val="20"/>
              </w:rPr>
              <w:t xml:space="preserve">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подтверждающих наличие: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погрузочно-разгрузочных механизмов либо договора с лицом, предоставляющим услуги, связанные с использованием погрузочно-разгрузочных механизмов;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1805"/>
          <w:p>
            <w:pPr>
              <w:spacing w:after="20"/>
              <w:ind w:left="20"/>
              <w:jc w:val="both"/>
            </w:pPr>
            <w:r>
              <w:rPr>
                <w:rFonts w:ascii="Times New Roman"/>
                <w:b w:val="false"/>
                <w:i w:val="false"/>
                <w:color w:val="000000"/>
                <w:sz w:val="20"/>
              </w:rPr>
              <w:t>
1) непредставление документов, указанных в пункте 8 настоящего Перечня.</w:t>
            </w:r>
          </w:p>
          <w:bookmarkEnd w:id="18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несоответствие услугополучателя условиям, установленными </w:t>
            </w:r>
            <w:r>
              <w:rPr>
                <w:rFonts w:ascii="Times New Roman"/>
                <w:b w:val="false"/>
                <w:i w:val="false"/>
                <w:color w:val="000000"/>
                <w:sz w:val="20"/>
              </w:rPr>
              <w:t>статьями 503</w:t>
            </w:r>
            <w:r>
              <w:rPr>
                <w:rFonts w:ascii="Times New Roman"/>
                <w:b w:val="false"/>
                <w:i w:val="false"/>
                <w:color w:val="000000"/>
                <w:sz w:val="20"/>
              </w:rPr>
              <w:t xml:space="preserve">, </w:t>
            </w:r>
            <w:r>
              <w:rPr>
                <w:rFonts w:ascii="Times New Roman"/>
                <w:b w:val="false"/>
                <w:i w:val="false"/>
                <w:color w:val="000000"/>
                <w:sz w:val="20"/>
              </w:rPr>
              <w:t>510</w:t>
            </w:r>
            <w:r>
              <w:rPr>
                <w:rFonts w:ascii="Times New Roman"/>
                <w:b w:val="false"/>
                <w:i w:val="false"/>
                <w:color w:val="000000"/>
                <w:sz w:val="20"/>
              </w:rPr>
              <w:t xml:space="preserve"> и </w:t>
            </w:r>
            <w:r>
              <w:rPr>
                <w:rFonts w:ascii="Times New Roman"/>
                <w:b w:val="false"/>
                <w:i w:val="false"/>
                <w:color w:val="000000"/>
                <w:sz w:val="20"/>
              </w:rPr>
              <w:t>517</w:t>
            </w:r>
            <w:r>
              <w:rPr>
                <w:rFonts w:ascii="Times New Roman"/>
                <w:b w:val="false"/>
                <w:i w:val="false"/>
                <w:color w:val="000000"/>
                <w:sz w:val="20"/>
              </w:rPr>
              <w:t xml:space="preserve">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3)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5)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1806"/>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1806"/>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мест временного хранения"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/физического</w:t>
            </w:r>
            <w:r>
              <w:br/>
            </w:r>
            <w:r>
              <w:rPr>
                <w:rFonts w:ascii="Times New Roman"/>
                <w:b w:val="false"/>
                <w:i w:val="false"/>
                <w:color w:val="000000"/>
                <w:sz w:val="20"/>
              </w:rPr>
              <w:t>лица)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2757" w:id="1807"/>
    <w:p>
      <w:pPr>
        <w:spacing w:after="0"/>
        <w:ind w:left="0"/>
        <w:jc w:val="left"/>
      </w:pPr>
      <w:r>
        <w:rPr>
          <w:rFonts w:ascii="Times New Roman"/>
          <w:b/>
          <w:i w:val="false"/>
          <w:color w:val="000000"/>
        </w:rPr>
        <w:t xml:space="preserve"> Заявление о включении в реестр владельцев мест временного хранения</w:t>
      </w:r>
    </w:p>
    <w:bookmarkEnd w:id="1807"/>
    <w:bookmarkStart w:name="z2758" w:id="1808"/>
    <w:p>
      <w:pPr>
        <w:spacing w:after="0"/>
        <w:ind w:left="0"/>
        <w:jc w:val="both"/>
      </w:pPr>
      <w:r>
        <w:rPr>
          <w:rFonts w:ascii="Times New Roman"/>
          <w:b w:val="false"/>
          <w:i w:val="false"/>
          <w:color w:val="000000"/>
          <w:sz w:val="28"/>
        </w:rPr>
        <w:t xml:space="preserve">
      Просим Вас согласно пункту 1 </w:t>
      </w:r>
      <w:r>
        <w:rPr>
          <w:rFonts w:ascii="Times New Roman"/>
          <w:b w:val="false"/>
          <w:i w:val="false"/>
          <w:color w:val="000000"/>
          <w:sz w:val="28"/>
        </w:rPr>
        <w:t>статьи 504</w:t>
      </w:r>
      <w:r>
        <w:rPr>
          <w:rFonts w:ascii="Times New Roman"/>
          <w:b w:val="false"/>
          <w:i w:val="false"/>
          <w:color w:val="000000"/>
          <w:sz w:val="28"/>
        </w:rPr>
        <w:t xml:space="preserve">*, пункту 1 </w:t>
      </w:r>
      <w:r>
        <w:rPr>
          <w:rFonts w:ascii="Times New Roman"/>
          <w:b w:val="false"/>
          <w:i w:val="false"/>
          <w:color w:val="000000"/>
          <w:sz w:val="28"/>
        </w:rPr>
        <w:t>стати 511</w:t>
      </w:r>
      <w:r>
        <w:rPr>
          <w:rFonts w:ascii="Times New Roman"/>
          <w:b w:val="false"/>
          <w:i w:val="false"/>
          <w:color w:val="000000"/>
          <w:sz w:val="28"/>
        </w:rPr>
        <w:t>* и пункту 518* Кодекса Республики Казахстан "О таможенном регулировании в Республике Казахстан" (далее – Кодекс) включить в реестр владельцев мест временного хранения**.</w:t>
      </w:r>
    </w:p>
    <w:bookmarkEnd w:id="1808"/>
    <w:bookmarkStart w:name="z2759" w:id="1809"/>
    <w:p>
      <w:pPr>
        <w:spacing w:after="0"/>
        <w:ind w:left="0"/>
        <w:jc w:val="both"/>
      </w:pPr>
      <w:r>
        <w:rPr>
          <w:rFonts w:ascii="Times New Roman"/>
          <w:b w:val="false"/>
          <w:i w:val="false"/>
          <w:color w:val="000000"/>
          <w:sz w:val="28"/>
        </w:rPr>
        <w:t>
      Указываем следующие сведения:</w:t>
      </w:r>
    </w:p>
    <w:bookmarkEnd w:id="1809"/>
    <w:bookmarkStart w:name="z2760" w:id="1810"/>
    <w:p>
      <w:pPr>
        <w:spacing w:after="0"/>
        <w:ind w:left="0"/>
        <w:jc w:val="both"/>
      </w:pPr>
      <w:r>
        <w:rPr>
          <w:rFonts w:ascii="Times New Roman"/>
          <w:b w:val="false"/>
          <w:i w:val="false"/>
          <w:color w:val="000000"/>
          <w:sz w:val="28"/>
        </w:rPr>
        <w:t>
      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места временного хранения _______(указать вид склада). Если сооружения, помещения (части помещений) и (или) открытые площадки находятся в аренде на день подачи заявления о включении в реестр владельцев мест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одного года (для склада временного хранения), не менее трех лет (для таможенного и свободного склада) _______________________________________________________________________________;</w:t>
      </w:r>
    </w:p>
    <w:bookmarkEnd w:id="1810"/>
    <w:bookmarkStart w:name="z2761" w:id="1811"/>
    <w:p>
      <w:pPr>
        <w:spacing w:after="0"/>
        <w:ind w:left="0"/>
        <w:jc w:val="both"/>
      </w:pPr>
      <w:r>
        <w:rPr>
          <w:rFonts w:ascii="Times New Roman"/>
          <w:b w:val="false"/>
          <w:i w:val="false"/>
          <w:color w:val="000000"/>
          <w:sz w:val="28"/>
        </w:rPr>
        <w:t xml:space="preserve">
      наличие систем контроля въезда транспортных средств на территорию склада временного хранения и выезда с территории, входа лиц на территорию склада временного хранения и (или) в помещения и выхода с территории склада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предоставляющими возможность удаленного доступа органу государственных доходов к просмотру видеоинформации в режиме реального времени, накопления и осуществления просмотра видеоинформации о произошедших событиях в течение тридцати календарных дней на территории склада временного хранения (для склада временного хранения)____________________________________________________________; </w:t>
      </w:r>
    </w:p>
    <w:bookmarkEnd w:id="1811"/>
    <w:bookmarkStart w:name="z2762" w:id="1812"/>
    <w:p>
      <w:pPr>
        <w:spacing w:after="0"/>
        <w:ind w:left="0"/>
        <w:jc w:val="both"/>
      </w:pPr>
      <w:r>
        <w:rPr>
          <w:rFonts w:ascii="Times New Roman"/>
          <w:b w:val="false"/>
          <w:i w:val="false"/>
          <w:color w:val="000000"/>
          <w:sz w:val="28"/>
        </w:rPr>
        <w:t>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 (для таможенного и свободного склада)_________________________________________________;</w:t>
      </w:r>
    </w:p>
    <w:bookmarkEnd w:id="1812"/>
    <w:bookmarkStart w:name="z2763" w:id="1813"/>
    <w:p>
      <w:pPr>
        <w:spacing w:after="0"/>
        <w:ind w:left="0"/>
        <w:jc w:val="both"/>
      </w:pPr>
      <w:r>
        <w:rPr>
          <w:rFonts w:ascii="Times New Roman"/>
          <w:b w:val="false"/>
          <w:i w:val="false"/>
          <w:color w:val="000000"/>
          <w:sz w:val="28"/>
        </w:rPr>
        <w:t>
      наличие права владения, пользования и (или) распоряжения необходимыми ьпогрузочно-разгрузочными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 (для склада временного хранения)____________________________________________________________;</w:t>
      </w:r>
    </w:p>
    <w:bookmarkEnd w:id="1813"/>
    <w:bookmarkStart w:name="z2764" w:id="1814"/>
    <w:p>
      <w:pPr>
        <w:spacing w:after="0"/>
        <w:ind w:left="0"/>
        <w:jc w:val="both"/>
      </w:pPr>
      <w:r>
        <w:rPr>
          <w:rFonts w:ascii="Times New Roman"/>
          <w:b w:val="false"/>
          <w:i w:val="false"/>
          <w:color w:val="000000"/>
          <w:sz w:val="28"/>
        </w:rPr>
        <w:t>
      наличие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 _________________________________________________________________;</w:t>
      </w:r>
    </w:p>
    <w:bookmarkEnd w:id="1814"/>
    <w:bookmarkStart w:name="z2765" w:id="1815"/>
    <w:p>
      <w:pPr>
        <w:spacing w:after="0"/>
        <w:ind w:left="0"/>
        <w:jc w:val="both"/>
      </w:pPr>
      <w:r>
        <w:rPr>
          <w:rFonts w:ascii="Times New Roman"/>
          <w:b w:val="false"/>
          <w:i w:val="false"/>
          <w:color w:val="000000"/>
          <w:sz w:val="28"/>
        </w:rPr>
        <w:t>
      наличие технически исправных подъездных путей (для склада временного хранения и таможенного склада) __________________________________________________________;</w:t>
      </w:r>
    </w:p>
    <w:bookmarkEnd w:id="1815"/>
    <w:bookmarkStart w:name="z2766" w:id="1816"/>
    <w:p>
      <w:pPr>
        <w:spacing w:after="0"/>
        <w:ind w:left="0"/>
        <w:jc w:val="both"/>
      </w:pPr>
      <w:r>
        <w:rPr>
          <w:rFonts w:ascii="Times New Roman"/>
          <w:b w:val="false"/>
          <w:i w:val="false"/>
          <w:color w:val="000000"/>
          <w:sz w:val="28"/>
        </w:rPr>
        <w:t>
      (указывается вид подъездных путей, их исправность)</w:t>
      </w:r>
    </w:p>
    <w:bookmarkEnd w:id="1816"/>
    <w:bookmarkStart w:name="z2767" w:id="1817"/>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предоставляющими возможность удаленного доступа органу государственных доходов к просмотру видеоинформации в режиме реального времени, накопления и осуществления просмотра видеоинформации в течение тридцати календарных дней. При этом место досмотра должно быть обозначено по периметру краской желтого цвета или клейкой лентой и исключать наличие непросматриваемых зон (участков) для средств видеонаблюдения (для склада временного хранения) _______________________;</w:t>
      </w:r>
    </w:p>
    <w:bookmarkEnd w:id="1817"/>
    <w:bookmarkStart w:name="z2768" w:id="1818"/>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обозначается по периметру краской желтого цвета или клейкой лентой и исключать наличие не просматриваемых зон (участков) для средств видеонаблюдения (для таможенных и свободных складов) _____________________________________________________________;</w:t>
      </w:r>
    </w:p>
    <w:bookmarkEnd w:id="1818"/>
    <w:bookmarkStart w:name="z2769" w:id="1819"/>
    <w:p>
      <w:pPr>
        <w:spacing w:after="0"/>
        <w:ind w:left="0"/>
        <w:jc w:val="both"/>
      </w:pPr>
      <w:r>
        <w:rPr>
          <w:rFonts w:ascii="Times New Roman"/>
          <w:b w:val="false"/>
          <w:i w:val="false"/>
          <w:color w:val="000000"/>
          <w:sz w:val="28"/>
        </w:rPr>
        <w:t>
      отсутствие на территории склада здания (строения) и сооружения, не связанные с деятельностью мест временного хранения (для склада временного хранения и таможенного склада) ________________________________________________________________________;</w:t>
      </w:r>
    </w:p>
    <w:bookmarkEnd w:id="1819"/>
    <w:bookmarkStart w:name="z2770" w:id="1820"/>
    <w:p>
      <w:pPr>
        <w:spacing w:after="0"/>
        <w:ind w:left="0"/>
        <w:jc w:val="both"/>
      </w:pPr>
      <w:r>
        <w:rPr>
          <w:rFonts w:ascii="Times New Roman"/>
          <w:b w:val="false"/>
          <w:i w:val="false"/>
          <w:color w:val="000000"/>
          <w:sz w:val="28"/>
        </w:rPr>
        <w:t xml:space="preserve">
      территория, включая примыкающие погрузочно-разгрузочные площадки, за исключением участков территории, на которых располагаются древесно- кустарниковая и травянистая растительность естественного происхождения, должна быть обозначена в соответствии с пунктом 5 </w:t>
      </w:r>
      <w:r>
        <w:rPr>
          <w:rFonts w:ascii="Times New Roman"/>
          <w:b w:val="false"/>
          <w:i w:val="false"/>
          <w:color w:val="000000"/>
          <w:sz w:val="28"/>
        </w:rPr>
        <w:t>статьи 404</w:t>
      </w:r>
      <w:r>
        <w:rPr>
          <w:rFonts w:ascii="Times New Roman"/>
          <w:b w:val="false"/>
          <w:i w:val="false"/>
          <w:color w:val="000000"/>
          <w:sz w:val="28"/>
        </w:rPr>
        <w:t xml:space="preserve"> Кодекса и иметь бетонное, асфальтовое либо иное твердое покрытие _______________________________________________________________;</w:t>
      </w:r>
    </w:p>
    <w:bookmarkEnd w:id="1820"/>
    <w:bookmarkStart w:name="z2771" w:id="1821"/>
    <w:p>
      <w:pPr>
        <w:spacing w:after="0"/>
        <w:ind w:left="0"/>
        <w:jc w:val="both"/>
      </w:pPr>
      <w:r>
        <w:rPr>
          <w:rFonts w:ascii="Times New Roman"/>
          <w:b w:val="false"/>
          <w:i w:val="false"/>
          <w:color w:val="000000"/>
          <w:sz w:val="28"/>
        </w:rPr>
        <w:t>
      наличие договора страхования риска гражданской ответственности владельца мест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(для склада временного хранения и таможенного склада открытого типа) _____________________________________________;</w:t>
      </w:r>
    </w:p>
    <w:bookmarkEnd w:id="1821"/>
    <w:bookmarkStart w:name="z2772" w:id="1822"/>
    <w:p>
      <w:pPr>
        <w:spacing w:after="0"/>
        <w:ind w:left="0"/>
        <w:jc w:val="both"/>
      </w:pPr>
      <w:r>
        <w:rPr>
          <w:rFonts w:ascii="Times New Roman"/>
          <w:b w:val="false"/>
          <w:i w:val="false"/>
          <w:color w:val="000000"/>
          <w:sz w:val="28"/>
        </w:rPr>
        <w:t>
      наличие системы учета товаров, соответствующей требованиям, утвержденным уполномоченным органом,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 (для свободного склада) _______________________________________________________________________________;</w:t>
      </w:r>
    </w:p>
    <w:bookmarkEnd w:id="1822"/>
    <w:bookmarkStart w:name="z2773" w:id="1823"/>
    <w:p>
      <w:pPr>
        <w:spacing w:after="0"/>
        <w:ind w:left="0"/>
        <w:jc w:val="both"/>
      </w:pPr>
      <w:r>
        <w:rPr>
          <w:rFonts w:ascii="Times New Roman"/>
          <w:b w:val="false"/>
          <w:i w:val="false"/>
          <w:color w:val="000000"/>
          <w:sz w:val="28"/>
        </w:rPr>
        <w:t>
      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_______________________________________________________________________________;</w:t>
      </w:r>
    </w:p>
    <w:bookmarkEnd w:id="1823"/>
    <w:bookmarkStart w:name="z2774" w:id="1824"/>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хранения (для склада временного хранения)______________________________________________________________________;</w:t>
      </w:r>
    </w:p>
    <w:bookmarkEnd w:id="1824"/>
    <w:bookmarkStart w:name="z2775" w:id="1825"/>
    <w:p>
      <w:pPr>
        <w:spacing w:after="0"/>
        <w:ind w:left="0"/>
        <w:jc w:val="both"/>
      </w:pPr>
      <w:r>
        <w:rPr>
          <w:rFonts w:ascii="Times New Roman"/>
          <w:b w:val="false"/>
          <w:i w:val="false"/>
          <w:color w:val="000000"/>
          <w:sz w:val="28"/>
        </w:rPr>
        <w:t>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521, 528, 532, 533, 534, 539, 540, 544, 555 и 558 Кодекса Республики Казахстан об административных правонарушениях (для таможенного склада)______________________;</w:t>
      </w:r>
    </w:p>
    <w:bookmarkEnd w:id="1825"/>
    <w:bookmarkStart w:name="z2776" w:id="1826"/>
    <w:p>
      <w:pPr>
        <w:spacing w:after="0"/>
        <w:ind w:left="0"/>
        <w:jc w:val="both"/>
      </w:pPr>
      <w:r>
        <w:rPr>
          <w:rFonts w:ascii="Times New Roman"/>
          <w:b w:val="false"/>
          <w:i w:val="false"/>
          <w:color w:val="000000"/>
          <w:sz w:val="28"/>
        </w:rPr>
        <w:t>
      отсутствие на день обращения в территориальные таможенные органы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и 558 Кодекса Республики Казахстан об административных правонарушениях и отсутствие фактов неустранения причин, повлекших указанные нарушения таможенного законодательства Республики Казахстан (для свободного склада)_______________________________________;</w:t>
      </w:r>
    </w:p>
    <w:bookmarkEnd w:id="1826"/>
    <w:bookmarkStart w:name="z2777" w:id="1827"/>
    <w:p>
      <w:pPr>
        <w:spacing w:after="0"/>
        <w:ind w:left="0"/>
        <w:jc w:val="both"/>
      </w:pPr>
      <w:r>
        <w:rPr>
          <w:rFonts w:ascii="Times New Roman"/>
          <w:b w:val="false"/>
          <w:i w:val="false"/>
          <w:color w:val="000000"/>
          <w:sz w:val="28"/>
        </w:rPr>
        <w:t xml:space="preserve">
      отсутствие у физических лиц, являющихся руководителями юридических лиц, претендующих на включение в реестр, непогашенной судимости по </w:t>
      </w:r>
      <w:r>
        <w:rPr>
          <w:rFonts w:ascii="Times New Roman"/>
          <w:b w:val="false"/>
          <w:i w:val="false"/>
          <w:color w:val="000000"/>
          <w:sz w:val="28"/>
        </w:rPr>
        <w:t>статьям 190</w:t>
      </w:r>
      <w:r>
        <w:rPr>
          <w:rFonts w:ascii="Times New Roman"/>
          <w:b w:val="false"/>
          <w:i w:val="false"/>
          <w:color w:val="000000"/>
          <w:sz w:val="28"/>
        </w:rPr>
        <w:t xml:space="preserve">, 192-1, </w:t>
      </w:r>
      <w:r>
        <w:rPr>
          <w:rFonts w:ascii="Times New Roman"/>
          <w:b w:val="false"/>
          <w:i w:val="false"/>
          <w:color w:val="000000"/>
          <w:sz w:val="28"/>
        </w:rPr>
        <w:t>193</w:t>
      </w:r>
      <w:r>
        <w:rPr>
          <w:rFonts w:ascii="Times New Roman"/>
          <w:b w:val="false"/>
          <w:i w:val="false"/>
          <w:color w:val="000000"/>
          <w:sz w:val="28"/>
        </w:rPr>
        <w:t xml:space="preserve">, </w:t>
      </w:r>
      <w:r>
        <w:rPr>
          <w:rFonts w:ascii="Times New Roman"/>
          <w:b w:val="false"/>
          <w:i w:val="false"/>
          <w:color w:val="000000"/>
          <w:sz w:val="28"/>
        </w:rPr>
        <w:t>209</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w:t>
      </w:r>
      <w:r>
        <w:rPr>
          <w:rFonts w:ascii="Times New Roman"/>
          <w:b w:val="false"/>
          <w:i w:val="false"/>
          <w:color w:val="000000"/>
          <w:sz w:val="28"/>
        </w:rPr>
        <w:t>214</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 xml:space="preserve">, 233-1, </w:t>
      </w:r>
      <w:r>
        <w:rPr>
          <w:rFonts w:ascii="Times New Roman"/>
          <w:b w:val="false"/>
          <w:i w:val="false"/>
          <w:color w:val="000000"/>
          <w:sz w:val="28"/>
        </w:rPr>
        <w:t>250</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w:t>
      </w:r>
      <w:r>
        <w:rPr>
          <w:rFonts w:ascii="Times New Roman"/>
          <w:b w:val="false"/>
          <w:i w:val="false"/>
          <w:color w:val="000000"/>
          <w:sz w:val="28"/>
        </w:rPr>
        <w:t>311</w:t>
      </w:r>
      <w:r>
        <w:rPr>
          <w:rFonts w:ascii="Times New Roman"/>
          <w:b w:val="false"/>
          <w:i w:val="false"/>
          <w:color w:val="000000"/>
          <w:sz w:val="28"/>
        </w:rPr>
        <w:t xml:space="preserve"> и </w:t>
      </w:r>
      <w:r>
        <w:rPr>
          <w:rFonts w:ascii="Times New Roman"/>
          <w:b w:val="false"/>
          <w:i w:val="false"/>
          <w:color w:val="000000"/>
          <w:sz w:val="28"/>
        </w:rPr>
        <w:t>312</w:t>
      </w:r>
      <w:r>
        <w:rPr>
          <w:rFonts w:ascii="Times New Roman"/>
          <w:b w:val="false"/>
          <w:i w:val="false"/>
          <w:color w:val="000000"/>
          <w:sz w:val="28"/>
        </w:rPr>
        <w:t xml:space="preserve"> Уголовного кодекса Республики Казахстан, а также по </w:t>
      </w:r>
      <w:r>
        <w:rPr>
          <w:rFonts w:ascii="Times New Roman"/>
          <w:b w:val="false"/>
          <w:i w:val="false"/>
          <w:color w:val="000000"/>
          <w:sz w:val="28"/>
        </w:rPr>
        <w:t>статьям 214</w:t>
      </w:r>
      <w:r>
        <w:rPr>
          <w:rFonts w:ascii="Times New Roman"/>
          <w:b w:val="false"/>
          <w:i w:val="false"/>
          <w:color w:val="000000"/>
          <w:sz w:val="28"/>
        </w:rPr>
        <w:t xml:space="preserve">,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w:t>
      </w:r>
      <w:r>
        <w:rPr>
          <w:rFonts w:ascii="Times New Roman"/>
          <w:b w:val="false"/>
          <w:i w:val="false"/>
          <w:color w:val="000000"/>
          <w:sz w:val="28"/>
        </w:rPr>
        <w:t>236</w:t>
      </w:r>
      <w:r>
        <w:rPr>
          <w:rFonts w:ascii="Times New Roman"/>
          <w:b w:val="false"/>
          <w:i w:val="false"/>
          <w:color w:val="000000"/>
          <w:sz w:val="28"/>
        </w:rPr>
        <w:t xml:space="preserve">, </w:t>
      </w:r>
      <w:r>
        <w:rPr>
          <w:rFonts w:ascii="Times New Roman"/>
          <w:b w:val="false"/>
          <w:i w:val="false"/>
          <w:color w:val="000000"/>
          <w:sz w:val="28"/>
        </w:rPr>
        <w:t>241</w:t>
      </w:r>
      <w:r>
        <w:rPr>
          <w:rFonts w:ascii="Times New Roman"/>
          <w:b w:val="false"/>
          <w:i w:val="false"/>
          <w:color w:val="000000"/>
          <w:sz w:val="28"/>
        </w:rPr>
        <w:t xml:space="preserve">, </w:t>
      </w:r>
      <w:r>
        <w:rPr>
          <w:rFonts w:ascii="Times New Roman"/>
          <w:b w:val="false"/>
          <w:i w:val="false"/>
          <w:color w:val="000000"/>
          <w:sz w:val="28"/>
        </w:rPr>
        <w:t>245</w:t>
      </w:r>
      <w:r>
        <w:rPr>
          <w:rFonts w:ascii="Times New Roman"/>
          <w:b w:val="false"/>
          <w:i w:val="false"/>
          <w:color w:val="000000"/>
          <w:sz w:val="28"/>
        </w:rPr>
        <w:t xml:space="preserve">, </w:t>
      </w:r>
      <w:r>
        <w:rPr>
          <w:rFonts w:ascii="Times New Roman"/>
          <w:b w:val="false"/>
          <w:i w:val="false"/>
          <w:color w:val="000000"/>
          <w:sz w:val="28"/>
        </w:rPr>
        <w:t>255</w:t>
      </w:r>
      <w:r>
        <w:rPr>
          <w:rFonts w:ascii="Times New Roman"/>
          <w:b w:val="false"/>
          <w:i w:val="false"/>
          <w:color w:val="000000"/>
          <w:sz w:val="28"/>
        </w:rPr>
        <w:t xml:space="preserve">, </w:t>
      </w:r>
      <w:r>
        <w:rPr>
          <w:rFonts w:ascii="Times New Roman"/>
          <w:b w:val="false"/>
          <w:i w:val="false"/>
          <w:color w:val="000000"/>
          <w:sz w:val="28"/>
        </w:rPr>
        <w:t>256</w:t>
      </w:r>
      <w:r>
        <w:rPr>
          <w:rFonts w:ascii="Times New Roman"/>
          <w:b w:val="false"/>
          <w:i w:val="false"/>
          <w:color w:val="000000"/>
          <w:sz w:val="28"/>
        </w:rPr>
        <w:t xml:space="preserve">, </w:t>
      </w:r>
      <w:r>
        <w:rPr>
          <w:rFonts w:ascii="Times New Roman"/>
          <w:b w:val="false"/>
          <w:i w:val="false"/>
          <w:color w:val="000000"/>
          <w:sz w:val="28"/>
        </w:rPr>
        <w:t>286</w:t>
      </w:r>
      <w:r>
        <w:rPr>
          <w:rFonts w:ascii="Times New Roman"/>
          <w:b w:val="false"/>
          <w:i w:val="false"/>
          <w:color w:val="000000"/>
          <w:sz w:val="28"/>
        </w:rPr>
        <w:t xml:space="preserve">, </w:t>
      </w:r>
      <w:r>
        <w:rPr>
          <w:rFonts w:ascii="Times New Roman"/>
          <w:b w:val="false"/>
          <w:i w:val="false"/>
          <w:color w:val="000000"/>
          <w:sz w:val="28"/>
        </w:rPr>
        <w:t>297</w:t>
      </w:r>
      <w:r>
        <w:rPr>
          <w:rFonts w:ascii="Times New Roman"/>
          <w:b w:val="false"/>
          <w:i w:val="false"/>
          <w:color w:val="000000"/>
          <w:sz w:val="28"/>
        </w:rPr>
        <w:t xml:space="preserve">, </w:t>
      </w:r>
      <w:r>
        <w:rPr>
          <w:rFonts w:ascii="Times New Roman"/>
          <w:b w:val="false"/>
          <w:i w:val="false"/>
          <w:color w:val="000000"/>
          <w:sz w:val="28"/>
        </w:rPr>
        <w:t>366</w:t>
      </w:r>
      <w:r>
        <w:rPr>
          <w:rFonts w:ascii="Times New Roman"/>
          <w:b w:val="false"/>
          <w:i w:val="false"/>
          <w:color w:val="000000"/>
          <w:sz w:val="28"/>
        </w:rPr>
        <w:t xml:space="preserve"> и </w:t>
      </w:r>
      <w:r>
        <w:rPr>
          <w:rFonts w:ascii="Times New Roman"/>
          <w:b w:val="false"/>
          <w:i w:val="false"/>
          <w:color w:val="000000"/>
          <w:sz w:val="28"/>
        </w:rPr>
        <w:t>367</w:t>
      </w:r>
      <w:r>
        <w:rPr>
          <w:rFonts w:ascii="Times New Roman"/>
          <w:b w:val="false"/>
          <w:i w:val="false"/>
          <w:color w:val="000000"/>
          <w:sz w:val="28"/>
        </w:rPr>
        <w:t xml:space="preserve"> Уголовного кодекса Республики Казахстан __________________________________________;</w:t>
      </w:r>
    </w:p>
    <w:bookmarkEnd w:id="1827"/>
    <w:bookmarkStart w:name="z2778" w:id="1828"/>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 _______________________________________________________.</w:t>
      </w:r>
    </w:p>
    <w:bookmarkEnd w:id="1828"/>
    <w:bookmarkStart w:name="z2779" w:id="1829"/>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мест временного хранения" _______________________________________________________________________________.</w:t>
      </w:r>
    </w:p>
    <w:bookmarkEnd w:id="1829"/>
    <w:bookmarkStart w:name="z2780" w:id="1830"/>
    <w:p>
      <w:pPr>
        <w:spacing w:after="0"/>
        <w:ind w:left="0"/>
        <w:jc w:val="both"/>
      </w:pPr>
      <w:r>
        <w:rPr>
          <w:rFonts w:ascii="Times New Roman"/>
          <w:b w:val="false"/>
          <w:i w:val="false"/>
          <w:color w:val="000000"/>
          <w:sz w:val="28"/>
        </w:rPr>
        <w:t>
      Примечание: *указать одну из статей в зависимости от выбранного места временного хранения.</w:t>
      </w:r>
    </w:p>
    <w:bookmarkEnd w:id="1830"/>
    <w:bookmarkStart w:name="z2781" w:id="1831"/>
    <w:p>
      <w:pPr>
        <w:spacing w:after="0"/>
        <w:ind w:left="0"/>
        <w:jc w:val="both"/>
      </w:pPr>
      <w:r>
        <w:rPr>
          <w:rFonts w:ascii="Times New Roman"/>
          <w:b w:val="false"/>
          <w:i w:val="false"/>
          <w:color w:val="000000"/>
          <w:sz w:val="28"/>
        </w:rPr>
        <w:t>
      ** указать вид склада (склад временного хранения, таможенный склад открытого/закрытого типа, свободный склад).</w:t>
      </w:r>
    </w:p>
    <w:bookmarkEnd w:id="1831"/>
    <w:bookmarkStart w:name="z2782" w:id="1832"/>
    <w:p>
      <w:pPr>
        <w:spacing w:after="0"/>
        <w:ind w:left="0"/>
        <w:jc w:val="both"/>
      </w:pPr>
      <w:r>
        <w:rPr>
          <w:rFonts w:ascii="Times New Roman"/>
          <w:b w:val="false"/>
          <w:i w:val="false"/>
          <w:color w:val="000000"/>
          <w:sz w:val="28"/>
        </w:rPr>
        <w:t>
      Дата подачи____________________</w:t>
      </w:r>
    </w:p>
    <w:bookmarkEnd w:id="1832"/>
    <w:bookmarkStart w:name="z2783" w:id="1833"/>
    <w:p>
      <w:pPr>
        <w:spacing w:after="0"/>
        <w:ind w:left="0"/>
        <w:jc w:val="both"/>
      </w:pPr>
      <w:r>
        <w:rPr>
          <w:rFonts w:ascii="Times New Roman"/>
          <w:b w:val="false"/>
          <w:i w:val="false"/>
          <w:color w:val="000000"/>
          <w:sz w:val="28"/>
        </w:rPr>
        <w:t>
      Фамилия, имя, отчество (при его наличии) представителя юридического лица</w:t>
      </w:r>
    </w:p>
    <w:bookmarkEnd w:id="1833"/>
    <w:bookmarkStart w:name="z2784" w:id="1834"/>
    <w:p>
      <w:pPr>
        <w:spacing w:after="0"/>
        <w:ind w:left="0"/>
        <w:jc w:val="both"/>
      </w:pPr>
      <w:r>
        <w:rPr>
          <w:rFonts w:ascii="Times New Roman"/>
          <w:b w:val="false"/>
          <w:i w:val="false"/>
          <w:color w:val="000000"/>
          <w:sz w:val="28"/>
        </w:rPr>
        <w:t>
      _________________</w:t>
      </w:r>
    </w:p>
    <w:bookmarkEnd w:id="1834"/>
    <w:bookmarkStart w:name="z2785" w:id="1835"/>
    <w:p>
      <w:pPr>
        <w:spacing w:after="0"/>
        <w:ind w:left="0"/>
        <w:jc w:val="both"/>
      </w:pPr>
      <w:r>
        <w:rPr>
          <w:rFonts w:ascii="Times New Roman"/>
          <w:b w:val="false"/>
          <w:i w:val="false"/>
          <w:color w:val="000000"/>
          <w:sz w:val="28"/>
        </w:rPr>
        <w:t>
      Подпись ________________</w:t>
      </w:r>
    </w:p>
    <w:bookmarkEnd w:id="18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788" w:id="1836"/>
    <w:p>
      <w:pPr>
        <w:spacing w:after="0"/>
        <w:ind w:left="0"/>
        <w:jc w:val="left"/>
      </w:pPr>
      <w:r>
        <w:rPr>
          <w:rFonts w:ascii="Times New Roman"/>
          <w:b/>
          <w:i w:val="false"/>
          <w:color w:val="000000"/>
        </w:rPr>
        <w:t xml:space="preserve"> Правила оказания государственной услуги "Включение в реестр владельцев магазинов беспошлинной торговли"</w:t>
      </w:r>
    </w:p>
    <w:bookmarkEnd w:id="1836"/>
    <w:bookmarkStart w:name="z2789" w:id="1837"/>
    <w:p>
      <w:pPr>
        <w:spacing w:after="0"/>
        <w:ind w:left="0"/>
        <w:jc w:val="left"/>
      </w:pPr>
      <w:r>
        <w:rPr>
          <w:rFonts w:ascii="Times New Roman"/>
          <w:b/>
          <w:i w:val="false"/>
          <w:color w:val="000000"/>
        </w:rPr>
        <w:t xml:space="preserve"> Глава 1. Общие положения</w:t>
      </w:r>
    </w:p>
    <w:bookmarkEnd w:id="1837"/>
    <w:bookmarkStart w:name="z2790" w:id="1838"/>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владельцев магазинов беспошлинной торговли"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владельцев магазинов беспошлинной торговли" (далее – государственная услуга)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1838"/>
    <w:bookmarkStart w:name="z2791" w:id="1839"/>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1839"/>
    <w:bookmarkStart w:name="z2792" w:id="1840"/>
    <w:p>
      <w:pPr>
        <w:spacing w:after="0"/>
        <w:ind w:left="0"/>
        <w:jc w:val="left"/>
      </w:pPr>
      <w:r>
        <w:rPr>
          <w:rFonts w:ascii="Times New Roman"/>
          <w:b/>
          <w:i w:val="false"/>
          <w:color w:val="000000"/>
        </w:rPr>
        <w:t xml:space="preserve"> Глава 2. Порядок оказания государственной услуги</w:t>
      </w:r>
    </w:p>
    <w:bookmarkEnd w:id="1840"/>
    <w:bookmarkStart w:name="z2793" w:id="1841"/>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841"/>
    <w:bookmarkStart w:name="z2794" w:id="1842"/>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842"/>
    <w:bookmarkStart w:name="z2795" w:id="1843"/>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843"/>
    <w:bookmarkStart w:name="z2796" w:id="1844"/>
    <w:p>
      <w:pPr>
        <w:spacing w:after="0"/>
        <w:ind w:left="0"/>
        <w:jc w:val="both"/>
      </w:pPr>
      <w:r>
        <w:rPr>
          <w:rFonts w:ascii="Times New Roman"/>
          <w:b w:val="false"/>
          <w:i w:val="false"/>
          <w:color w:val="000000"/>
          <w:sz w:val="28"/>
        </w:rPr>
        <w:t>
      Перечень основных требований к оказанию государственной услуги "Включение в реестр владельцев магазинов беспошлинной торговли"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844"/>
    <w:bookmarkStart w:name="z2797" w:id="1845"/>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845"/>
    <w:bookmarkStart w:name="z2798" w:id="1846"/>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1846"/>
    <w:bookmarkStart w:name="z2799" w:id="1847"/>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847"/>
    <w:bookmarkStart w:name="z2800" w:id="1848"/>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848"/>
    <w:bookmarkStart w:name="z2801" w:id="1849"/>
    <w:p>
      <w:pPr>
        <w:spacing w:after="0"/>
        <w:ind w:left="0"/>
        <w:jc w:val="both"/>
      </w:pPr>
      <w:r>
        <w:rPr>
          <w:rFonts w:ascii="Times New Roman"/>
          <w:b w:val="false"/>
          <w:i w:val="false"/>
          <w:color w:val="000000"/>
          <w:sz w:val="28"/>
        </w:rPr>
        <w:t>
      При представлении в электронном виде неполного пакета документов, предусмотренных пунктом 8 Перечня согласно приложению 1 к настоящим Правилам, и (или) документов с истекшим сроком действия, услугодатель отказывает в приеме документов.</w:t>
      </w:r>
    </w:p>
    <w:bookmarkEnd w:id="1849"/>
    <w:bookmarkStart w:name="z2802" w:id="1850"/>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850"/>
    <w:bookmarkStart w:name="z2803" w:id="1851"/>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851"/>
    <w:bookmarkStart w:name="z2804" w:id="1852"/>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852"/>
    <w:bookmarkStart w:name="z2805" w:id="1853"/>
    <w:p>
      <w:pPr>
        <w:spacing w:after="0"/>
        <w:ind w:left="0"/>
        <w:jc w:val="both"/>
      </w:pPr>
      <w:r>
        <w:rPr>
          <w:rFonts w:ascii="Times New Roman"/>
          <w:b w:val="false"/>
          <w:i w:val="false"/>
          <w:color w:val="000000"/>
          <w:sz w:val="28"/>
        </w:rPr>
        <w:t>
      При представлении услугополучателем неполного пакета документов, согласно перечню, предусмотренному пунктом 8 Перечня согласно приложению 1 к настоящим Правилам, и (или) документов с истекшим сроком действия, услугодатель отказывает в приеме заявления.</w:t>
      </w:r>
    </w:p>
    <w:bookmarkEnd w:id="1853"/>
    <w:bookmarkStart w:name="z2806" w:id="1854"/>
    <w:p>
      <w:pPr>
        <w:spacing w:after="0"/>
        <w:ind w:left="0"/>
        <w:jc w:val="both"/>
      </w:pPr>
      <w:r>
        <w:rPr>
          <w:rFonts w:ascii="Times New Roman"/>
          <w:b w:val="false"/>
          <w:i w:val="false"/>
          <w:color w:val="000000"/>
          <w:sz w:val="28"/>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 </w:t>
      </w:r>
    </w:p>
    <w:bookmarkEnd w:id="1854"/>
    <w:bookmarkStart w:name="z2807" w:id="1855"/>
    <w:p>
      <w:pPr>
        <w:spacing w:after="0"/>
        <w:ind w:left="0"/>
        <w:jc w:val="both"/>
      </w:pPr>
      <w:r>
        <w:rPr>
          <w:rFonts w:ascii="Times New Roman"/>
          <w:b w:val="false"/>
          <w:i w:val="false"/>
          <w:color w:val="000000"/>
          <w:sz w:val="28"/>
        </w:rPr>
        <w:t>
      Должностное лицо услугодателя производит таможенный осмотр помещений и территорий услугополучателя на соответствие следующим требованиям:</w:t>
      </w:r>
    </w:p>
    <w:bookmarkEnd w:id="1855"/>
    <w:bookmarkStart w:name="z2808" w:id="1856"/>
    <w:p>
      <w:pPr>
        <w:spacing w:after="0"/>
        <w:ind w:left="0"/>
        <w:jc w:val="both"/>
      </w:pPr>
      <w:r>
        <w:rPr>
          <w:rFonts w:ascii="Times New Roman"/>
          <w:b w:val="false"/>
          <w:i w:val="false"/>
          <w:color w:val="000000"/>
          <w:sz w:val="28"/>
        </w:rPr>
        <w:t>
      1) 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bookmarkEnd w:id="1856"/>
    <w:bookmarkStart w:name="z2809" w:id="1857"/>
    <w:p>
      <w:pPr>
        <w:spacing w:after="0"/>
        <w:ind w:left="0"/>
        <w:jc w:val="both"/>
      </w:pPr>
      <w:r>
        <w:rPr>
          <w:rFonts w:ascii="Times New Roman"/>
          <w:b w:val="false"/>
          <w:i w:val="false"/>
          <w:color w:val="000000"/>
          <w:sz w:val="28"/>
        </w:rPr>
        <w:t>
      торговый зал должен находиться за пределами места, определенного для производства таможенного декларирования товаров;</w:t>
      </w:r>
    </w:p>
    <w:bookmarkEnd w:id="1857"/>
    <w:bookmarkStart w:name="z2810" w:id="1858"/>
    <w:p>
      <w:pPr>
        <w:spacing w:after="0"/>
        <w:ind w:left="0"/>
        <w:jc w:val="both"/>
      </w:pPr>
      <w:r>
        <w:rPr>
          <w:rFonts w:ascii="Times New Roman"/>
          <w:b w:val="false"/>
          <w:i w:val="false"/>
          <w:color w:val="000000"/>
          <w:sz w:val="28"/>
        </w:rPr>
        <w:t>
      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bookmarkEnd w:id="1858"/>
    <w:bookmarkStart w:name="z2811" w:id="1859"/>
    <w:p>
      <w:pPr>
        <w:spacing w:after="0"/>
        <w:ind w:left="0"/>
        <w:jc w:val="both"/>
      </w:pPr>
      <w:r>
        <w:rPr>
          <w:rFonts w:ascii="Times New Roman"/>
          <w:b w:val="false"/>
          <w:i w:val="false"/>
          <w:color w:val="000000"/>
          <w:sz w:val="28"/>
        </w:rPr>
        <w:t>
      При проведении таможенного осмотра помещений и территорий услугополучатель представляет должностному лицу услугодателя копии следующих документов с предъявлением оригиналов:</w:t>
      </w:r>
    </w:p>
    <w:bookmarkEnd w:id="1859"/>
    <w:bookmarkStart w:name="z2812" w:id="1860"/>
    <w:p>
      <w:pPr>
        <w:spacing w:after="0"/>
        <w:ind w:left="0"/>
        <w:jc w:val="both"/>
      </w:pPr>
      <w:r>
        <w:rPr>
          <w:rFonts w:ascii="Times New Roman"/>
          <w:b w:val="false"/>
          <w:i w:val="false"/>
          <w:color w:val="000000"/>
          <w:sz w:val="28"/>
        </w:rPr>
        <w:t>
      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bookmarkEnd w:id="1860"/>
    <w:bookmarkStart w:name="z2813" w:id="1861"/>
    <w:p>
      <w:pPr>
        <w:spacing w:after="0"/>
        <w:ind w:left="0"/>
        <w:jc w:val="both"/>
      </w:pPr>
      <w:r>
        <w:rPr>
          <w:rFonts w:ascii="Times New Roman"/>
          <w:b w:val="false"/>
          <w:i w:val="false"/>
          <w:color w:val="000000"/>
          <w:sz w:val="28"/>
        </w:rPr>
        <w:t>
      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p>
    <w:bookmarkEnd w:id="1861"/>
    <w:bookmarkStart w:name="z2814" w:id="1862"/>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1862"/>
    <w:bookmarkStart w:name="z2815" w:id="1863"/>
    <w:p>
      <w:pPr>
        <w:spacing w:after="0"/>
        <w:ind w:left="0"/>
        <w:jc w:val="both"/>
      </w:pPr>
      <w:r>
        <w:rPr>
          <w:rFonts w:ascii="Times New Roman"/>
          <w:b w:val="false"/>
          <w:i w:val="false"/>
          <w:color w:val="000000"/>
          <w:sz w:val="28"/>
        </w:rPr>
        <w:t>
      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bookmarkEnd w:id="1863"/>
    <w:bookmarkStart w:name="z2816" w:id="1864"/>
    <w:p>
      <w:pPr>
        <w:spacing w:after="0"/>
        <w:ind w:left="0"/>
        <w:jc w:val="both"/>
      </w:pPr>
      <w:r>
        <w:rPr>
          <w:rFonts w:ascii="Times New Roman"/>
          <w:b w:val="false"/>
          <w:i w:val="false"/>
          <w:color w:val="000000"/>
          <w:sz w:val="28"/>
        </w:rPr>
        <w:t>
      Решение о включении в реестр владельцев складов хранения собственных товаров принимается территориальным таможенным органом и формируется в информационной системе таможенных органов.</w:t>
      </w:r>
    </w:p>
    <w:bookmarkEnd w:id="1864"/>
    <w:bookmarkStart w:name="z2817" w:id="1865"/>
    <w:p>
      <w:pPr>
        <w:spacing w:after="0"/>
        <w:ind w:left="0"/>
        <w:jc w:val="both"/>
      </w:pPr>
      <w:r>
        <w:rPr>
          <w:rFonts w:ascii="Times New Roman"/>
          <w:b w:val="false"/>
          <w:i w:val="false"/>
          <w:color w:val="000000"/>
          <w:sz w:val="28"/>
        </w:rPr>
        <w:t>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bookmarkEnd w:id="1865"/>
    <w:bookmarkStart w:name="z2818" w:id="1866"/>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866"/>
    <w:bookmarkStart w:name="z2819" w:id="1867"/>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867"/>
    <w:bookmarkStart w:name="z2820" w:id="1868"/>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868"/>
    <w:bookmarkStart w:name="z2821" w:id="1869"/>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869"/>
    <w:bookmarkStart w:name="z2822" w:id="1870"/>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870"/>
    <w:bookmarkStart w:name="z2823" w:id="1871"/>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871"/>
    <w:bookmarkStart w:name="z2824" w:id="1872"/>
    <w:p>
      <w:pPr>
        <w:spacing w:after="0"/>
        <w:ind w:left="0"/>
        <w:jc w:val="both"/>
      </w:pPr>
      <w:r>
        <w:rPr>
          <w:rFonts w:ascii="Times New Roman"/>
          <w:b w:val="false"/>
          <w:i w:val="false"/>
          <w:color w:val="000000"/>
          <w:sz w:val="28"/>
        </w:rPr>
        <w:t>
      на имя руководителя услугодателя;</w:t>
      </w:r>
    </w:p>
    <w:bookmarkEnd w:id="1872"/>
    <w:bookmarkStart w:name="z2825" w:id="1873"/>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873"/>
    <w:bookmarkStart w:name="z2826" w:id="1874"/>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874"/>
    <w:bookmarkStart w:name="z2827" w:id="1875"/>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875"/>
    <w:bookmarkStart w:name="z2828" w:id="1876"/>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876"/>
    <w:bookmarkStart w:name="z2829" w:id="187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877"/>
    <w:bookmarkStart w:name="z2830" w:id="1878"/>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878"/>
    <w:bookmarkStart w:name="z2831" w:id="187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8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магазинов беспошлинной</w:t>
            </w:r>
            <w:r>
              <w:br/>
            </w:r>
            <w:r>
              <w:rPr>
                <w:rFonts w:ascii="Times New Roman"/>
                <w:b w:val="false"/>
                <w:i w:val="false"/>
                <w:color w:val="000000"/>
                <w:sz w:val="20"/>
              </w:rPr>
              <w:t>торговли"</w:t>
            </w:r>
          </w:p>
        </w:tc>
      </w:tr>
    </w:tbl>
    <w:bookmarkStart w:name="z2833" w:id="1880"/>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"Включение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реестр</w:t>
            </w:r>
            <w:r>
              <w:rPr>
                <w:rFonts w:ascii="Times New Roman"/>
                <w:b w:val="false"/>
                <w:i w:val="false"/>
                <w:color w:val="000000"/>
                <w:sz w:val="20"/>
              </w:rPr>
              <w:t xml:space="preserve"> </w:t>
            </w:r>
            <w:r>
              <w:rPr>
                <w:rFonts w:ascii="Times New Roman"/>
                <w:b/>
                <w:i w:val="false"/>
                <w:color w:val="000000"/>
                <w:sz w:val="20"/>
              </w:rPr>
              <w:t>владельцев</w:t>
            </w:r>
            <w:r>
              <w:rPr>
                <w:rFonts w:ascii="Times New Roman"/>
                <w:b w:val="false"/>
                <w:i w:val="false"/>
                <w:color w:val="000000"/>
                <w:sz w:val="20"/>
              </w:rPr>
              <w:t xml:space="preserve"> </w:t>
            </w:r>
            <w:r>
              <w:rPr>
                <w:rFonts w:ascii="Times New Roman"/>
                <w:b/>
                <w:i w:val="false"/>
                <w:color w:val="000000"/>
                <w:sz w:val="20"/>
              </w:rPr>
              <w:t>магазинов</w:t>
            </w:r>
            <w:r>
              <w:rPr>
                <w:rFonts w:ascii="Times New Roman"/>
                <w:b w:val="false"/>
                <w:i w:val="false"/>
                <w:color w:val="000000"/>
                <w:sz w:val="20"/>
              </w:rPr>
              <w:t xml:space="preserve"> </w:t>
            </w:r>
            <w:r>
              <w:rPr>
                <w:rFonts w:ascii="Times New Roman"/>
                <w:b/>
                <w:i w:val="false"/>
                <w:color w:val="000000"/>
                <w:sz w:val="20"/>
              </w:rPr>
              <w:t>беспошлинной</w:t>
            </w:r>
            <w:r>
              <w:rPr>
                <w:rFonts w:ascii="Times New Roman"/>
                <w:b w:val="false"/>
                <w:i w:val="false"/>
                <w:color w:val="000000"/>
                <w:sz w:val="20"/>
              </w:rPr>
              <w:t xml:space="preserve"> </w:t>
            </w:r>
            <w:r>
              <w:rPr>
                <w:rFonts w:ascii="Times New Roman"/>
                <w:b/>
                <w:i w:val="false"/>
                <w:color w:val="000000"/>
                <w:sz w:val="20"/>
              </w:rPr>
              <w:t>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881"/>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1881"/>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рабочих дней со дня регистрации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1882"/>
          <w:p>
            <w:pPr>
              <w:spacing w:after="20"/>
              <w:ind w:left="20"/>
              <w:jc w:val="both"/>
            </w:pPr>
            <w:r>
              <w:rPr>
                <w:rFonts w:ascii="Times New Roman"/>
                <w:b w:val="false"/>
                <w:i w:val="false"/>
                <w:color w:val="000000"/>
                <w:sz w:val="20"/>
              </w:rPr>
              <w:t>
1) решение о включении в реестр владельцев магазинов беспошлинной торговли, с уведомлением;</w:t>
            </w:r>
          </w:p>
          <w:bookmarkEnd w:id="1882"/>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1883"/>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1883"/>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1884"/>
          <w:p>
            <w:pPr>
              <w:spacing w:after="20"/>
              <w:ind w:left="20"/>
              <w:jc w:val="both"/>
            </w:pPr>
            <w:r>
              <w:rPr>
                <w:rFonts w:ascii="Times New Roman"/>
                <w:b w:val="false"/>
                <w:i w:val="false"/>
                <w:color w:val="000000"/>
                <w:sz w:val="20"/>
              </w:rPr>
              <w:t>
на портал, ИС "Е-окно":</w:t>
            </w:r>
          </w:p>
          <w:bookmarkEnd w:id="1884"/>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подписанное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страхования гражданско-правовой ответственности владельца мест временного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Должностное лицо территориального органа уполномоченного органа в сфере таможенного дела производит осмотр помещений и территорий услугополучателя согласно пункту 3 статьи 415 </w:t>
            </w:r>
            <w:r>
              <w:rPr>
                <w:rFonts w:ascii="Times New Roman"/>
                <w:b w:val="false"/>
                <w:i w:val="false"/>
                <w:color w:val="000000"/>
                <w:sz w:val="20"/>
              </w:rPr>
              <w:t>Кодекса</w:t>
            </w:r>
            <w:r>
              <w:rPr>
                <w:rFonts w:ascii="Times New Roman"/>
                <w:b w:val="false"/>
                <w:i w:val="false"/>
                <w:color w:val="000000"/>
                <w:sz w:val="20"/>
              </w:rPr>
              <w:t xml:space="preserve"> Республики Казахстан "О таможенном регулировании в Республике Казахстан" (далее – Таможенный Кодекс) на соответствие требованиям, определенным подпунктом 1) </w:t>
            </w:r>
            <w:r>
              <w:rPr>
                <w:rFonts w:ascii="Times New Roman"/>
                <w:b w:val="false"/>
                <w:i w:val="false"/>
                <w:color w:val="000000"/>
                <w:sz w:val="20"/>
              </w:rPr>
              <w:t>пункта 1</w:t>
            </w:r>
            <w:r>
              <w:rPr>
                <w:rFonts w:ascii="Times New Roman"/>
                <w:b w:val="false"/>
                <w:i w:val="false"/>
                <w:color w:val="000000"/>
                <w:sz w:val="20"/>
              </w:rPr>
              <w:t xml:space="preserve"> статьи 503, подпунктом 1) </w:t>
            </w:r>
            <w:r>
              <w:rPr>
                <w:rFonts w:ascii="Times New Roman"/>
                <w:b w:val="false"/>
                <w:i w:val="false"/>
                <w:color w:val="000000"/>
                <w:sz w:val="20"/>
              </w:rPr>
              <w:t>пункта 1</w:t>
            </w:r>
            <w:r>
              <w:rPr>
                <w:rFonts w:ascii="Times New Roman"/>
                <w:b w:val="false"/>
                <w:i w:val="false"/>
                <w:color w:val="000000"/>
                <w:sz w:val="20"/>
              </w:rPr>
              <w:t xml:space="preserve"> статьи 510 и подпунктом 1) </w:t>
            </w:r>
            <w:r>
              <w:rPr>
                <w:rFonts w:ascii="Times New Roman"/>
                <w:b w:val="false"/>
                <w:i w:val="false"/>
                <w:color w:val="000000"/>
                <w:sz w:val="20"/>
              </w:rPr>
              <w:t>пункта 1</w:t>
            </w:r>
            <w:r>
              <w:rPr>
                <w:rFonts w:ascii="Times New Roman"/>
                <w:b w:val="false"/>
                <w:i w:val="false"/>
                <w:color w:val="000000"/>
                <w:sz w:val="20"/>
              </w:rPr>
              <w:t xml:space="preserve"> статьи 517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подтверждающих наличие: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погрузочно-разгрузочных механизмов либо договора с лицом, предоставляющим услуги, связанные с использованием погрузочно-разгрузочных механизмов;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1885"/>
          <w:p>
            <w:pPr>
              <w:spacing w:after="20"/>
              <w:ind w:left="20"/>
              <w:jc w:val="both"/>
            </w:pPr>
            <w:r>
              <w:rPr>
                <w:rFonts w:ascii="Times New Roman"/>
                <w:b w:val="false"/>
                <w:i w:val="false"/>
                <w:color w:val="000000"/>
                <w:sz w:val="20"/>
              </w:rPr>
              <w:t>
1) непредставление всех документов, указанных в пункте 8 настоящего Перечня;</w:t>
            </w:r>
          </w:p>
          <w:bookmarkEnd w:id="1885"/>
          <w:p>
            <w:pPr>
              <w:spacing w:after="20"/>
              <w:ind w:left="20"/>
              <w:jc w:val="both"/>
            </w:pPr>
            <w:r>
              <w:rPr>
                <w:rFonts w:ascii="Times New Roman"/>
                <w:b w:val="false"/>
                <w:i w:val="false"/>
                <w:color w:val="000000"/>
                <w:sz w:val="20"/>
              </w:rPr>
              <w:t>
</w:t>
            </w:r>
            <w:r>
              <w:rPr>
                <w:rFonts w:ascii="Times New Roman"/>
                <w:b w:val="false"/>
                <w:i w:val="false"/>
                <w:color w:val="000000"/>
                <w:sz w:val="20"/>
              </w:rPr>
              <w:t>2) несоответствие услугополучателя следующим условиям:</w:t>
            </w:r>
          </w:p>
          <w:p>
            <w:pPr>
              <w:spacing w:after="20"/>
              <w:ind w:left="20"/>
              <w:jc w:val="both"/>
            </w:pPr>
            <w:r>
              <w:rPr>
                <w:rFonts w:ascii="Times New Roman"/>
                <w:b w:val="false"/>
                <w:i w:val="false"/>
                <w:color w:val="000000"/>
                <w:sz w:val="20"/>
              </w:rPr>
              <w:t>
</w:t>
            </w:r>
            <w:r>
              <w:rPr>
                <w:rFonts w:ascii="Times New Roman"/>
                <w:b w:val="false"/>
                <w:i w:val="false"/>
                <w:color w:val="000000"/>
                <w:sz w:val="20"/>
              </w:rPr>
              <w:t>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торговый зал должен находиться за пределами места, определенного для производства таможенного декларирования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регистрационных документов или разрешений на розничную торговлю в случаях, предусмотренных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отсутствие фактов привлечения в течение одного года до дня обращения в таможенный орган к административной ответственности в соответствии со </w:t>
            </w:r>
            <w:r>
              <w:rPr>
                <w:rFonts w:ascii="Times New Roman"/>
                <w:b w:val="false"/>
                <w:i w:val="false"/>
                <w:color w:val="000000"/>
                <w:sz w:val="20"/>
              </w:rPr>
              <w:t>статьями 528</w:t>
            </w:r>
            <w:r>
              <w:rPr>
                <w:rFonts w:ascii="Times New Roman"/>
                <w:b w:val="false"/>
                <w:i w:val="false"/>
                <w:color w:val="000000"/>
                <w:sz w:val="20"/>
              </w:rPr>
              <w:t xml:space="preserve">, </w:t>
            </w:r>
            <w:r>
              <w:rPr>
                <w:rFonts w:ascii="Times New Roman"/>
                <w:b w:val="false"/>
                <w:i w:val="false"/>
                <w:color w:val="000000"/>
                <w:sz w:val="20"/>
              </w:rPr>
              <w:t>532</w:t>
            </w:r>
            <w:r>
              <w:rPr>
                <w:rFonts w:ascii="Times New Roman"/>
                <w:b w:val="false"/>
                <w:i w:val="false"/>
                <w:color w:val="000000"/>
                <w:sz w:val="20"/>
              </w:rPr>
              <w:t xml:space="preserve">, </w:t>
            </w:r>
            <w:r>
              <w:rPr>
                <w:rFonts w:ascii="Times New Roman"/>
                <w:b w:val="false"/>
                <w:i w:val="false"/>
                <w:color w:val="000000"/>
                <w:sz w:val="20"/>
              </w:rPr>
              <w:t>535</w:t>
            </w:r>
            <w:r>
              <w:rPr>
                <w:rFonts w:ascii="Times New Roman"/>
                <w:b w:val="false"/>
                <w:i w:val="false"/>
                <w:color w:val="000000"/>
                <w:sz w:val="20"/>
              </w:rPr>
              <w:t xml:space="preserve">, </w:t>
            </w:r>
            <w:r>
              <w:rPr>
                <w:rFonts w:ascii="Times New Roman"/>
                <w:b w:val="false"/>
                <w:i w:val="false"/>
                <w:color w:val="000000"/>
                <w:sz w:val="20"/>
              </w:rPr>
              <w:t>538</w:t>
            </w:r>
            <w:r>
              <w:rPr>
                <w:rFonts w:ascii="Times New Roman"/>
                <w:b w:val="false"/>
                <w:i w:val="false"/>
                <w:color w:val="000000"/>
                <w:sz w:val="20"/>
              </w:rPr>
              <w:t xml:space="preserve">, </w:t>
            </w:r>
            <w:r>
              <w:rPr>
                <w:rFonts w:ascii="Times New Roman"/>
                <w:b w:val="false"/>
                <w:i w:val="false"/>
                <w:color w:val="000000"/>
                <w:sz w:val="20"/>
              </w:rPr>
              <w:t>544</w:t>
            </w:r>
            <w:r>
              <w:rPr>
                <w:rFonts w:ascii="Times New Roman"/>
                <w:b w:val="false"/>
                <w:i w:val="false"/>
                <w:color w:val="000000"/>
                <w:sz w:val="20"/>
              </w:rPr>
              <w:t xml:space="preserve">, </w:t>
            </w:r>
            <w:r>
              <w:rPr>
                <w:rFonts w:ascii="Times New Roman"/>
                <w:b w:val="false"/>
                <w:i w:val="false"/>
                <w:color w:val="000000"/>
                <w:sz w:val="20"/>
              </w:rPr>
              <w:t>551</w:t>
            </w:r>
            <w:r>
              <w:rPr>
                <w:rFonts w:ascii="Times New Roman"/>
                <w:b w:val="false"/>
                <w:i w:val="false"/>
                <w:color w:val="000000"/>
                <w:sz w:val="20"/>
              </w:rPr>
              <w:t xml:space="preserve"> и </w:t>
            </w:r>
            <w:r>
              <w:rPr>
                <w:rFonts w:ascii="Times New Roman"/>
                <w:b w:val="false"/>
                <w:i w:val="false"/>
                <w:color w:val="000000"/>
                <w:sz w:val="20"/>
              </w:rPr>
              <w:t>555</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для магазинов беспошлинной торговли, предусмотренных для реализации товаров лицам, указанным в </w:t>
            </w:r>
            <w:r>
              <w:rPr>
                <w:rFonts w:ascii="Times New Roman"/>
                <w:b w:val="false"/>
                <w:i w:val="false"/>
                <w:color w:val="000000"/>
                <w:sz w:val="20"/>
              </w:rPr>
              <w:t>подпункте 4)</w:t>
            </w:r>
            <w:r>
              <w:rPr>
                <w:rFonts w:ascii="Times New Roman"/>
                <w:b w:val="false"/>
                <w:i w:val="false"/>
                <w:color w:val="000000"/>
                <w:sz w:val="20"/>
              </w:rPr>
              <w:t xml:space="preserve"> пункта 2 статьи 324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 согласно </w:t>
            </w:r>
            <w:r>
              <w:rPr>
                <w:rFonts w:ascii="Times New Roman"/>
                <w:b w:val="false"/>
                <w:i w:val="false"/>
                <w:color w:val="000000"/>
                <w:sz w:val="20"/>
              </w:rPr>
              <w:t>пункту 1</w:t>
            </w:r>
            <w:r>
              <w:rPr>
                <w:rFonts w:ascii="Times New Roman"/>
                <w:b w:val="false"/>
                <w:i w:val="false"/>
                <w:color w:val="000000"/>
                <w:sz w:val="20"/>
              </w:rPr>
              <w:t xml:space="preserve"> статьи 525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договора (соглашения) о пользовании информационной системой электронных счетов-фактур;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отсутствие непогашенной судимости по </w:t>
            </w:r>
            <w:r>
              <w:rPr>
                <w:rFonts w:ascii="Times New Roman"/>
                <w:b w:val="false"/>
                <w:i w:val="false"/>
                <w:color w:val="000000"/>
                <w:sz w:val="20"/>
              </w:rPr>
              <w:t>статьям 190</w:t>
            </w:r>
            <w:r>
              <w:rPr>
                <w:rFonts w:ascii="Times New Roman"/>
                <w:b w:val="false"/>
                <w:i w:val="false"/>
                <w:color w:val="000000"/>
                <w:sz w:val="20"/>
              </w:rPr>
              <w:t xml:space="preserve">, 192-1, </w:t>
            </w:r>
            <w:r>
              <w:rPr>
                <w:rFonts w:ascii="Times New Roman"/>
                <w:b w:val="false"/>
                <w:i w:val="false"/>
                <w:color w:val="000000"/>
                <w:sz w:val="20"/>
              </w:rPr>
              <w:t>193</w:t>
            </w:r>
            <w:r>
              <w:rPr>
                <w:rFonts w:ascii="Times New Roman"/>
                <w:b w:val="false"/>
                <w:i w:val="false"/>
                <w:color w:val="000000"/>
                <w:sz w:val="20"/>
              </w:rPr>
              <w:t xml:space="preserve">, </w:t>
            </w:r>
            <w:r>
              <w:rPr>
                <w:rFonts w:ascii="Times New Roman"/>
                <w:b w:val="false"/>
                <w:i w:val="false"/>
                <w:color w:val="000000"/>
                <w:sz w:val="20"/>
              </w:rPr>
              <w:t>209</w:t>
            </w:r>
            <w:r>
              <w:rPr>
                <w:rFonts w:ascii="Times New Roman"/>
                <w:b w:val="false"/>
                <w:i w:val="false"/>
                <w:color w:val="000000"/>
                <w:sz w:val="20"/>
              </w:rPr>
              <w:t xml:space="preserve">, </w:t>
            </w:r>
            <w:r>
              <w:rPr>
                <w:rFonts w:ascii="Times New Roman"/>
                <w:b w:val="false"/>
                <w:i w:val="false"/>
                <w:color w:val="000000"/>
                <w:sz w:val="20"/>
              </w:rPr>
              <w:t>213</w:t>
            </w:r>
            <w:r>
              <w:rPr>
                <w:rFonts w:ascii="Times New Roman"/>
                <w:b w:val="false"/>
                <w:i w:val="false"/>
                <w:color w:val="000000"/>
                <w:sz w:val="20"/>
              </w:rPr>
              <w:t xml:space="preserve">, </w:t>
            </w:r>
            <w:r>
              <w:rPr>
                <w:rFonts w:ascii="Times New Roman"/>
                <w:b w:val="false"/>
                <w:i w:val="false"/>
                <w:color w:val="000000"/>
                <w:sz w:val="20"/>
              </w:rPr>
              <w:t>214</w:t>
            </w:r>
            <w:r>
              <w:rPr>
                <w:rFonts w:ascii="Times New Roman"/>
                <w:b w:val="false"/>
                <w:i w:val="false"/>
                <w:color w:val="000000"/>
                <w:sz w:val="20"/>
              </w:rPr>
              <w:t xml:space="preserve">, </w:t>
            </w:r>
            <w:r>
              <w:rPr>
                <w:rFonts w:ascii="Times New Roman"/>
                <w:b w:val="false"/>
                <w:i w:val="false"/>
                <w:color w:val="000000"/>
                <w:sz w:val="20"/>
              </w:rPr>
              <w:t>218</w:t>
            </w:r>
            <w:r>
              <w:rPr>
                <w:rFonts w:ascii="Times New Roman"/>
                <w:b w:val="false"/>
                <w:i w:val="false"/>
                <w:color w:val="000000"/>
                <w:sz w:val="20"/>
              </w:rPr>
              <w:t xml:space="preserve">, </w:t>
            </w:r>
            <w:r>
              <w:rPr>
                <w:rFonts w:ascii="Times New Roman"/>
                <w:b w:val="false"/>
                <w:i w:val="false"/>
                <w:color w:val="000000"/>
                <w:sz w:val="20"/>
              </w:rPr>
              <w:t>233</w:t>
            </w:r>
            <w:r>
              <w:rPr>
                <w:rFonts w:ascii="Times New Roman"/>
                <w:b w:val="false"/>
                <w:i w:val="false"/>
                <w:color w:val="000000"/>
                <w:sz w:val="20"/>
              </w:rPr>
              <w:t xml:space="preserve">, 233-1, </w:t>
            </w:r>
            <w:r>
              <w:rPr>
                <w:rFonts w:ascii="Times New Roman"/>
                <w:b w:val="false"/>
                <w:i w:val="false"/>
                <w:color w:val="000000"/>
                <w:sz w:val="20"/>
              </w:rPr>
              <w:t>250</w:t>
            </w:r>
            <w:r>
              <w:rPr>
                <w:rFonts w:ascii="Times New Roman"/>
                <w:b w:val="false"/>
                <w:i w:val="false"/>
                <w:color w:val="000000"/>
                <w:sz w:val="20"/>
              </w:rPr>
              <w:t xml:space="preserve">, </w:t>
            </w:r>
            <w:r>
              <w:rPr>
                <w:rFonts w:ascii="Times New Roman"/>
                <w:b w:val="false"/>
                <w:i w:val="false"/>
                <w:color w:val="000000"/>
                <w:sz w:val="20"/>
              </w:rPr>
              <w:t>259</w:t>
            </w:r>
            <w:r>
              <w:rPr>
                <w:rFonts w:ascii="Times New Roman"/>
                <w:b w:val="false"/>
                <w:i w:val="false"/>
                <w:color w:val="000000"/>
                <w:sz w:val="20"/>
              </w:rPr>
              <w:t xml:space="preserve">, </w:t>
            </w:r>
            <w:r>
              <w:rPr>
                <w:rFonts w:ascii="Times New Roman"/>
                <w:b w:val="false"/>
                <w:i w:val="false"/>
                <w:color w:val="000000"/>
                <w:sz w:val="20"/>
              </w:rPr>
              <w:t>311</w:t>
            </w:r>
            <w:r>
              <w:rPr>
                <w:rFonts w:ascii="Times New Roman"/>
                <w:b w:val="false"/>
                <w:i w:val="false"/>
                <w:color w:val="000000"/>
                <w:sz w:val="20"/>
              </w:rPr>
              <w:t xml:space="preserve"> и </w:t>
            </w:r>
            <w:r>
              <w:rPr>
                <w:rFonts w:ascii="Times New Roman"/>
                <w:b w:val="false"/>
                <w:i w:val="false"/>
                <w:color w:val="000000"/>
                <w:sz w:val="20"/>
              </w:rPr>
              <w:t>312</w:t>
            </w:r>
            <w:r>
              <w:rPr>
                <w:rFonts w:ascii="Times New Roman"/>
                <w:b w:val="false"/>
                <w:i w:val="false"/>
                <w:color w:val="000000"/>
                <w:sz w:val="20"/>
              </w:rPr>
              <w:t xml:space="preserve"> Уголовного кодекса Республики Казахстан, а также по </w:t>
            </w:r>
            <w:r>
              <w:rPr>
                <w:rFonts w:ascii="Times New Roman"/>
                <w:b w:val="false"/>
                <w:i w:val="false"/>
                <w:color w:val="000000"/>
                <w:sz w:val="20"/>
              </w:rPr>
              <w:t>статьям 214</w:t>
            </w:r>
            <w:r>
              <w:rPr>
                <w:rFonts w:ascii="Times New Roman"/>
                <w:b w:val="false"/>
                <w:i w:val="false"/>
                <w:color w:val="000000"/>
                <w:sz w:val="20"/>
              </w:rPr>
              <w:t xml:space="preserve">, </w:t>
            </w:r>
            <w:r>
              <w:rPr>
                <w:rFonts w:ascii="Times New Roman"/>
                <w:b w:val="false"/>
                <w:i w:val="false"/>
                <w:color w:val="000000"/>
                <w:sz w:val="20"/>
              </w:rPr>
              <w:t>216</w:t>
            </w:r>
            <w:r>
              <w:rPr>
                <w:rFonts w:ascii="Times New Roman"/>
                <w:b w:val="false"/>
                <w:i w:val="false"/>
                <w:color w:val="000000"/>
                <w:sz w:val="20"/>
              </w:rPr>
              <w:t xml:space="preserve">, </w:t>
            </w:r>
            <w:r>
              <w:rPr>
                <w:rFonts w:ascii="Times New Roman"/>
                <w:b w:val="false"/>
                <w:i w:val="false"/>
                <w:color w:val="000000"/>
                <w:sz w:val="20"/>
              </w:rPr>
              <w:t>218</w:t>
            </w:r>
            <w:r>
              <w:rPr>
                <w:rFonts w:ascii="Times New Roman"/>
                <w:b w:val="false"/>
                <w:i w:val="false"/>
                <w:color w:val="000000"/>
                <w:sz w:val="20"/>
              </w:rPr>
              <w:t xml:space="preserve">, </w:t>
            </w:r>
            <w:r>
              <w:rPr>
                <w:rFonts w:ascii="Times New Roman"/>
                <w:b w:val="false"/>
                <w:i w:val="false"/>
                <w:color w:val="000000"/>
                <w:sz w:val="20"/>
              </w:rPr>
              <w:t>234</w:t>
            </w:r>
            <w:r>
              <w:rPr>
                <w:rFonts w:ascii="Times New Roman"/>
                <w:b w:val="false"/>
                <w:i w:val="false"/>
                <w:color w:val="000000"/>
                <w:sz w:val="20"/>
              </w:rPr>
              <w:t xml:space="preserve">, </w:t>
            </w:r>
            <w:r>
              <w:rPr>
                <w:rFonts w:ascii="Times New Roman"/>
                <w:b w:val="false"/>
                <w:i w:val="false"/>
                <w:color w:val="000000"/>
                <w:sz w:val="20"/>
              </w:rPr>
              <w:t>235</w:t>
            </w:r>
            <w:r>
              <w:rPr>
                <w:rFonts w:ascii="Times New Roman"/>
                <w:b w:val="false"/>
                <w:i w:val="false"/>
                <w:color w:val="000000"/>
                <w:sz w:val="20"/>
              </w:rPr>
              <w:t xml:space="preserve">, </w:t>
            </w:r>
            <w:r>
              <w:rPr>
                <w:rFonts w:ascii="Times New Roman"/>
                <w:b w:val="false"/>
                <w:i w:val="false"/>
                <w:color w:val="000000"/>
                <w:sz w:val="20"/>
              </w:rPr>
              <w:t>236</w:t>
            </w:r>
            <w:r>
              <w:rPr>
                <w:rFonts w:ascii="Times New Roman"/>
                <w:b w:val="false"/>
                <w:i w:val="false"/>
                <w:color w:val="000000"/>
                <w:sz w:val="20"/>
              </w:rPr>
              <w:t xml:space="preserve">, </w:t>
            </w:r>
            <w:r>
              <w:rPr>
                <w:rFonts w:ascii="Times New Roman"/>
                <w:b w:val="false"/>
                <w:i w:val="false"/>
                <w:color w:val="000000"/>
                <w:sz w:val="20"/>
              </w:rPr>
              <w:t>241</w:t>
            </w:r>
            <w:r>
              <w:rPr>
                <w:rFonts w:ascii="Times New Roman"/>
                <w:b w:val="false"/>
                <w:i w:val="false"/>
                <w:color w:val="000000"/>
                <w:sz w:val="20"/>
              </w:rPr>
              <w:t xml:space="preserve">, </w:t>
            </w:r>
            <w:r>
              <w:rPr>
                <w:rFonts w:ascii="Times New Roman"/>
                <w:b w:val="false"/>
                <w:i w:val="false"/>
                <w:color w:val="000000"/>
                <w:sz w:val="20"/>
              </w:rPr>
              <w:t>245</w:t>
            </w:r>
            <w:r>
              <w:rPr>
                <w:rFonts w:ascii="Times New Roman"/>
                <w:b w:val="false"/>
                <w:i w:val="false"/>
                <w:color w:val="000000"/>
                <w:sz w:val="20"/>
              </w:rPr>
              <w:t xml:space="preserve">, </w:t>
            </w:r>
            <w:r>
              <w:rPr>
                <w:rFonts w:ascii="Times New Roman"/>
                <w:b w:val="false"/>
                <w:i w:val="false"/>
                <w:color w:val="000000"/>
                <w:sz w:val="20"/>
              </w:rPr>
              <w:t>255</w:t>
            </w:r>
            <w:r>
              <w:rPr>
                <w:rFonts w:ascii="Times New Roman"/>
                <w:b w:val="false"/>
                <w:i w:val="false"/>
                <w:color w:val="000000"/>
                <w:sz w:val="20"/>
              </w:rPr>
              <w:t xml:space="preserve">, </w:t>
            </w:r>
            <w:r>
              <w:rPr>
                <w:rFonts w:ascii="Times New Roman"/>
                <w:b w:val="false"/>
                <w:i w:val="false"/>
                <w:color w:val="000000"/>
                <w:sz w:val="20"/>
              </w:rPr>
              <w:t>256</w:t>
            </w:r>
            <w:r>
              <w:rPr>
                <w:rFonts w:ascii="Times New Roman"/>
                <w:b w:val="false"/>
                <w:i w:val="false"/>
                <w:color w:val="000000"/>
                <w:sz w:val="20"/>
              </w:rPr>
              <w:t xml:space="preserve">, </w:t>
            </w:r>
            <w:r>
              <w:rPr>
                <w:rFonts w:ascii="Times New Roman"/>
                <w:b w:val="false"/>
                <w:i w:val="false"/>
                <w:color w:val="000000"/>
                <w:sz w:val="20"/>
              </w:rPr>
              <w:t>286</w:t>
            </w:r>
            <w:r>
              <w:rPr>
                <w:rFonts w:ascii="Times New Roman"/>
                <w:b w:val="false"/>
                <w:i w:val="false"/>
                <w:color w:val="000000"/>
                <w:sz w:val="20"/>
              </w:rPr>
              <w:t xml:space="preserve">, </w:t>
            </w:r>
            <w:r>
              <w:rPr>
                <w:rFonts w:ascii="Times New Roman"/>
                <w:b w:val="false"/>
                <w:i w:val="false"/>
                <w:color w:val="000000"/>
                <w:sz w:val="20"/>
              </w:rPr>
              <w:t>297</w:t>
            </w:r>
            <w:r>
              <w:rPr>
                <w:rFonts w:ascii="Times New Roman"/>
                <w:b w:val="false"/>
                <w:i w:val="false"/>
                <w:color w:val="000000"/>
                <w:sz w:val="20"/>
              </w:rPr>
              <w:t xml:space="preserve">, </w:t>
            </w:r>
            <w:r>
              <w:rPr>
                <w:rFonts w:ascii="Times New Roman"/>
                <w:b w:val="false"/>
                <w:i w:val="false"/>
                <w:color w:val="000000"/>
                <w:sz w:val="20"/>
              </w:rPr>
              <w:t>366</w:t>
            </w:r>
            <w:r>
              <w:rPr>
                <w:rFonts w:ascii="Times New Roman"/>
                <w:b w:val="false"/>
                <w:i w:val="false"/>
                <w:color w:val="000000"/>
                <w:sz w:val="20"/>
              </w:rPr>
              <w:t xml:space="preserve"> и </w:t>
            </w:r>
            <w:r>
              <w:rPr>
                <w:rFonts w:ascii="Times New Roman"/>
                <w:b w:val="false"/>
                <w:i w:val="false"/>
                <w:color w:val="000000"/>
                <w:sz w:val="20"/>
              </w:rPr>
              <w:t>367</w:t>
            </w:r>
            <w:r>
              <w:rPr>
                <w:rFonts w:ascii="Times New Roman"/>
                <w:b w:val="false"/>
                <w:i w:val="false"/>
                <w:color w:val="000000"/>
                <w:sz w:val="20"/>
              </w:rPr>
              <w:t xml:space="preserve"> Уголовного кодекса Республики Казахстан у физических лиц, являющихся руководителями юридических лиц, претендующих на включение в реестр владельцев магазинов беспошлинной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не заключен на срок не менее шести месяцев;</w:t>
            </w:r>
          </w:p>
          <w:p>
            <w:pPr>
              <w:spacing w:after="20"/>
              <w:ind w:left="20"/>
              <w:jc w:val="both"/>
            </w:pPr>
            <w:r>
              <w:rPr>
                <w:rFonts w:ascii="Times New Roman"/>
                <w:b w:val="false"/>
                <w:i w:val="false"/>
                <w:color w:val="000000"/>
                <w:sz w:val="20"/>
              </w:rPr>
              <w:t>
</w:t>
            </w:r>
            <w:r>
              <w:rPr>
                <w:rFonts w:ascii="Times New Roman"/>
                <w:b w:val="false"/>
                <w:i w:val="false"/>
                <w:color w:val="000000"/>
                <w:sz w:val="20"/>
              </w:rPr>
              <w:t>3)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5)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 w:id="1886"/>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1886"/>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в реестр владельцев магазинов</w:t>
            </w:r>
            <w:r>
              <w:br/>
            </w:r>
            <w:r>
              <w:rPr>
                <w:rFonts w:ascii="Times New Roman"/>
                <w:b w:val="false"/>
                <w:i w:val="false"/>
                <w:color w:val="000000"/>
                <w:sz w:val="20"/>
              </w:rPr>
              <w:t>беспошлинной торговли"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/физического</w:t>
            </w:r>
            <w:r>
              <w:br/>
            </w:r>
            <w:r>
              <w:rPr>
                <w:rFonts w:ascii="Times New Roman"/>
                <w:b w:val="false"/>
                <w:i w:val="false"/>
                <w:color w:val="000000"/>
                <w:sz w:val="20"/>
              </w:rPr>
              <w:t>лица)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2871" w:id="1887"/>
    <w:p>
      <w:pPr>
        <w:spacing w:after="0"/>
        <w:ind w:left="0"/>
        <w:jc w:val="left"/>
      </w:pPr>
      <w:r>
        <w:rPr>
          <w:rFonts w:ascii="Times New Roman"/>
          <w:b/>
          <w:i w:val="false"/>
          <w:color w:val="000000"/>
        </w:rPr>
        <w:t xml:space="preserve"> Заявление о включении в реестр владельцев магазинов беспошлинной торговли</w:t>
      </w:r>
    </w:p>
    <w:bookmarkEnd w:id="1887"/>
    <w:bookmarkStart w:name="z2872" w:id="1888"/>
    <w:p>
      <w:pPr>
        <w:spacing w:after="0"/>
        <w:ind w:left="0"/>
        <w:jc w:val="both"/>
      </w:pPr>
      <w:r>
        <w:rPr>
          <w:rFonts w:ascii="Times New Roman"/>
          <w:b w:val="false"/>
          <w:i w:val="false"/>
          <w:color w:val="000000"/>
          <w:sz w:val="28"/>
        </w:rPr>
        <w:t xml:space="preserve">
      Просим Вас согласно пункту 1 </w:t>
      </w:r>
      <w:r>
        <w:rPr>
          <w:rFonts w:ascii="Times New Roman"/>
          <w:b w:val="false"/>
          <w:i w:val="false"/>
          <w:color w:val="000000"/>
          <w:sz w:val="28"/>
        </w:rPr>
        <w:t>статьи 525</w:t>
      </w:r>
      <w:r>
        <w:rPr>
          <w:rFonts w:ascii="Times New Roman"/>
          <w:b w:val="false"/>
          <w:i w:val="false"/>
          <w:color w:val="000000"/>
          <w:sz w:val="28"/>
        </w:rPr>
        <w:t xml:space="preserve"> Кодекса Республики Казахстан "О таможенном регулировании в Республике Казахстан" (далее – Кодекс) включить в реестр владельцев магазинов беспошлинной торговли.</w:t>
      </w:r>
    </w:p>
    <w:bookmarkEnd w:id="1888"/>
    <w:bookmarkStart w:name="z2873" w:id="1889"/>
    <w:p>
      <w:pPr>
        <w:spacing w:after="0"/>
        <w:ind w:left="0"/>
        <w:jc w:val="both"/>
      </w:pPr>
      <w:r>
        <w:rPr>
          <w:rFonts w:ascii="Times New Roman"/>
          <w:b w:val="false"/>
          <w:i w:val="false"/>
          <w:color w:val="000000"/>
          <w:sz w:val="28"/>
        </w:rPr>
        <w:t>
      Указываем следующие сведения: наличие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w:t>
      </w:r>
    </w:p>
    <w:bookmarkEnd w:id="1889"/>
    <w:bookmarkStart w:name="z2874" w:id="1890"/>
    <w:p>
      <w:pPr>
        <w:spacing w:after="0"/>
        <w:ind w:left="0"/>
        <w:jc w:val="both"/>
      </w:pPr>
      <w:r>
        <w:rPr>
          <w:rFonts w:ascii="Times New Roman"/>
          <w:b w:val="false"/>
          <w:i w:val="false"/>
          <w:color w:val="000000"/>
          <w:sz w:val="28"/>
        </w:rPr>
        <w:t>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 _____________________;</w:t>
      </w:r>
    </w:p>
    <w:bookmarkEnd w:id="1890"/>
    <w:bookmarkStart w:name="z2875" w:id="1891"/>
    <w:p>
      <w:pPr>
        <w:spacing w:after="0"/>
        <w:ind w:left="0"/>
        <w:jc w:val="both"/>
      </w:pPr>
      <w:r>
        <w:rPr>
          <w:rFonts w:ascii="Times New Roman"/>
          <w:b w:val="false"/>
          <w:i w:val="false"/>
          <w:color w:val="000000"/>
          <w:sz w:val="28"/>
        </w:rPr>
        <w:t>
      торговый зал, находиться за пределами места, определенного для производства таможенного декларирования товаров _______________________;</w:t>
      </w:r>
    </w:p>
    <w:bookmarkEnd w:id="1891"/>
    <w:bookmarkStart w:name="z2876" w:id="1892"/>
    <w:p>
      <w:pPr>
        <w:spacing w:after="0"/>
        <w:ind w:left="0"/>
        <w:jc w:val="both"/>
      </w:pPr>
      <w:r>
        <w:rPr>
          <w:rFonts w:ascii="Times New Roman"/>
          <w:b w:val="false"/>
          <w:i w:val="false"/>
          <w:color w:val="000000"/>
          <w:sz w:val="28"/>
        </w:rPr>
        <w:t>
      наличие на территории магазина беспошлинной торговли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 ____________________;</w:t>
      </w:r>
    </w:p>
    <w:bookmarkEnd w:id="1892"/>
    <w:bookmarkStart w:name="z2877" w:id="1893"/>
    <w:p>
      <w:pPr>
        <w:spacing w:after="0"/>
        <w:ind w:left="0"/>
        <w:jc w:val="both"/>
      </w:pPr>
      <w:r>
        <w:rPr>
          <w:rFonts w:ascii="Times New Roman"/>
          <w:b w:val="false"/>
          <w:i w:val="false"/>
          <w:color w:val="000000"/>
          <w:sz w:val="28"/>
        </w:rPr>
        <w:t>
      наличие регистрационных документов или разрешений на розничную торговлю в случаях, предусмотренных законодательством Республики Казахстан __________________;</w:t>
      </w:r>
    </w:p>
    <w:bookmarkEnd w:id="1893"/>
    <w:bookmarkStart w:name="z2878" w:id="1894"/>
    <w:p>
      <w:pPr>
        <w:spacing w:after="0"/>
        <w:ind w:left="0"/>
        <w:jc w:val="both"/>
      </w:pPr>
      <w:r>
        <w:rPr>
          <w:rFonts w:ascii="Times New Roman"/>
          <w:b w:val="false"/>
          <w:i w:val="false"/>
          <w:color w:val="000000"/>
          <w:sz w:val="28"/>
        </w:rPr>
        <w:t>
      отсутствие на день обращения в территориальный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___________ _;</w:t>
      </w:r>
    </w:p>
    <w:bookmarkEnd w:id="1894"/>
    <w:bookmarkStart w:name="z2879" w:id="1895"/>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Кодекса Республики Казахстан об административных правонарушениях______________________ _;</w:t>
      </w:r>
    </w:p>
    <w:bookmarkEnd w:id="1895"/>
    <w:bookmarkStart w:name="z2880" w:id="1896"/>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 ______________________;</w:t>
      </w:r>
    </w:p>
    <w:bookmarkEnd w:id="1896"/>
    <w:bookmarkStart w:name="z2881" w:id="1897"/>
    <w:p>
      <w:pPr>
        <w:spacing w:after="0"/>
        <w:ind w:left="0"/>
        <w:jc w:val="both"/>
      </w:pPr>
      <w:r>
        <w:rPr>
          <w:rFonts w:ascii="Times New Roman"/>
          <w:b w:val="false"/>
          <w:i w:val="false"/>
          <w:color w:val="000000"/>
          <w:sz w:val="28"/>
        </w:rPr>
        <w:t xml:space="preserve">
      отсутствие непогашенной судимости по </w:t>
      </w:r>
      <w:r>
        <w:rPr>
          <w:rFonts w:ascii="Times New Roman"/>
          <w:b w:val="false"/>
          <w:i w:val="false"/>
          <w:color w:val="000000"/>
          <w:sz w:val="28"/>
        </w:rPr>
        <w:t>статьям 190</w:t>
      </w:r>
      <w:r>
        <w:rPr>
          <w:rFonts w:ascii="Times New Roman"/>
          <w:b w:val="false"/>
          <w:i w:val="false"/>
          <w:color w:val="000000"/>
          <w:sz w:val="28"/>
        </w:rPr>
        <w:t xml:space="preserve">, 192-1, </w:t>
      </w:r>
      <w:r>
        <w:rPr>
          <w:rFonts w:ascii="Times New Roman"/>
          <w:b w:val="false"/>
          <w:i w:val="false"/>
          <w:color w:val="000000"/>
          <w:sz w:val="28"/>
        </w:rPr>
        <w:t>193</w:t>
      </w:r>
      <w:r>
        <w:rPr>
          <w:rFonts w:ascii="Times New Roman"/>
          <w:b w:val="false"/>
          <w:i w:val="false"/>
          <w:color w:val="000000"/>
          <w:sz w:val="28"/>
        </w:rPr>
        <w:t xml:space="preserve">, </w:t>
      </w:r>
      <w:r>
        <w:rPr>
          <w:rFonts w:ascii="Times New Roman"/>
          <w:b w:val="false"/>
          <w:i w:val="false"/>
          <w:color w:val="000000"/>
          <w:sz w:val="28"/>
        </w:rPr>
        <w:t>209</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w:t>
      </w:r>
      <w:r>
        <w:rPr>
          <w:rFonts w:ascii="Times New Roman"/>
          <w:b w:val="false"/>
          <w:i w:val="false"/>
          <w:color w:val="000000"/>
          <w:sz w:val="28"/>
        </w:rPr>
        <w:t>214</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 xml:space="preserve">, 233-1, </w:t>
      </w:r>
      <w:r>
        <w:rPr>
          <w:rFonts w:ascii="Times New Roman"/>
          <w:b w:val="false"/>
          <w:i w:val="false"/>
          <w:color w:val="000000"/>
          <w:sz w:val="28"/>
        </w:rPr>
        <w:t>250</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w:t>
      </w:r>
      <w:r>
        <w:rPr>
          <w:rFonts w:ascii="Times New Roman"/>
          <w:b w:val="false"/>
          <w:i w:val="false"/>
          <w:color w:val="000000"/>
          <w:sz w:val="28"/>
        </w:rPr>
        <w:t>311</w:t>
      </w:r>
      <w:r>
        <w:rPr>
          <w:rFonts w:ascii="Times New Roman"/>
          <w:b w:val="false"/>
          <w:i w:val="false"/>
          <w:color w:val="000000"/>
          <w:sz w:val="28"/>
        </w:rPr>
        <w:t xml:space="preserve"> и </w:t>
      </w:r>
      <w:r>
        <w:rPr>
          <w:rFonts w:ascii="Times New Roman"/>
          <w:b w:val="false"/>
          <w:i w:val="false"/>
          <w:color w:val="000000"/>
          <w:sz w:val="28"/>
        </w:rPr>
        <w:t>312</w:t>
      </w:r>
      <w:r>
        <w:rPr>
          <w:rFonts w:ascii="Times New Roman"/>
          <w:b w:val="false"/>
          <w:i w:val="false"/>
          <w:color w:val="000000"/>
          <w:sz w:val="28"/>
        </w:rPr>
        <w:t xml:space="preserve"> Уголовного кодекса Республики Казахстан, а также по </w:t>
      </w:r>
      <w:r>
        <w:rPr>
          <w:rFonts w:ascii="Times New Roman"/>
          <w:b w:val="false"/>
          <w:i w:val="false"/>
          <w:color w:val="000000"/>
          <w:sz w:val="28"/>
        </w:rPr>
        <w:t>статьям 214</w:t>
      </w:r>
      <w:r>
        <w:rPr>
          <w:rFonts w:ascii="Times New Roman"/>
          <w:b w:val="false"/>
          <w:i w:val="false"/>
          <w:color w:val="000000"/>
          <w:sz w:val="28"/>
        </w:rPr>
        <w:t xml:space="preserve">,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w:t>
      </w:r>
      <w:r>
        <w:rPr>
          <w:rFonts w:ascii="Times New Roman"/>
          <w:b w:val="false"/>
          <w:i w:val="false"/>
          <w:color w:val="000000"/>
          <w:sz w:val="28"/>
        </w:rPr>
        <w:t>236</w:t>
      </w:r>
      <w:r>
        <w:rPr>
          <w:rFonts w:ascii="Times New Roman"/>
          <w:b w:val="false"/>
          <w:i w:val="false"/>
          <w:color w:val="000000"/>
          <w:sz w:val="28"/>
        </w:rPr>
        <w:t xml:space="preserve">, </w:t>
      </w:r>
      <w:r>
        <w:rPr>
          <w:rFonts w:ascii="Times New Roman"/>
          <w:b w:val="false"/>
          <w:i w:val="false"/>
          <w:color w:val="000000"/>
          <w:sz w:val="28"/>
        </w:rPr>
        <w:t>241</w:t>
      </w:r>
      <w:r>
        <w:rPr>
          <w:rFonts w:ascii="Times New Roman"/>
          <w:b w:val="false"/>
          <w:i w:val="false"/>
          <w:color w:val="000000"/>
          <w:sz w:val="28"/>
        </w:rPr>
        <w:t xml:space="preserve">, </w:t>
      </w:r>
      <w:r>
        <w:rPr>
          <w:rFonts w:ascii="Times New Roman"/>
          <w:b w:val="false"/>
          <w:i w:val="false"/>
          <w:color w:val="000000"/>
          <w:sz w:val="28"/>
        </w:rPr>
        <w:t>245</w:t>
      </w:r>
      <w:r>
        <w:rPr>
          <w:rFonts w:ascii="Times New Roman"/>
          <w:b w:val="false"/>
          <w:i w:val="false"/>
          <w:color w:val="000000"/>
          <w:sz w:val="28"/>
        </w:rPr>
        <w:t xml:space="preserve">, </w:t>
      </w:r>
      <w:r>
        <w:rPr>
          <w:rFonts w:ascii="Times New Roman"/>
          <w:b w:val="false"/>
          <w:i w:val="false"/>
          <w:color w:val="000000"/>
          <w:sz w:val="28"/>
        </w:rPr>
        <w:t>255</w:t>
      </w:r>
      <w:r>
        <w:rPr>
          <w:rFonts w:ascii="Times New Roman"/>
          <w:b w:val="false"/>
          <w:i w:val="false"/>
          <w:color w:val="000000"/>
          <w:sz w:val="28"/>
        </w:rPr>
        <w:t xml:space="preserve">, </w:t>
      </w:r>
      <w:r>
        <w:rPr>
          <w:rFonts w:ascii="Times New Roman"/>
          <w:b w:val="false"/>
          <w:i w:val="false"/>
          <w:color w:val="000000"/>
          <w:sz w:val="28"/>
        </w:rPr>
        <w:t>256</w:t>
      </w:r>
      <w:r>
        <w:rPr>
          <w:rFonts w:ascii="Times New Roman"/>
          <w:b w:val="false"/>
          <w:i w:val="false"/>
          <w:color w:val="000000"/>
          <w:sz w:val="28"/>
        </w:rPr>
        <w:t xml:space="preserve">, </w:t>
      </w:r>
      <w:r>
        <w:rPr>
          <w:rFonts w:ascii="Times New Roman"/>
          <w:b w:val="false"/>
          <w:i w:val="false"/>
          <w:color w:val="000000"/>
          <w:sz w:val="28"/>
        </w:rPr>
        <w:t>286</w:t>
      </w:r>
      <w:r>
        <w:rPr>
          <w:rFonts w:ascii="Times New Roman"/>
          <w:b w:val="false"/>
          <w:i w:val="false"/>
          <w:color w:val="000000"/>
          <w:sz w:val="28"/>
        </w:rPr>
        <w:t xml:space="preserve">, </w:t>
      </w:r>
      <w:r>
        <w:rPr>
          <w:rFonts w:ascii="Times New Roman"/>
          <w:b w:val="false"/>
          <w:i w:val="false"/>
          <w:color w:val="000000"/>
          <w:sz w:val="28"/>
        </w:rPr>
        <w:t>297</w:t>
      </w:r>
      <w:r>
        <w:rPr>
          <w:rFonts w:ascii="Times New Roman"/>
          <w:b w:val="false"/>
          <w:i w:val="false"/>
          <w:color w:val="000000"/>
          <w:sz w:val="28"/>
        </w:rPr>
        <w:t xml:space="preserve">, </w:t>
      </w:r>
      <w:r>
        <w:rPr>
          <w:rFonts w:ascii="Times New Roman"/>
          <w:b w:val="false"/>
          <w:i w:val="false"/>
          <w:color w:val="000000"/>
          <w:sz w:val="28"/>
        </w:rPr>
        <w:t>366</w:t>
      </w:r>
      <w:r>
        <w:rPr>
          <w:rFonts w:ascii="Times New Roman"/>
          <w:b w:val="false"/>
          <w:i w:val="false"/>
          <w:color w:val="000000"/>
          <w:sz w:val="28"/>
        </w:rPr>
        <w:t xml:space="preserve"> и </w:t>
      </w:r>
      <w:r>
        <w:rPr>
          <w:rFonts w:ascii="Times New Roman"/>
          <w:b w:val="false"/>
          <w:i w:val="false"/>
          <w:color w:val="000000"/>
          <w:sz w:val="28"/>
        </w:rPr>
        <w:t>367</w:t>
      </w:r>
      <w:r>
        <w:rPr>
          <w:rFonts w:ascii="Times New Roman"/>
          <w:b w:val="false"/>
          <w:i w:val="false"/>
          <w:color w:val="000000"/>
          <w:sz w:val="28"/>
        </w:rPr>
        <w:t xml:space="preserve"> Уголовного кодекса Республики Казахстан у физических лиц, являющихся руководителями юридических лиц, претендующих на включение в реестр владельцев магазинов беспошлинной торговли.</w:t>
      </w:r>
    </w:p>
    <w:bookmarkEnd w:id="1897"/>
    <w:bookmarkStart w:name="z2882" w:id="1898"/>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магазинов беспошлинной торговли" ____________________.</w:t>
      </w:r>
    </w:p>
    <w:bookmarkEnd w:id="1898"/>
    <w:bookmarkStart w:name="z2883" w:id="1899"/>
    <w:p>
      <w:pPr>
        <w:spacing w:after="0"/>
        <w:ind w:left="0"/>
        <w:jc w:val="both"/>
      </w:pPr>
      <w:r>
        <w:rPr>
          <w:rFonts w:ascii="Times New Roman"/>
          <w:b w:val="false"/>
          <w:i w:val="false"/>
          <w:color w:val="000000"/>
          <w:sz w:val="28"/>
        </w:rPr>
        <w:t>
      Дата подачи ___________________.</w:t>
      </w:r>
    </w:p>
    <w:bookmarkEnd w:id="1899"/>
    <w:bookmarkStart w:name="z2884" w:id="1900"/>
    <w:p>
      <w:pPr>
        <w:spacing w:after="0"/>
        <w:ind w:left="0"/>
        <w:jc w:val="both"/>
      </w:pPr>
      <w:r>
        <w:rPr>
          <w:rFonts w:ascii="Times New Roman"/>
          <w:b w:val="false"/>
          <w:i w:val="false"/>
          <w:color w:val="000000"/>
          <w:sz w:val="28"/>
        </w:rPr>
        <w:t>
      Фамилия, имя, отчество (при его наличии) представителя юридического лица _______________________.</w:t>
      </w:r>
    </w:p>
    <w:bookmarkEnd w:id="1900"/>
    <w:bookmarkStart w:name="z2885" w:id="1901"/>
    <w:p>
      <w:pPr>
        <w:spacing w:after="0"/>
        <w:ind w:left="0"/>
        <w:jc w:val="both"/>
      </w:pPr>
      <w:r>
        <w:rPr>
          <w:rFonts w:ascii="Times New Roman"/>
          <w:b w:val="false"/>
          <w:i w:val="false"/>
          <w:color w:val="000000"/>
          <w:sz w:val="28"/>
        </w:rPr>
        <w:t>
      Подпись ________________.</w:t>
      </w:r>
    </w:p>
    <w:bookmarkEnd w:id="19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888" w:id="1902"/>
    <w:p>
      <w:pPr>
        <w:spacing w:after="0"/>
        <w:ind w:left="0"/>
        <w:jc w:val="left"/>
      </w:pPr>
      <w:r>
        <w:rPr>
          <w:rFonts w:ascii="Times New Roman"/>
          <w:b/>
          <w:i w:val="false"/>
          <w:color w:val="000000"/>
        </w:rPr>
        <w:t xml:space="preserve"> Правила оказания государственной услуги "Включение в реестр владельцев складов хранения собственных товаров"</w:t>
      </w:r>
    </w:p>
    <w:bookmarkEnd w:id="1902"/>
    <w:bookmarkStart w:name="z2889" w:id="1903"/>
    <w:p>
      <w:pPr>
        <w:spacing w:after="0"/>
        <w:ind w:left="0"/>
        <w:jc w:val="left"/>
      </w:pPr>
      <w:r>
        <w:rPr>
          <w:rFonts w:ascii="Times New Roman"/>
          <w:b/>
          <w:i w:val="false"/>
          <w:color w:val="000000"/>
        </w:rPr>
        <w:t xml:space="preserve"> Глава 1. Общие положения</w:t>
      </w:r>
    </w:p>
    <w:bookmarkEnd w:id="1903"/>
    <w:bookmarkStart w:name="z2890" w:id="1904"/>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владельцев складов хранения собственных товаров"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владельцев складов хранения собственных товаров" (далее – государственная услуга)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1904"/>
    <w:bookmarkStart w:name="z2891" w:id="1905"/>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1905"/>
    <w:bookmarkStart w:name="z2892" w:id="1906"/>
    <w:p>
      <w:pPr>
        <w:spacing w:after="0"/>
        <w:ind w:left="0"/>
        <w:jc w:val="left"/>
      </w:pPr>
      <w:r>
        <w:rPr>
          <w:rFonts w:ascii="Times New Roman"/>
          <w:b/>
          <w:i w:val="false"/>
          <w:color w:val="000000"/>
        </w:rPr>
        <w:t xml:space="preserve"> Глава 2. Порядок оказания государственной услуги</w:t>
      </w:r>
    </w:p>
    <w:bookmarkEnd w:id="1906"/>
    <w:bookmarkStart w:name="z2893" w:id="1907"/>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907"/>
    <w:bookmarkStart w:name="z2894" w:id="1908"/>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908"/>
    <w:bookmarkStart w:name="z2895" w:id="1909"/>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909"/>
    <w:bookmarkStart w:name="z2896" w:id="1910"/>
    <w:p>
      <w:pPr>
        <w:spacing w:after="0"/>
        <w:ind w:left="0"/>
        <w:jc w:val="both"/>
      </w:pPr>
      <w:r>
        <w:rPr>
          <w:rFonts w:ascii="Times New Roman"/>
          <w:b w:val="false"/>
          <w:i w:val="false"/>
          <w:color w:val="000000"/>
          <w:sz w:val="28"/>
        </w:rPr>
        <w:t>
      Перечень основных требований к оказанию государственной услуги "Включение в реестр владельцев складов хранения собственных товаров"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910"/>
    <w:bookmarkStart w:name="z2897" w:id="1911"/>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911"/>
    <w:bookmarkStart w:name="z2898" w:id="1912"/>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1912"/>
    <w:bookmarkStart w:name="z2899" w:id="1913"/>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913"/>
    <w:bookmarkStart w:name="z2900" w:id="1914"/>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914"/>
    <w:bookmarkStart w:name="z2901" w:id="1915"/>
    <w:p>
      <w:pPr>
        <w:spacing w:after="0"/>
        <w:ind w:left="0"/>
        <w:jc w:val="both"/>
      </w:pPr>
      <w:r>
        <w:rPr>
          <w:rFonts w:ascii="Times New Roman"/>
          <w:b w:val="false"/>
          <w:i w:val="false"/>
          <w:color w:val="000000"/>
          <w:sz w:val="28"/>
        </w:rPr>
        <w:t>
      При представлении в электронном виде неполного пакета документов, предусмотренных пунктом 8 Перечня согласно приложению 1 к настоящим Правилам, и (или) документов с истекшим сроком действия, услугодатель отказывает в приеме документов.</w:t>
      </w:r>
    </w:p>
    <w:bookmarkEnd w:id="1915"/>
    <w:bookmarkStart w:name="z2902" w:id="1916"/>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916"/>
    <w:bookmarkStart w:name="z2903" w:id="1917"/>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917"/>
    <w:bookmarkStart w:name="z2904" w:id="1918"/>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918"/>
    <w:bookmarkStart w:name="z2905" w:id="1919"/>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w:t>
      </w:r>
    </w:p>
    <w:bookmarkEnd w:id="1919"/>
    <w:bookmarkStart w:name="z2906" w:id="1920"/>
    <w:p>
      <w:pPr>
        <w:spacing w:after="0"/>
        <w:ind w:left="0"/>
        <w:jc w:val="both"/>
      </w:pPr>
      <w:r>
        <w:rPr>
          <w:rFonts w:ascii="Times New Roman"/>
          <w:b w:val="false"/>
          <w:i w:val="false"/>
          <w:color w:val="000000"/>
          <w:sz w:val="28"/>
        </w:rPr>
        <w:t xml:space="preserve">
      Должностное лицо услугодателя производит таможенный осмотр помещений и территорий услугополучателя согласно </w:t>
      </w:r>
      <w:r>
        <w:rPr>
          <w:rFonts w:ascii="Times New Roman"/>
          <w:b w:val="false"/>
          <w:i w:val="false"/>
          <w:color w:val="000000"/>
          <w:sz w:val="28"/>
        </w:rPr>
        <w:t>статье 415</w:t>
      </w:r>
      <w:r>
        <w:rPr>
          <w:rFonts w:ascii="Times New Roman"/>
          <w:b w:val="false"/>
          <w:i w:val="false"/>
          <w:color w:val="000000"/>
          <w:sz w:val="28"/>
        </w:rPr>
        <w:t xml:space="preserve"> Таможенного кодекса на соответствие требованиям, определенным </w:t>
      </w:r>
      <w:r>
        <w:rPr>
          <w:rFonts w:ascii="Times New Roman"/>
          <w:b w:val="false"/>
          <w:i w:val="false"/>
          <w:color w:val="000000"/>
          <w:sz w:val="28"/>
        </w:rPr>
        <w:t>пунктом 3</w:t>
      </w:r>
      <w:r>
        <w:rPr>
          <w:rFonts w:ascii="Times New Roman"/>
          <w:b w:val="false"/>
          <w:i w:val="false"/>
          <w:color w:val="000000"/>
          <w:sz w:val="28"/>
        </w:rPr>
        <w:t xml:space="preserve"> статьи 165 Кодекса Республики Казахстан "О таможенном регулировании в Республике Казахстан" (далее – Таможенный кодекс).</w:t>
      </w:r>
    </w:p>
    <w:bookmarkEnd w:id="1920"/>
    <w:bookmarkStart w:name="z2907" w:id="1921"/>
    <w:p>
      <w:pPr>
        <w:spacing w:after="0"/>
        <w:ind w:left="0"/>
        <w:jc w:val="both"/>
      </w:pPr>
      <w:r>
        <w:rPr>
          <w:rFonts w:ascii="Times New Roman"/>
          <w:b w:val="false"/>
          <w:i w:val="false"/>
          <w:color w:val="000000"/>
          <w:sz w:val="28"/>
        </w:rPr>
        <w:t>
      При проведении таможенного осмотра помещений и территорий услугополучатель представляет должностному лицу услугодателя копии документов, подтверждающих выполнение требований, определенных пунктом 8 Перечня согласно приложению 1 к настоящим Правилам.</w:t>
      </w:r>
    </w:p>
    <w:bookmarkEnd w:id="1921"/>
    <w:bookmarkStart w:name="z2908" w:id="1922"/>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1922"/>
    <w:bookmarkStart w:name="z2909" w:id="1923"/>
    <w:p>
      <w:pPr>
        <w:spacing w:after="0"/>
        <w:ind w:left="0"/>
        <w:jc w:val="both"/>
      </w:pPr>
      <w:r>
        <w:rPr>
          <w:rFonts w:ascii="Times New Roman"/>
          <w:b w:val="false"/>
          <w:i w:val="false"/>
          <w:color w:val="000000"/>
          <w:sz w:val="28"/>
        </w:rPr>
        <w:t>
      При обращении на портал, ИС "Е-окно"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923"/>
    <w:bookmarkStart w:name="z2910" w:id="1924"/>
    <w:p>
      <w:pPr>
        <w:spacing w:after="0"/>
        <w:ind w:left="0"/>
        <w:jc w:val="both"/>
      </w:pPr>
      <w:r>
        <w:rPr>
          <w:rFonts w:ascii="Times New Roman"/>
          <w:b w:val="false"/>
          <w:i w:val="false"/>
          <w:color w:val="000000"/>
          <w:sz w:val="28"/>
        </w:rPr>
        <w:t>
      Решение о включении в реестр владельцев складов хранения собственных товаров принимается территориальным таможенным органом и формируется в информационной системе таможенных органов.</w:t>
      </w:r>
    </w:p>
    <w:bookmarkEnd w:id="1924"/>
    <w:bookmarkStart w:name="z2911" w:id="1925"/>
    <w:p>
      <w:pPr>
        <w:spacing w:after="0"/>
        <w:ind w:left="0"/>
        <w:jc w:val="both"/>
      </w:pPr>
      <w:r>
        <w:rPr>
          <w:rFonts w:ascii="Times New Roman"/>
          <w:b w:val="false"/>
          <w:i w:val="false"/>
          <w:color w:val="000000"/>
          <w:sz w:val="28"/>
        </w:rPr>
        <w:t>
      Услугодатель уведомляет услугополучателя в электронной форме.</w:t>
      </w:r>
    </w:p>
    <w:bookmarkEnd w:id="1925"/>
    <w:bookmarkStart w:name="z2912" w:id="1926"/>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926"/>
    <w:bookmarkStart w:name="z2913" w:id="1927"/>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927"/>
    <w:bookmarkStart w:name="z2914" w:id="1928"/>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928"/>
    <w:bookmarkStart w:name="z2915" w:id="1929"/>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929"/>
    <w:bookmarkStart w:name="z2916" w:id="1930"/>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930"/>
    <w:bookmarkStart w:name="z2917" w:id="1931"/>
    <w:p>
      <w:pPr>
        <w:spacing w:after="0"/>
        <w:ind w:left="0"/>
        <w:jc w:val="both"/>
      </w:pPr>
      <w:r>
        <w:rPr>
          <w:rFonts w:ascii="Times New Roman"/>
          <w:b w:val="false"/>
          <w:i w:val="false"/>
          <w:color w:val="000000"/>
          <w:sz w:val="28"/>
        </w:rPr>
        <w:t>
      на имя руководителя услугодателя;</w:t>
      </w:r>
    </w:p>
    <w:bookmarkEnd w:id="1931"/>
    <w:bookmarkStart w:name="z2918" w:id="1932"/>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932"/>
    <w:bookmarkStart w:name="z2919" w:id="1933"/>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933"/>
    <w:bookmarkStart w:name="z2920" w:id="1934"/>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934"/>
    <w:bookmarkStart w:name="z2921" w:id="1935"/>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935"/>
    <w:bookmarkStart w:name="z2922" w:id="193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936"/>
    <w:bookmarkStart w:name="z2923" w:id="1937"/>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937"/>
    <w:bookmarkStart w:name="z2924" w:id="1938"/>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9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в реестр владельцев складов</w:t>
            </w:r>
            <w:r>
              <w:br/>
            </w:r>
            <w:r>
              <w:rPr>
                <w:rFonts w:ascii="Times New Roman"/>
                <w:b w:val="false"/>
                <w:i w:val="false"/>
                <w:color w:val="000000"/>
                <w:sz w:val="20"/>
              </w:rPr>
              <w:t>хранения собственных товаров"</w:t>
            </w:r>
          </w:p>
        </w:tc>
      </w:tr>
    </w:tbl>
    <w:bookmarkStart w:name="z2926" w:id="1939"/>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9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в реестр владельцев складов хранения собственных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1940"/>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1940"/>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рабочих дней со дня регистрации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1941"/>
          <w:p>
            <w:pPr>
              <w:spacing w:after="20"/>
              <w:ind w:left="20"/>
              <w:jc w:val="both"/>
            </w:pPr>
            <w:r>
              <w:rPr>
                <w:rFonts w:ascii="Times New Roman"/>
                <w:b w:val="false"/>
                <w:i w:val="false"/>
                <w:color w:val="000000"/>
                <w:sz w:val="20"/>
              </w:rPr>
              <w:t>
1) решение о включении в реестр владельцев складов хранения собственных товаров, с уведомлением;</w:t>
            </w:r>
          </w:p>
          <w:bookmarkEnd w:id="1941"/>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1942"/>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1942"/>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1943"/>
          <w:p>
            <w:pPr>
              <w:spacing w:after="20"/>
              <w:ind w:left="20"/>
              <w:jc w:val="both"/>
            </w:pPr>
            <w:r>
              <w:rPr>
                <w:rFonts w:ascii="Times New Roman"/>
                <w:b w:val="false"/>
                <w:i w:val="false"/>
                <w:color w:val="000000"/>
                <w:sz w:val="20"/>
              </w:rPr>
              <w:t>
на портал, ИС "Е-окно":</w:t>
            </w:r>
          </w:p>
          <w:bookmarkEnd w:id="1943"/>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по форме, согласно приложению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Должностное лицо услугодателя производит таможенный осмотр помещений и территорий заявителя на соответствие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 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 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территория должна быть обозначена в соответствии со </w:t>
            </w:r>
            <w:r>
              <w:rPr>
                <w:rFonts w:ascii="Times New Roman"/>
                <w:b w:val="false"/>
                <w:i w:val="false"/>
                <w:color w:val="000000"/>
                <w:sz w:val="20"/>
              </w:rPr>
              <w:t>статьей 404</w:t>
            </w:r>
            <w:r>
              <w:rPr>
                <w:rFonts w:ascii="Times New Roman"/>
                <w:b w:val="false"/>
                <w:i w:val="false"/>
                <w:color w:val="000000"/>
                <w:sz w:val="20"/>
              </w:rPr>
              <w:t xml:space="preserve"> Кодекса Республики Казахстан "О таможенном регулировании в Республике Казахстан" (далее – Таможенный Кодекс);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4)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5) 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проведении осмотра услугополучатель предоставляет должностному лицу услугодателя копии документов, подтверждающих выполнение требований, определенных пунктом 3 статьи 165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копии представленных документов прилагаются к акту таможенного осмотра помещений и территорий, который остается у услугодателя.</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 w:id="1944"/>
          <w:p>
            <w:pPr>
              <w:spacing w:after="20"/>
              <w:ind w:left="20"/>
              <w:jc w:val="both"/>
            </w:pPr>
            <w:r>
              <w:rPr>
                <w:rFonts w:ascii="Times New Roman"/>
                <w:b w:val="false"/>
                <w:i w:val="false"/>
                <w:color w:val="000000"/>
                <w:sz w:val="20"/>
              </w:rPr>
              <w:t>
2) несоответствие услугополучателя следующим условиям:</w:t>
            </w:r>
          </w:p>
          <w:bookmarkEnd w:id="1944"/>
          <w:p>
            <w:pPr>
              <w:spacing w:after="20"/>
              <w:ind w:left="20"/>
              <w:jc w:val="both"/>
            </w:pPr>
            <w:r>
              <w:rPr>
                <w:rFonts w:ascii="Times New Roman"/>
                <w:b w:val="false"/>
                <w:i w:val="false"/>
                <w:color w:val="000000"/>
                <w:sz w:val="20"/>
              </w:rPr>
              <w:t>
</w:t>
            </w:r>
            <w:r>
              <w:rPr>
                <w:rFonts w:ascii="Times New Roman"/>
                <w:b w:val="false"/>
                <w:i w:val="false"/>
                <w:color w:val="000000"/>
                <w:sz w:val="20"/>
              </w:rPr>
              <w:t>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территория должна быть обозначена в соответствии со </w:t>
            </w:r>
            <w:r>
              <w:rPr>
                <w:rFonts w:ascii="Times New Roman"/>
                <w:b w:val="false"/>
                <w:i w:val="false"/>
                <w:color w:val="000000"/>
                <w:sz w:val="20"/>
              </w:rPr>
              <w:t>статьей 404</w:t>
            </w:r>
            <w:r>
              <w:rPr>
                <w:rFonts w:ascii="Times New Roman"/>
                <w:b w:val="false"/>
                <w:i w:val="false"/>
                <w:color w:val="000000"/>
                <w:sz w:val="20"/>
              </w:rPr>
              <w:t xml:space="preserve">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4)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1945"/>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1945"/>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 государственной</w:t>
            </w:r>
            <w:r>
              <w:br/>
            </w:r>
            <w:r>
              <w:rPr>
                <w:rFonts w:ascii="Times New Roman"/>
                <w:b w:val="false"/>
                <w:i w:val="false"/>
                <w:color w:val="000000"/>
                <w:sz w:val="20"/>
              </w:rPr>
              <w:t>услуги "Включение в реестр</w:t>
            </w:r>
            <w:r>
              <w:br/>
            </w:r>
            <w:r>
              <w:rPr>
                <w:rFonts w:ascii="Times New Roman"/>
                <w:b w:val="false"/>
                <w:i w:val="false"/>
                <w:color w:val="000000"/>
                <w:sz w:val="20"/>
              </w:rPr>
              <w:t>владельцев складов хранения</w:t>
            </w:r>
            <w:r>
              <w:br/>
            </w:r>
            <w:r>
              <w:rPr>
                <w:rFonts w:ascii="Times New Roman"/>
                <w:b w:val="false"/>
                <w:i w:val="false"/>
                <w:color w:val="000000"/>
                <w:sz w:val="20"/>
              </w:rPr>
              <w:t>собственных товаров"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лица)</w:t>
            </w:r>
            <w:r>
              <w:br/>
            </w:r>
            <w:r>
              <w:rPr>
                <w:rFonts w:ascii="Times New Roman"/>
                <w:b w:val="false"/>
                <w:i w:val="false"/>
                <w:color w:val="000000"/>
                <w:sz w:val="20"/>
              </w:rPr>
              <w:t>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w:t>
            </w:r>
            <w:r>
              <w:br/>
            </w:r>
            <w:r>
              <w:rPr>
                <w:rFonts w:ascii="Times New Roman"/>
                <w:b w:val="false"/>
                <w:i w:val="false"/>
                <w:color w:val="000000"/>
                <w:sz w:val="20"/>
              </w:rPr>
              <w:t>(бизнес-</w:t>
            </w:r>
            <w:r>
              <w:br/>
            </w:r>
            <w:r>
              <w:rPr>
                <w:rFonts w:ascii="Times New Roman"/>
                <w:b w:val="false"/>
                <w:i w:val="false"/>
                <w:color w:val="000000"/>
                <w:sz w:val="20"/>
              </w:rPr>
              <w:t>идентификационный</w:t>
            </w:r>
            <w:r>
              <w:br/>
            </w:r>
            <w:r>
              <w:rPr>
                <w:rFonts w:ascii="Times New Roman"/>
                <w:b w:val="false"/>
                <w:i w:val="false"/>
                <w:color w:val="000000"/>
                <w:sz w:val="20"/>
              </w:rPr>
              <w:t>номер)</w:t>
            </w:r>
            <w:r>
              <w:br/>
            </w:r>
            <w:r>
              <w:rPr>
                <w:rFonts w:ascii="Times New Roman"/>
                <w:b w:val="false"/>
                <w:i w:val="false"/>
                <w:color w:val="000000"/>
                <w:sz w:val="20"/>
              </w:rPr>
              <w:t>___________________</w:t>
            </w:r>
            <w:r>
              <w:br/>
            </w:r>
            <w:r>
              <w:rPr>
                <w:rFonts w:ascii="Times New Roman"/>
                <w:b w:val="false"/>
                <w:i w:val="false"/>
                <w:color w:val="000000"/>
                <w:sz w:val="20"/>
              </w:rPr>
              <w:t>(электронный адрес,</w:t>
            </w:r>
            <w:r>
              <w:br/>
            </w:r>
            <w:r>
              <w:rPr>
                <w:rFonts w:ascii="Times New Roman"/>
                <w:b w:val="false"/>
                <w:i w:val="false"/>
                <w:color w:val="000000"/>
                <w:sz w:val="20"/>
              </w:rPr>
              <w:t>телефон)</w:t>
            </w:r>
            <w:r>
              <w:br/>
            </w:r>
            <w:r>
              <w:rPr>
                <w:rFonts w:ascii="Times New Roman"/>
                <w:b w:val="false"/>
                <w:i w:val="false"/>
                <w:color w:val="000000"/>
                <w:sz w:val="20"/>
              </w:rPr>
              <w:t>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w:t>
            </w:r>
            <w:r>
              <w:br/>
            </w:r>
            <w:r>
              <w:rPr>
                <w:rFonts w:ascii="Times New Roman"/>
                <w:b w:val="false"/>
                <w:i w:val="false"/>
                <w:color w:val="000000"/>
                <w:sz w:val="20"/>
              </w:rPr>
              <w:t>доходов)</w:t>
            </w:r>
          </w:p>
        </w:tc>
      </w:tr>
    </w:tbl>
    <w:bookmarkStart w:name="z2956" w:id="1946"/>
    <w:p>
      <w:pPr>
        <w:spacing w:after="0"/>
        <w:ind w:left="0"/>
        <w:jc w:val="left"/>
      </w:pPr>
      <w:r>
        <w:rPr>
          <w:rFonts w:ascii="Times New Roman"/>
          <w:b/>
          <w:i w:val="false"/>
          <w:color w:val="000000"/>
        </w:rPr>
        <w:t xml:space="preserve"> Заявление о включении в реестр владельцев складов хранения собственных товаров</w:t>
      </w:r>
    </w:p>
    <w:bookmarkEnd w:id="1946"/>
    <w:bookmarkStart w:name="z2957" w:id="1947"/>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2</w:t>
      </w:r>
      <w:r>
        <w:rPr>
          <w:rFonts w:ascii="Times New Roman"/>
          <w:b w:val="false"/>
          <w:i w:val="false"/>
          <w:color w:val="000000"/>
          <w:sz w:val="28"/>
        </w:rPr>
        <w:t xml:space="preserve"> статьи 166 Кодекса Республики Казахстан "О таможенном регулировании в Республике Казахстан" (далее – Кодекс) включить в реестр владельцев складов хранения собственных товаров.</w:t>
      </w:r>
    </w:p>
    <w:bookmarkEnd w:id="1947"/>
    <w:bookmarkStart w:name="z2958" w:id="1948"/>
    <w:p>
      <w:pPr>
        <w:spacing w:after="0"/>
        <w:ind w:left="0"/>
        <w:jc w:val="both"/>
      </w:pPr>
      <w:r>
        <w:rPr>
          <w:rFonts w:ascii="Times New Roman"/>
          <w:b w:val="false"/>
          <w:i w:val="false"/>
          <w:color w:val="000000"/>
          <w:sz w:val="28"/>
        </w:rPr>
        <w:t>
      Указываем следующие сведения:</w:t>
      </w:r>
    </w:p>
    <w:bookmarkEnd w:id="1948"/>
    <w:bookmarkStart w:name="z2959" w:id="1949"/>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помещений и (или) на открытых площадках, сроком аренды не менее 6 месяцев со дня подачи заявления _____________________________;</w:t>
      </w:r>
    </w:p>
    <w:bookmarkEnd w:id="1949"/>
    <w:bookmarkStart w:name="z2960" w:id="1950"/>
    <w:p>
      <w:pPr>
        <w:spacing w:after="0"/>
        <w:ind w:left="0"/>
        <w:jc w:val="both"/>
      </w:pPr>
      <w:r>
        <w:rPr>
          <w:rFonts w:ascii="Times New Roman"/>
          <w:b w:val="false"/>
          <w:i w:val="false"/>
          <w:color w:val="000000"/>
          <w:sz w:val="28"/>
        </w:rPr>
        <w:t xml:space="preserve">
      наличие сертифицированного весового оборудования, соответствующее характеру помещаемых товаров и транспортных средств, а в случае помещения газа в специальные хранилища – наличие соответствующих приборов учета </w:t>
      </w:r>
    </w:p>
    <w:bookmarkEnd w:id="1950"/>
    <w:bookmarkStart w:name="z2961" w:id="1951"/>
    <w:p>
      <w:pPr>
        <w:spacing w:after="0"/>
        <w:ind w:left="0"/>
        <w:jc w:val="both"/>
      </w:pPr>
      <w:r>
        <w:rPr>
          <w:rFonts w:ascii="Times New Roman"/>
          <w:b w:val="false"/>
          <w:i w:val="false"/>
          <w:color w:val="000000"/>
          <w:sz w:val="28"/>
        </w:rPr>
        <w:t>
      ____________________________;</w:t>
      </w:r>
    </w:p>
    <w:bookmarkEnd w:id="1951"/>
    <w:bookmarkStart w:name="z2962" w:id="1952"/>
    <w:p>
      <w:pPr>
        <w:spacing w:after="0"/>
        <w:ind w:left="0"/>
        <w:jc w:val="both"/>
      </w:pPr>
      <w:r>
        <w:rPr>
          <w:rFonts w:ascii="Times New Roman"/>
          <w:b w:val="false"/>
          <w:i w:val="false"/>
          <w:color w:val="000000"/>
          <w:sz w:val="28"/>
        </w:rPr>
        <w:t xml:space="preserve">
      территория, обозначенная в соответствии со </w:t>
      </w:r>
      <w:r>
        <w:rPr>
          <w:rFonts w:ascii="Times New Roman"/>
          <w:b w:val="false"/>
          <w:i w:val="false"/>
          <w:color w:val="000000"/>
          <w:sz w:val="28"/>
        </w:rPr>
        <w:t>статьей 404</w:t>
      </w:r>
      <w:r>
        <w:rPr>
          <w:rFonts w:ascii="Times New Roman"/>
          <w:b w:val="false"/>
          <w:i w:val="false"/>
          <w:color w:val="000000"/>
          <w:sz w:val="28"/>
        </w:rPr>
        <w:t xml:space="preserve"> Кодекса ____________________;</w:t>
      </w:r>
    </w:p>
    <w:bookmarkEnd w:id="1952"/>
    <w:bookmarkStart w:name="z2963" w:id="1953"/>
    <w:p>
      <w:pPr>
        <w:spacing w:after="0"/>
        <w:ind w:left="0"/>
        <w:jc w:val="both"/>
      </w:pPr>
      <w:r>
        <w:rPr>
          <w:rFonts w:ascii="Times New Roman"/>
          <w:b w:val="false"/>
          <w:i w:val="false"/>
          <w:color w:val="000000"/>
          <w:sz w:val="28"/>
        </w:rPr>
        <w:t>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 _______________________________;</w:t>
      </w:r>
    </w:p>
    <w:bookmarkEnd w:id="1953"/>
    <w:bookmarkStart w:name="z2964" w:id="1954"/>
    <w:p>
      <w:pPr>
        <w:spacing w:after="0"/>
        <w:ind w:left="0"/>
        <w:jc w:val="both"/>
      </w:pPr>
      <w:r>
        <w:rPr>
          <w:rFonts w:ascii="Times New Roman"/>
          <w:b w:val="false"/>
          <w:i w:val="false"/>
          <w:color w:val="000000"/>
          <w:sz w:val="28"/>
        </w:rPr>
        <w:t>
      территория, включая погрузочно-разгрузочные площадки (одно или несколько складских помещений и площадок), расположенных по одному почтовому адресу, наличие непрерывного ограждения по всему периметру склада хранения собственных товаров ________________________________.</w:t>
      </w:r>
    </w:p>
    <w:bookmarkEnd w:id="1954"/>
    <w:bookmarkStart w:name="z2965" w:id="1955"/>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складов хранения собственных товаров помещений или открытых площадок" __________________.</w:t>
      </w:r>
    </w:p>
    <w:bookmarkEnd w:id="1955"/>
    <w:bookmarkStart w:name="z2966" w:id="1956"/>
    <w:p>
      <w:pPr>
        <w:spacing w:after="0"/>
        <w:ind w:left="0"/>
        <w:jc w:val="both"/>
      </w:pPr>
      <w:r>
        <w:rPr>
          <w:rFonts w:ascii="Times New Roman"/>
          <w:b w:val="false"/>
          <w:i w:val="false"/>
          <w:color w:val="000000"/>
          <w:sz w:val="28"/>
        </w:rPr>
        <w:t>
      Дата подачи: ____________________</w:t>
      </w:r>
    </w:p>
    <w:bookmarkEnd w:id="1956"/>
    <w:bookmarkStart w:name="z2967" w:id="1957"/>
    <w:p>
      <w:pPr>
        <w:spacing w:after="0"/>
        <w:ind w:left="0"/>
        <w:jc w:val="both"/>
      </w:pPr>
      <w:r>
        <w:rPr>
          <w:rFonts w:ascii="Times New Roman"/>
          <w:b w:val="false"/>
          <w:i w:val="false"/>
          <w:color w:val="000000"/>
          <w:sz w:val="28"/>
        </w:rPr>
        <w:t>
      Фамилия, имя, отчество (при его наличии)</w:t>
      </w:r>
    </w:p>
    <w:bookmarkEnd w:id="1957"/>
    <w:bookmarkStart w:name="z2968" w:id="1958"/>
    <w:p>
      <w:pPr>
        <w:spacing w:after="0"/>
        <w:ind w:left="0"/>
        <w:jc w:val="both"/>
      </w:pPr>
      <w:r>
        <w:rPr>
          <w:rFonts w:ascii="Times New Roman"/>
          <w:b w:val="false"/>
          <w:i w:val="false"/>
          <w:color w:val="000000"/>
          <w:sz w:val="28"/>
        </w:rPr>
        <w:t>
      представителя юридического лица_________________</w:t>
      </w:r>
    </w:p>
    <w:bookmarkEnd w:id="1958"/>
    <w:bookmarkStart w:name="z2969" w:id="1959"/>
    <w:p>
      <w:pPr>
        <w:spacing w:after="0"/>
        <w:ind w:left="0"/>
        <w:jc w:val="both"/>
      </w:pPr>
      <w:r>
        <w:rPr>
          <w:rFonts w:ascii="Times New Roman"/>
          <w:b w:val="false"/>
          <w:i w:val="false"/>
          <w:color w:val="000000"/>
          <w:sz w:val="28"/>
        </w:rPr>
        <w:t>
      Подпись ________________</w:t>
      </w:r>
    </w:p>
    <w:bookmarkEnd w:id="19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972" w:id="1960"/>
    <w:p>
      <w:pPr>
        <w:spacing w:after="0"/>
        <w:ind w:left="0"/>
        <w:jc w:val="left"/>
      </w:pPr>
      <w:r>
        <w:rPr>
          <w:rFonts w:ascii="Times New Roman"/>
          <w:b/>
          <w:i w:val="false"/>
          <w:color w:val="000000"/>
        </w:rPr>
        <w:t xml:space="preserve">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p>
    <w:bookmarkEnd w:id="1960"/>
    <w:bookmarkStart w:name="z2973" w:id="1961"/>
    <w:p>
      <w:pPr>
        <w:spacing w:after="0"/>
        <w:ind w:left="0"/>
        <w:jc w:val="left"/>
      </w:pPr>
      <w:r>
        <w:rPr>
          <w:rFonts w:ascii="Times New Roman"/>
          <w:b/>
          <w:i w:val="false"/>
          <w:color w:val="000000"/>
        </w:rPr>
        <w:t xml:space="preserve"> Глава 1. Общие положения</w:t>
      </w:r>
    </w:p>
    <w:bookmarkEnd w:id="1961"/>
    <w:bookmarkStart w:name="z2974" w:id="1962"/>
    <w:p>
      <w:pPr>
        <w:spacing w:after="0"/>
        <w:ind w:left="0"/>
        <w:jc w:val="both"/>
      </w:pPr>
      <w:r>
        <w:rPr>
          <w:rFonts w:ascii="Times New Roman"/>
          <w:b w:val="false"/>
          <w:i w:val="false"/>
          <w:color w:val="000000"/>
          <w:sz w:val="28"/>
        </w:rPr>
        <w:t xml:space="preserve">
      1. Настоящие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Правила) разработаны в соответствии с подпунктом 1) </w:t>
      </w:r>
      <w:r>
        <w:rPr>
          <w:rFonts w:ascii="Times New Roman"/>
          <w:b w:val="false"/>
          <w:i w:val="false"/>
          <w:color w:val="000000"/>
          <w:sz w:val="28"/>
        </w:rPr>
        <w:t xml:space="preserve">статьи 10 </w:t>
      </w:r>
      <w:r>
        <w:rPr>
          <w:rFonts w:ascii="Times New Roman"/>
          <w:b w:val="false"/>
          <w:i w:val="false"/>
          <w:color w:val="000000"/>
          <w:sz w:val="28"/>
        </w:rPr>
        <w:t>Закона Республики Казахстан "О государственных услугах" (далее – Закон) и определяют порядок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1962"/>
    <w:bookmarkStart w:name="z2975" w:id="1963"/>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963"/>
    <w:bookmarkStart w:name="z2976" w:id="1964"/>
    <w:p>
      <w:pPr>
        <w:spacing w:after="0"/>
        <w:ind w:left="0"/>
        <w:jc w:val="left"/>
      </w:pPr>
      <w:r>
        <w:rPr>
          <w:rFonts w:ascii="Times New Roman"/>
          <w:b/>
          <w:i w:val="false"/>
          <w:color w:val="000000"/>
        </w:rPr>
        <w:t xml:space="preserve"> Глава 2. Порядок оказания государственной услуги</w:t>
      </w:r>
    </w:p>
    <w:bookmarkEnd w:id="1964"/>
    <w:bookmarkStart w:name="z2977" w:id="1965"/>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965"/>
    <w:bookmarkStart w:name="z2978" w:id="1966"/>
    <w:p>
      <w:pPr>
        <w:spacing w:after="0"/>
        <w:ind w:left="0"/>
        <w:jc w:val="both"/>
      </w:pPr>
      <w:r>
        <w:rPr>
          <w:rFonts w:ascii="Times New Roman"/>
          <w:b w:val="false"/>
          <w:i w:val="false"/>
          <w:color w:val="000000"/>
          <w:sz w:val="28"/>
        </w:rPr>
        <w:t xml:space="preserve">
      1) через услугодателя; </w:t>
      </w:r>
    </w:p>
    <w:bookmarkEnd w:id="1966"/>
    <w:bookmarkStart w:name="z2979" w:id="1967"/>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1967"/>
    <w:bookmarkStart w:name="z2980" w:id="1968"/>
    <w:p>
      <w:pPr>
        <w:spacing w:after="0"/>
        <w:ind w:left="0"/>
        <w:jc w:val="both"/>
      </w:pPr>
      <w:r>
        <w:rPr>
          <w:rFonts w:ascii="Times New Roman"/>
          <w:b w:val="false"/>
          <w:i w:val="false"/>
          <w:color w:val="000000"/>
          <w:sz w:val="28"/>
        </w:rPr>
        <w:t>
      Перечень основных требований к оказанию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1968"/>
    <w:bookmarkStart w:name="z2981" w:id="1969"/>
    <w:p>
      <w:pPr>
        <w:spacing w:after="0"/>
        <w:ind w:left="0"/>
        <w:jc w:val="both"/>
      </w:pPr>
      <w:r>
        <w:rPr>
          <w:rFonts w:ascii="Times New Roman"/>
          <w:b w:val="false"/>
          <w:i w:val="false"/>
          <w:color w:val="000000"/>
          <w:sz w:val="28"/>
        </w:rPr>
        <w:t>
      При обращении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bookmarkEnd w:id="1969"/>
    <w:bookmarkStart w:name="z2982" w:id="1970"/>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1970"/>
    <w:bookmarkStart w:name="z2983" w:id="1971"/>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971"/>
    <w:bookmarkStart w:name="z2984" w:id="1972"/>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bookmarkEnd w:id="1972"/>
    <w:bookmarkStart w:name="z2985" w:id="1973"/>
    <w:p>
      <w:pPr>
        <w:spacing w:after="0"/>
        <w:ind w:left="0"/>
        <w:jc w:val="both"/>
      </w:pPr>
      <w:r>
        <w:rPr>
          <w:rFonts w:ascii="Times New Roman"/>
          <w:b w:val="false"/>
          <w:i w:val="false"/>
          <w:color w:val="000000"/>
          <w:sz w:val="28"/>
        </w:rPr>
        <w:t>
      Истребование от услугополучателей документов и сведений, которые получены из информационных систем, не допускается.</w:t>
      </w:r>
    </w:p>
    <w:bookmarkEnd w:id="1973"/>
    <w:bookmarkStart w:name="z2986" w:id="1974"/>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1974"/>
    <w:bookmarkStart w:name="z2987" w:id="1975"/>
    <w:p>
      <w:pPr>
        <w:spacing w:after="0"/>
        <w:ind w:left="0"/>
        <w:jc w:val="both"/>
      </w:pPr>
      <w:r>
        <w:rPr>
          <w:rFonts w:ascii="Times New Roman"/>
          <w:b w:val="false"/>
          <w:i w:val="false"/>
          <w:color w:val="000000"/>
          <w:sz w:val="28"/>
        </w:rPr>
        <w:t>
      При предоставлении услугополучателем в Государственную корпорацию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bookmarkEnd w:id="1975"/>
    <w:bookmarkStart w:name="z2988" w:id="1976"/>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976"/>
    <w:bookmarkStart w:name="z2989" w:id="1977"/>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государственной услуги.</w:t>
      </w:r>
    </w:p>
    <w:bookmarkEnd w:id="1977"/>
    <w:bookmarkStart w:name="z2990" w:id="1978"/>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978"/>
    <w:bookmarkStart w:name="z2991" w:id="1979"/>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1979"/>
    <w:bookmarkStart w:name="z2992" w:id="1980"/>
    <w:p>
      <w:pPr>
        <w:spacing w:after="0"/>
        <w:ind w:left="0"/>
        <w:jc w:val="both"/>
      </w:pPr>
      <w:r>
        <w:rPr>
          <w:rFonts w:ascii="Times New Roman"/>
          <w:b w:val="false"/>
          <w:i w:val="false"/>
          <w:color w:val="000000"/>
          <w:sz w:val="28"/>
        </w:rPr>
        <w:t>
      При установлении факта полноты представленных документов, ответственный работник проставляет апостиль:</w:t>
      </w:r>
    </w:p>
    <w:bookmarkEnd w:id="1980"/>
    <w:bookmarkStart w:name="z2993" w:id="1981"/>
    <w:p>
      <w:pPr>
        <w:spacing w:after="0"/>
        <w:ind w:left="0"/>
        <w:jc w:val="both"/>
      </w:pPr>
      <w:r>
        <w:rPr>
          <w:rFonts w:ascii="Times New Roman"/>
          <w:b w:val="false"/>
          <w:i w:val="false"/>
          <w:color w:val="000000"/>
          <w:sz w:val="28"/>
        </w:rPr>
        <w:t>
      в течение 3 (трех) рабочих дней со дня принятия документов;</w:t>
      </w:r>
    </w:p>
    <w:bookmarkEnd w:id="1981"/>
    <w:bookmarkStart w:name="z2994" w:id="1982"/>
    <w:p>
      <w:pPr>
        <w:spacing w:after="0"/>
        <w:ind w:left="0"/>
        <w:jc w:val="both"/>
      </w:pPr>
      <w:r>
        <w:rPr>
          <w:rFonts w:ascii="Times New Roman"/>
          <w:b w:val="false"/>
          <w:i w:val="false"/>
          <w:color w:val="000000"/>
          <w:sz w:val="28"/>
        </w:rPr>
        <w:t>
      при необходимости дополнительной проверки (запрос в государственный орган для определения подлинности документа) соответствующих документов – в течение 5 (пяти) рабочих дней со принятия документов.</w:t>
      </w:r>
    </w:p>
    <w:bookmarkEnd w:id="1982"/>
    <w:bookmarkStart w:name="z2995" w:id="1983"/>
    <w:p>
      <w:pPr>
        <w:spacing w:after="0"/>
        <w:ind w:left="0"/>
        <w:jc w:val="both"/>
      </w:pPr>
      <w:r>
        <w:rPr>
          <w:rFonts w:ascii="Times New Roman"/>
          <w:b w:val="false"/>
          <w:i w:val="false"/>
          <w:color w:val="000000"/>
          <w:sz w:val="28"/>
        </w:rPr>
        <w:t>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Правилах.</w:t>
      </w:r>
    </w:p>
    <w:bookmarkEnd w:id="1983"/>
    <w:bookmarkStart w:name="z2996" w:id="1984"/>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984"/>
    <w:bookmarkStart w:name="z2997" w:id="1985"/>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985"/>
    <w:bookmarkStart w:name="z2998" w:id="1986"/>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1986"/>
    <w:bookmarkStart w:name="z2999" w:id="1987"/>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987"/>
    <w:bookmarkStart w:name="z3000" w:id="1988"/>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988"/>
    <w:bookmarkStart w:name="z3001" w:id="1989"/>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1989"/>
    <w:bookmarkStart w:name="z3002" w:id="1990"/>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990"/>
    <w:bookmarkStart w:name="z3003" w:id="1991"/>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991"/>
    <w:bookmarkStart w:name="z3004" w:id="1992"/>
    <w:p>
      <w:pPr>
        <w:spacing w:after="0"/>
        <w:ind w:left="0"/>
        <w:jc w:val="both"/>
      </w:pPr>
      <w:r>
        <w:rPr>
          <w:rFonts w:ascii="Times New Roman"/>
          <w:b w:val="false"/>
          <w:i w:val="false"/>
          <w:color w:val="000000"/>
          <w:sz w:val="28"/>
        </w:rPr>
        <w:t>
      на имя руководителя услугодателя;</w:t>
      </w:r>
    </w:p>
    <w:bookmarkEnd w:id="1992"/>
    <w:bookmarkStart w:name="z3005" w:id="1993"/>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993"/>
    <w:bookmarkStart w:name="z3006" w:id="1994"/>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994"/>
    <w:bookmarkStart w:name="z3007" w:id="1995"/>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995"/>
    <w:bookmarkStart w:name="z3008" w:id="1996"/>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w:t>
      </w:r>
      <w:r>
        <w:rPr>
          <w:rFonts w:ascii="Times New Roman"/>
          <w:b w:val="false"/>
          <w:i w:val="false"/>
          <w:color w:val="000000"/>
          <w:sz w:val="28"/>
        </w:rPr>
        <w:t xml:space="preserve">статьи 25 </w:t>
      </w:r>
      <w:r>
        <w:rPr>
          <w:rFonts w:ascii="Times New Roman"/>
          <w:b w:val="false"/>
          <w:i w:val="false"/>
          <w:color w:val="000000"/>
          <w:sz w:val="28"/>
        </w:rPr>
        <w:t>Закона в течение 5 (пяти) рабочих дней со дня ее регистрации.</w:t>
      </w:r>
    </w:p>
    <w:bookmarkEnd w:id="1996"/>
    <w:bookmarkStart w:name="z3009" w:id="199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997"/>
    <w:bookmarkStart w:name="z3010" w:id="1998"/>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998"/>
    <w:bookmarkStart w:name="z3011" w:id="199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9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"Апостилирование</w:t>
            </w:r>
            <w:r>
              <w:br/>
            </w:r>
            <w:r>
              <w:rPr>
                <w:rFonts w:ascii="Times New Roman"/>
                <w:b w:val="false"/>
                <w:i w:val="false"/>
                <w:color w:val="000000"/>
                <w:sz w:val="20"/>
              </w:rPr>
              <w:t>официальных документов, исходящих</w:t>
            </w:r>
            <w:r>
              <w:br/>
            </w:r>
            <w:r>
              <w:rPr>
                <w:rFonts w:ascii="Times New Roman"/>
                <w:b w:val="false"/>
                <w:i w:val="false"/>
                <w:color w:val="000000"/>
                <w:sz w:val="20"/>
              </w:rPr>
              <w:t>из структурных подразделений</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 и (или)</w:t>
            </w:r>
            <w:r>
              <w:br/>
            </w:r>
            <w:r>
              <w:rPr>
                <w:rFonts w:ascii="Times New Roman"/>
                <w:b w:val="false"/>
                <w:i w:val="false"/>
                <w:color w:val="000000"/>
                <w:sz w:val="20"/>
              </w:rPr>
              <w:t>их территориальных подразделений"</w:t>
            </w:r>
          </w:p>
        </w:tc>
      </w:tr>
    </w:tbl>
    <w:bookmarkStart w:name="z3013" w:id="2000"/>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0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"Апостилирование</w:t>
            </w:r>
            <w:r>
              <w:rPr>
                <w:rFonts w:ascii="Times New Roman"/>
                <w:b w:val="false"/>
                <w:i w:val="false"/>
                <w:color w:val="000000"/>
                <w:sz w:val="20"/>
              </w:rPr>
              <w:t xml:space="preserve"> </w:t>
            </w:r>
            <w:r>
              <w:rPr>
                <w:rFonts w:ascii="Times New Roman"/>
                <w:b/>
                <w:i w:val="false"/>
                <w:color w:val="000000"/>
                <w:sz w:val="20"/>
              </w:rPr>
              <w:t>официальных</w:t>
            </w:r>
            <w:r>
              <w:rPr>
                <w:rFonts w:ascii="Times New Roman"/>
                <w:b w:val="false"/>
                <w:i w:val="false"/>
                <w:color w:val="000000"/>
                <w:sz w:val="20"/>
              </w:rPr>
              <w:t xml:space="preserve"> </w:t>
            </w:r>
            <w:r>
              <w:rPr>
                <w:rFonts w:ascii="Times New Roman"/>
                <w:b/>
                <w:i w:val="false"/>
                <w:color w:val="000000"/>
                <w:sz w:val="20"/>
              </w:rPr>
              <w:t>документов,</w:t>
            </w:r>
            <w:r>
              <w:rPr>
                <w:rFonts w:ascii="Times New Roman"/>
                <w:b w:val="false"/>
                <w:i w:val="false"/>
                <w:color w:val="000000"/>
                <w:sz w:val="20"/>
              </w:rPr>
              <w:t xml:space="preserve"> </w:t>
            </w:r>
            <w:r>
              <w:rPr>
                <w:rFonts w:ascii="Times New Roman"/>
                <w:b/>
                <w:i w:val="false"/>
                <w:color w:val="000000"/>
                <w:sz w:val="20"/>
              </w:rPr>
              <w:t>исходящих</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структурных</w:t>
            </w:r>
            <w:r>
              <w:rPr>
                <w:rFonts w:ascii="Times New Roman"/>
                <w:b w:val="false"/>
                <w:i w:val="false"/>
                <w:color w:val="000000"/>
                <w:sz w:val="20"/>
              </w:rPr>
              <w:t xml:space="preserve"> </w:t>
            </w:r>
            <w:r>
              <w:rPr>
                <w:rFonts w:ascii="Times New Roman"/>
                <w:b/>
                <w:i w:val="false"/>
                <w:color w:val="000000"/>
                <w:sz w:val="20"/>
              </w:rPr>
              <w:t>подразделений</w:t>
            </w:r>
            <w:r>
              <w:rPr>
                <w:rFonts w:ascii="Times New Roman"/>
                <w:b w:val="false"/>
                <w:i w:val="false"/>
                <w:color w:val="000000"/>
                <w:sz w:val="20"/>
              </w:rPr>
              <w:t xml:space="preserve"> </w:t>
            </w:r>
            <w:r>
              <w:rPr>
                <w:rFonts w:ascii="Times New Roman"/>
                <w:b/>
                <w:i w:val="false"/>
                <w:color w:val="000000"/>
                <w:sz w:val="20"/>
              </w:rPr>
              <w:t>Министерства</w:t>
            </w:r>
            <w:r>
              <w:rPr>
                <w:rFonts w:ascii="Times New Roman"/>
                <w:b w:val="false"/>
                <w:i w:val="false"/>
                <w:color w:val="000000"/>
                <w:sz w:val="20"/>
              </w:rPr>
              <w:t xml:space="preserve"> </w:t>
            </w:r>
            <w:r>
              <w:rPr>
                <w:rFonts w:ascii="Times New Roman"/>
                <w:b/>
                <w:i w:val="false"/>
                <w:color w:val="000000"/>
                <w:sz w:val="20"/>
              </w:rPr>
              <w:t>финансов</w:t>
            </w:r>
            <w:r>
              <w:rPr>
                <w:rFonts w:ascii="Times New Roman"/>
                <w:b w:val="false"/>
                <w:i w:val="false"/>
                <w:color w:val="000000"/>
                <w:sz w:val="20"/>
              </w:rPr>
              <w:t xml:space="preserve"> </w:t>
            </w:r>
            <w:r>
              <w:rPr>
                <w:rFonts w:ascii="Times New Roman"/>
                <w:b/>
                <w:i w:val="false"/>
                <w:color w:val="000000"/>
                <w:sz w:val="20"/>
              </w:rPr>
              <w:t>Республики</w:t>
            </w:r>
            <w:r>
              <w:rPr>
                <w:rFonts w:ascii="Times New Roman"/>
                <w:b w:val="false"/>
                <w:i w:val="false"/>
                <w:color w:val="000000"/>
                <w:sz w:val="20"/>
              </w:rPr>
              <w:t xml:space="preserve"> </w:t>
            </w:r>
            <w:r>
              <w:rPr>
                <w:rFonts w:ascii="Times New Roman"/>
                <w:b/>
                <w:i w:val="false"/>
                <w:color w:val="000000"/>
                <w:sz w:val="20"/>
              </w:rPr>
              <w:t>Казахстан</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их</w:t>
            </w:r>
            <w:r>
              <w:rPr>
                <w:rFonts w:ascii="Times New Roman"/>
                <w:b w:val="false"/>
                <w:i w:val="false"/>
                <w:color w:val="000000"/>
                <w:sz w:val="20"/>
              </w:rPr>
              <w:t xml:space="preserve"> </w:t>
            </w:r>
            <w:r>
              <w:rPr>
                <w:rFonts w:ascii="Times New Roman"/>
                <w:b/>
                <w:i w:val="false"/>
                <w:color w:val="000000"/>
                <w:sz w:val="20"/>
              </w:rPr>
              <w:t>территориальных</w:t>
            </w:r>
            <w:r>
              <w:rPr>
                <w:rFonts w:ascii="Times New Roman"/>
                <w:b w:val="false"/>
                <w:i w:val="false"/>
                <w:color w:val="000000"/>
                <w:sz w:val="20"/>
              </w:rPr>
              <w:t xml:space="preserve"> </w:t>
            </w:r>
            <w:r>
              <w:rPr>
                <w:rFonts w:ascii="Times New Roman"/>
                <w:b/>
                <w:i w:val="false"/>
                <w:color w:val="000000"/>
                <w:sz w:val="20"/>
              </w:rPr>
              <w:t>подразделений"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2001"/>
          <w:p>
            <w:pPr>
              <w:spacing w:after="20"/>
              <w:ind w:left="20"/>
              <w:jc w:val="both"/>
            </w:pPr>
            <w:r>
              <w:rPr>
                <w:rFonts w:ascii="Times New Roman"/>
                <w:b w:val="false"/>
                <w:i w:val="false"/>
                <w:color w:val="000000"/>
                <w:sz w:val="20"/>
              </w:rPr>
              <w:t>
1) через услугодателя;</w:t>
            </w:r>
          </w:p>
          <w:bookmarkEnd w:id="2001"/>
          <w:p>
            <w:pPr>
              <w:spacing w:after="20"/>
              <w:ind w:left="20"/>
              <w:jc w:val="both"/>
            </w:pPr>
            <w:r>
              <w:rPr>
                <w:rFonts w:ascii="Times New Roman"/>
                <w:b w:val="false"/>
                <w:i w:val="false"/>
                <w:color w:val="000000"/>
                <w:sz w:val="20"/>
              </w:rPr>
              <w:t>
2) через некоммерческое акционерное общество "Государственная корпорация "Правительство для граждан" (далее – Государственная корпорация).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5" w:id="2002"/>
          <w:p>
            <w:pPr>
              <w:spacing w:after="20"/>
              <w:ind w:left="20"/>
              <w:jc w:val="both"/>
            </w:pPr>
            <w:r>
              <w:rPr>
                <w:rFonts w:ascii="Times New Roman"/>
                <w:b w:val="false"/>
                <w:i w:val="false"/>
                <w:color w:val="000000"/>
                <w:sz w:val="20"/>
              </w:rPr>
              <w:t>
1) апостилирование документов – в течение 3 (трех) рабочих дней со дня принятия услугодателем документов;</w:t>
            </w:r>
          </w:p>
          <w:bookmarkEnd w:id="2002"/>
          <w:p>
            <w:pPr>
              <w:spacing w:after="20"/>
              <w:ind w:left="20"/>
              <w:jc w:val="both"/>
            </w:pPr>
            <w:r>
              <w:rPr>
                <w:rFonts w:ascii="Times New Roman"/>
                <w:b w:val="false"/>
                <w:i w:val="false"/>
                <w:color w:val="000000"/>
                <w:sz w:val="20"/>
              </w:rPr>
              <w:t>
</w:t>
            </w:r>
            <w:r>
              <w:rPr>
                <w:rFonts w:ascii="Times New Roman"/>
                <w:b w:val="false"/>
                <w:i w:val="false"/>
                <w:color w:val="000000"/>
                <w:sz w:val="20"/>
              </w:rPr>
              <w:t>2) апостилирование документов в случае необходимости дополнительной проверки соответствующих документов – в течение 5 (пяти) рабочих дней со дня подачи услугополучателем документов;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в случае прекращения деятельности, касающейся частной практики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Проставление апостиля на официальных документах, исходящих из структурных подразделений Министерства финансов Республики Казахстан и (или) услугодателя.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2003"/>
          <w:p>
            <w:pPr>
              <w:spacing w:after="20"/>
              <w:ind w:left="20"/>
              <w:jc w:val="both"/>
            </w:pPr>
            <w:r>
              <w:rPr>
                <w:rFonts w:ascii="Times New Roman"/>
                <w:b w:val="false"/>
                <w:i w:val="false"/>
                <w:color w:val="000000"/>
                <w:sz w:val="20"/>
              </w:rPr>
              <w:t xml:space="preserve">
В соответствии с подпунктом 7 </w:t>
            </w:r>
            <w:r>
              <w:rPr>
                <w:rFonts w:ascii="Times New Roman"/>
                <w:b w:val="false"/>
                <w:i w:val="false"/>
                <w:color w:val="000000"/>
                <w:sz w:val="20"/>
              </w:rPr>
              <w:t>статьи 615</w:t>
            </w:r>
            <w:r>
              <w:rPr>
                <w:rFonts w:ascii="Times New Roman"/>
                <w:b w:val="false"/>
                <w:i w:val="false"/>
                <w:color w:val="000000"/>
                <w:sz w:val="20"/>
              </w:rPr>
              <w:t xml:space="preserve"> Кодекса Республики Казахстан "О налогах и других обязательных платежах в бюджет" (Налоговый кодекс) государственная пошлина за проставление апостиля составляет 0,5 месячного расчетного показателя, установленного законом о республиканском бюджете и действующего на дату уплаты государственной пошлины, и уплачивается за каждый документ.</w:t>
            </w:r>
          </w:p>
          <w:bookmarkEnd w:id="2003"/>
          <w:p>
            <w:pPr>
              <w:spacing w:after="20"/>
              <w:ind w:left="20"/>
              <w:jc w:val="both"/>
            </w:pPr>
            <w:r>
              <w:rPr>
                <w:rFonts w:ascii="Times New Roman"/>
                <w:b w:val="false"/>
                <w:i w:val="false"/>
                <w:color w:val="000000"/>
                <w:sz w:val="20"/>
              </w:rPr>
              <w:t>
</w:t>
            </w:r>
            <w:r>
              <w:rPr>
                <w:rFonts w:ascii="Times New Roman"/>
                <w:b w:val="false"/>
                <w:i w:val="false"/>
                <w:color w:val="000000"/>
                <w:sz w:val="20"/>
              </w:rPr>
              <w:t>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до проставления апостиля.</w:t>
            </w:r>
          </w:p>
          <w:p>
            <w:pPr>
              <w:spacing w:after="20"/>
              <w:ind w:left="20"/>
              <w:jc w:val="both"/>
            </w:pPr>
            <w:r>
              <w:rPr>
                <w:rFonts w:ascii="Times New Roman"/>
                <w:b w:val="false"/>
                <w:i w:val="false"/>
                <w:color w:val="000000"/>
                <w:sz w:val="20"/>
              </w:rPr>
              <w:t>
Освобождаются от уплаты государственной пошлины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0" w:id="2004"/>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2004"/>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2) Государственной корпорации: www. gov4c.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2005"/>
          <w:p>
            <w:pPr>
              <w:spacing w:after="20"/>
              <w:ind w:left="20"/>
              <w:jc w:val="both"/>
            </w:pPr>
            <w:r>
              <w:rPr>
                <w:rFonts w:ascii="Times New Roman"/>
                <w:b w:val="false"/>
                <w:i w:val="false"/>
                <w:color w:val="000000"/>
                <w:sz w:val="20"/>
              </w:rPr>
              <w:t xml:space="preserve">
Для получения государственной услуги услугополучатели представляют документы, согласно Единых правил проставления апостиля, утвержденной </w:t>
            </w:r>
            <w:r>
              <w:rPr>
                <w:rFonts w:ascii="Times New Roman"/>
                <w:b w:val="false"/>
                <w:i w:val="false"/>
                <w:color w:val="000000"/>
                <w:sz w:val="20"/>
              </w:rPr>
              <w:t>совместным приказом</w:t>
            </w:r>
            <w:r>
              <w:rPr>
                <w:rFonts w:ascii="Times New Roman"/>
                <w:b w:val="false"/>
                <w:i w:val="false"/>
                <w:color w:val="000000"/>
                <w:sz w:val="20"/>
              </w:rPr>
              <w:t xml:space="preserve"> исполняющего обязанности Министра юстиции Республики Казахстан от 4 ноября 2021 года № 950, Министра внутренних дел Республики Казахстан от 15 ноября 2021 года № 702, Министра финансов Республики Казахстан от 16 ноября 2021 года № 1182, Руководителя Департамента по обеспечению деятельности судов при Верховном Суде Республики Казахстан (аппарат Верховного суда Республики Казахстан) от 16 ноября 2021 года № 30, Министра культуры и спорта Республики Казахстан от 24 ноября 2021 года № 363, исполняющего обязанности Генерального прокурора Республики Казахстан от 24 ноября 2021 года № 155, Министра образования и науки Республики Казахстан 29 ноября 2021 года № 574 и Министра обороны Республики Казахстан от 8 декабря 2021 года № 851 "Об утверждении Единых правил проставления апостиля" (зарегистрирован в Реестре государственной регистрации нормативных правовых актов под № 25789) (далее – Правила).</w:t>
            </w:r>
          </w:p>
          <w:bookmarkEnd w:id="2005"/>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услугополучателя либо его представителя по нотариально заверенной доверенности к услугодателю или в Государственную корпорацию: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1) документ, подлежащий апостилированию;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2) документ, подтверждающий уплату в бюджет государственной пошлины за проставление апостиля.</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0" w:id="2006"/>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2006"/>
          <w:p>
            <w:pPr>
              <w:spacing w:after="20"/>
              <w:ind w:left="20"/>
              <w:jc w:val="both"/>
            </w:pPr>
            <w:r>
              <w:rPr>
                <w:rFonts w:ascii="Times New Roman"/>
                <w:b w:val="false"/>
                <w:i w:val="false"/>
                <w:color w:val="000000"/>
                <w:sz w:val="20"/>
              </w:rPr>
              <w:t>
</w:t>
            </w:r>
            <w:r>
              <w:rPr>
                <w:rFonts w:ascii="Times New Roman"/>
                <w:b w:val="false"/>
                <w:i w:val="false"/>
                <w:color w:val="000000"/>
                <w:sz w:val="20"/>
              </w:rPr>
              <w:t>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3)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2" w:id="2007"/>
          <w:p>
            <w:pPr>
              <w:spacing w:after="20"/>
              <w:ind w:left="20"/>
              <w:jc w:val="both"/>
            </w:pPr>
            <w:r>
              <w:rPr>
                <w:rFonts w:ascii="Times New Roman"/>
                <w:b w:val="false"/>
                <w:i w:val="false"/>
                <w:color w:val="000000"/>
                <w:sz w:val="20"/>
              </w:rPr>
              <w:t>
Услугополучателям, имеющим в установленном Кодексом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2007"/>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"Апостилирование официальных</w:t>
            </w:r>
            <w:r>
              <w:br/>
            </w:r>
            <w:r>
              <w:rPr>
                <w:rFonts w:ascii="Times New Roman"/>
                <w:b w:val="false"/>
                <w:i w:val="false"/>
                <w:color w:val="000000"/>
                <w:sz w:val="20"/>
              </w:rPr>
              <w:t>документов, исходящих из</w:t>
            </w:r>
            <w:r>
              <w:br/>
            </w:r>
            <w:r>
              <w:rPr>
                <w:rFonts w:ascii="Times New Roman"/>
                <w:b w:val="false"/>
                <w:i w:val="false"/>
                <w:color w:val="000000"/>
                <w:sz w:val="20"/>
              </w:rPr>
              <w:t>структурных подразделений</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 и (или) их</w:t>
            </w:r>
            <w:r>
              <w:br/>
            </w:r>
            <w:r>
              <w:rPr>
                <w:rFonts w:ascii="Times New Roman"/>
                <w:b w:val="false"/>
                <w:i w:val="false"/>
                <w:color w:val="000000"/>
                <w:sz w:val="20"/>
              </w:rPr>
              <w:t>территориальных подразделений"</w:t>
            </w:r>
            <w:r>
              <w:br/>
            </w:r>
            <w:r>
              <w:rPr>
                <w:rFonts w:ascii="Times New Roman"/>
                <w:b w:val="false"/>
                <w:i w:val="false"/>
                <w:color w:val="000000"/>
                <w:sz w:val="20"/>
              </w:rPr>
              <w:t>___________________________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 организации</w:t>
            </w:r>
            <w:r>
              <w:br/>
            </w:r>
            <w:r>
              <w:rPr>
                <w:rFonts w:ascii="Times New Roman"/>
                <w:b w:val="false"/>
                <w:i w:val="false"/>
                <w:color w:val="000000"/>
                <w:sz w:val="20"/>
              </w:rPr>
              <w:t>услугополучателя) 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038" w:id="2008"/>
    <w:p>
      <w:pPr>
        <w:spacing w:after="0"/>
        <w:ind w:left="0"/>
        <w:jc w:val="left"/>
      </w:pPr>
      <w:r>
        <w:rPr>
          <w:rFonts w:ascii="Times New Roman"/>
          <w:b/>
          <w:i w:val="false"/>
          <w:color w:val="000000"/>
        </w:rPr>
        <w:t xml:space="preserve"> Расписка об отказе в приеме документов</w:t>
      </w:r>
    </w:p>
    <w:bookmarkEnd w:id="2008"/>
    <w:bookmarkStart w:name="z3039" w:id="2009"/>
    <w:p>
      <w:pPr>
        <w:spacing w:after="0"/>
        <w:ind w:left="0"/>
        <w:jc w:val="both"/>
      </w:pPr>
      <w:r>
        <w:rPr>
          <w:rFonts w:ascii="Times New Roman"/>
          <w:b w:val="false"/>
          <w:i w:val="false"/>
          <w:color w:val="000000"/>
          <w:sz w:val="28"/>
        </w:rPr>
        <w:t xml:space="preserve">
      Руководствуясь пунктом 2 </w:t>
      </w:r>
      <w:r>
        <w:rPr>
          <w:rFonts w:ascii="Times New Roman"/>
          <w:b w:val="false"/>
          <w:i w:val="false"/>
          <w:color w:val="000000"/>
          <w:sz w:val="28"/>
        </w:rPr>
        <w:t>статьи 20</w:t>
      </w:r>
      <w:r>
        <w:rPr>
          <w:rFonts w:ascii="Times New Roman"/>
          <w:b w:val="false"/>
          <w:i w:val="false"/>
          <w:color w:val="000000"/>
          <w:sz w:val="28"/>
        </w:rPr>
        <w:t xml:space="preserve">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ввиду представления Вами неполного пакета документов, предусмотренных пунктом 8 Перечня согласно приложению 1 к Правилам, а также документов с истекшим сроком действия, а именно:</w:t>
      </w:r>
    </w:p>
    <w:bookmarkEnd w:id="2009"/>
    <w:bookmarkStart w:name="z3040" w:id="2010"/>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2010"/>
    <w:bookmarkStart w:name="z3041" w:id="2011"/>
    <w:p>
      <w:pPr>
        <w:spacing w:after="0"/>
        <w:ind w:left="0"/>
        <w:jc w:val="both"/>
      </w:pPr>
      <w:r>
        <w:rPr>
          <w:rFonts w:ascii="Times New Roman"/>
          <w:b w:val="false"/>
          <w:i w:val="false"/>
          <w:color w:val="000000"/>
          <w:sz w:val="28"/>
        </w:rPr>
        <w:t>
      1) __________________________________;</w:t>
      </w:r>
    </w:p>
    <w:bookmarkEnd w:id="2011"/>
    <w:bookmarkStart w:name="z3042" w:id="2012"/>
    <w:p>
      <w:pPr>
        <w:spacing w:after="0"/>
        <w:ind w:left="0"/>
        <w:jc w:val="both"/>
      </w:pPr>
      <w:r>
        <w:rPr>
          <w:rFonts w:ascii="Times New Roman"/>
          <w:b w:val="false"/>
          <w:i w:val="false"/>
          <w:color w:val="000000"/>
          <w:sz w:val="28"/>
        </w:rPr>
        <w:t>
      2) ___________________________________;</w:t>
      </w:r>
    </w:p>
    <w:bookmarkEnd w:id="2012"/>
    <w:bookmarkStart w:name="z3043" w:id="2013"/>
    <w:p>
      <w:pPr>
        <w:spacing w:after="0"/>
        <w:ind w:left="0"/>
        <w:jc w:val="both"/>
      </w:pPr>
      <w:r>
        <w:rPr>
          <w:rFonts w:ascii="Times New Roman"/>
          <w:b w:val="false"/>
          <w:i w:val="false"/>
          <w:color w:val="000000"/>
          <w:sz w:val="28"/>
        </w:rPr>
        <w:t>
      3)______________________________</w:t>
      </w:r>
    </w:p>
    <w:bookmarkEnd w:id="2013"/>
    <w:bookmarkStart w:name="z3044" w:id="2014"/>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2014"/>
    <w:bookmarkStart w:name="z3045" w:id="2015"/>
    <w:p>
      <w:pPr>
        <w:spacing w:after="0"/>
        <w:ind w:left="0"/>
        <w:jc w:val="both"/>
      </w:pPr>
      <w:r>
        <w:rPr>
          <w:rFonts w:ascii="Times New Roman"/>
          <w:b w:val="false"/>
          <w:i w:val="false"/>
          <w:color w:val="000000"/>
          <w:sz w:val="28"/>
        </w:rPr>
        <w:t>
      Исполнитель: Ф.И.О (при его наличии)_____________</w:t>
      </w:r>
    </w:p>
    <w:bookmarkEnd w:id="2015"/>
    <w:bookmarkStart w:name="z3046" w:id="2016"/>
    <w:p>
      <w:pPr>
        <w:spacing w:after="0"/>
        <w:ind w:left="0"/>
        <w:jc w:val="both"/>
      </w:pPr>
      <w:r>
        <w:rPr>
          <w:rFonts w:ascii="Times New Roman"/>
          <w:b w:val="false"/>
          <w:i w:val="false"/>
          <w:color w:val="000000"/>
          <w:sz w:val="28"/>
        </w:rPr>
        <w:t>
      Телефон: __________</w:t>
      </w:r>
    </w:p>
    <w:bookmarkEnd w:id="2016"/>
    <w:bookmarkStart w:name="z3047" w:id="2017"/>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2017"/>
    <w:bookmarkStart w:name="z3048" w:id="2018"/>
    <w:p>
      <w:pPr>
        <w:spacing w:after="0"/>
        <w:ind w:left="0"/>
        <w:jc w:val="both"/>
      </w:pPr>
      <w:r>
        <w:rPr>
          <w:rFonts w:ascii="Times New Roman"/>
          <w:b w:val="false"/>
          <w:i w:val="false"/>
          <w:color w:val="000000"/>
          <w:sz w:val="28"/>
        </w:rPr>
        <w:t>
      "___" _________ 20__ год</w:t>
      </w:r>
    </w:p>
    <w:bookmarkEnd w:id="20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3051" w:id="2019"/>
    <w:p>
      <w:pPr>
        <w:spacing w:after="0"/>
        <w:ind w:left="0"/>
        <w:jc w:val="left"/>
      </w:pPr>
      <w:r>
        <w:rPr>
          <w:rFonts w:ascii="Times New Roman"/>
          <w:b/>
          <w:i w:val="false"/>
          <w:color w:val="000000"/>
        </w:rPr>
        <w:t xml:space="preserve"> Правила оказания государственной услуги "Прием таможенной декларации на транспортное средство"</w:t>
      </w:r>
    </w:p>
    <w:bookmarkEnd w:id="2019"/>
    <w:bookmarkStart w:name="z3052" w:id="2020"/>
    <w:p>
      <w:pPr>
        <w:spacing w:after="0"/>
        <w:ind w:left="0"/>
        <w:jc w:val="left"/>
      </w:pPr>
      <w:r>
        <w:rPr>
          <w:rFonts w:ascii="Times New Roman"/>
          <w:b/>
          <w:i w:val="false"/>
          <w:color w:val="000000"/>
        </w:rPr>
        <w:t xml:space="preserve"> Глава 1. Общие положения</w:t>
      </w:r>
    </w:p>
    <w:bookmarkEnd w:id="2020"/>
    <w:bookmarkStart w:name="z3053" w:id="2021"/>
    <w:p>
      <w:pPr>
        <w:spacing w:after="0"/>
        <w:ind w:left="0"/>
        <w:jc w:val="both"/>
      </w:pPr>
      <w:r>
        <w:rPr>
          <w:rFonts w:ascii="Times New Roman"/>
          <w:b w:val="false"/>
          <w:i w:val="false"/>
          <w:color w:val="000000"/>
          <w:sz w:val="28"/>
        </w:rPr>
        <w:t xml:space="preserve">
      1. Настоящие Правила оказания государственной услуги "Прием таможенной декларации на транспортное средство"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"Прием таможенной декларации на транспортное средство"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2021"/>
    <w:bookmarkStart w:name="z3054" w:id="2022"/>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2022"/>
    <w:bookmarkStart w:name="z3055" w:id="2023"/>
    <w:p>
      <w:pPr>
        <w:spacing w:after="0"/>
        <w:ind w:left="0"/>
        <w:jc w:val="left"/>
      </w:pPr>
      <w:r>
        <w:rPr>
          <w:rFonts w:ascii="Times New Roman"/>
          <w:b/>
          <w:i w:val="false"/>
          <w:color w:val="000000"/>
        </w:rPr>
        <w:t xml:space="preserve"> Глава 2. Порядок оказания государственной услуги</w:t>
      </w:r>
    </w:p>
    <w:bookmarkEnd w:id="2023"/>
    <w:bookmarkStart w:name="z3056" w:id="2024"/>
    <w:p>
      <w:pPr>
        <w:spacing w:after="0"/>
        <w:ind w:left="0"/>
        <w:jc w:val="both"/>
      </w:pPr>
      <w:r>
        <w:rPr>
          <w:rFonts w:ascii="Times New Roman"/>
          <w:b w:val="false"/>
          <w:i w:val="false"/>
          <w:color w:val="000000"/>
          <w:sz w:val="28"/>
        </w:rPr>
        <w:t>
      3. Прием таможенной декларации на транспортное средство (далее – ТДТС) за исключением железнодорожных транспортных средств международной перевозки и (или) перевозимых на железнодорожных транспортных средствах контейнеров, воздушных и морских транспортных средствах, а также случая применения в качестве декларации на товары транспортных (перевозочных), коммерческих и (или) иных документов, и выдача результата оказания государственной услуги осуществляются услугодателем путем подачи бумажного носителя ТДТС должностному лицу органа государственных доходов, уполномоченному совершать таможенные операции, связанные с выпуском ТДТС, либо через веб-портал "электронного правительства".</w:t>
      </w:r>
    </w:p>
    <w:bookmarkEnd w:id="2024"/>
    <w:bookmarkStart w:name="z3057" w:id="2025"/>
    <w:p>
      <w:pPr>
        <w:spacing w:after="0"/>
        <w:ind w:left="0"/>
        <w:jc w:val="both"/>
      </w:pPr>
      <w:r>
        <w:rPr>
          <w:rFonts w:ascii="Times New Roman"/>
          <w:b w:val="false"/>
          <w:i w:val="false"/>
          <w:color w:val="000000"/>
          <w:sz w:val="28"/>
        </w:rPr>
        <w:t>
      Перечень основных требований к оказанию государственной услуги "Прием таможенной декларации на транспортное средство"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2025"/>
    <w:bookmarkStart w:name="z3058" w:id="2026"/>
    <w:p>
      <w:pPr>
        <w:spacing w:after="0"/>
        <w:ind w:left="0"/>
        <w:jc w:val="both"/>
      </w:pPr>
      <w:r>
        <w:rPr>
          <w:rFonts w:ascii="Times New Roman"/>
          <w:b w:val="false"/>
          <w:i w:val="false"/>
          <w:color w:val="000000"/>
          <w:sz w:val="28"/>
        </w:rPr>
        <w:t>
      При обращении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bookmarkEnd w:id="2026"/>
    <w:bookmarkStart w:name="z3059" w:id="2027"/>
    <w:p>
      <w:pPr>
        <w:spacing w:after="0"/>
        <w:ind w:left="0"/>
        <w:jc w:val="both"/>
      </w:pPr>
      <w:r>
        <w:rPr>
          <w:rFonts w:ascii="Times New Roman"/>
          <w:b w:val="false"/>
          <w:i w:val="false"/>
          <w:color w:val="000000"/>
          <w:sz w:val="28"/>
        </w:rPr>
        <w:t xml:space="preserve">
      При обращении в электронном виде – ТДТС в форме электронного документа, удостоверенного ЭЦП услугополучателя принимается через портал. </w:t>
      </w:r>
    </w:p>
    <w:bookmarkEnd w:id="2027"/>
    <w:bookmarkStart w:name="z3060" w:id="2028"/>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2028"/>
    <w:bookmarkStart w:name="z3061" w:id="2029"/>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2029"/>
    <w:bookmarkStart w:name="z3062" w:id="2030"/>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bookmarkEnd w:id="2030"/>
    <w:bookmarkStart w:name="z3063" w:id="2031"/>
    <w:p>
      <w:pPr>
        <w:spacing w:after="0"/>
        <w:ind w:left="0"/>
        <w:jc w:val="both"/>
      </w:pPr>
      <w:r>
        <w:rPr>
          <w:rFonts w:ascii="Times New Roman"/>
          <w:b w:val="false"/>
          <w:i w:val="false"/>
          <w:color w:val="000000"/>
          <w:sz w:val="28"/>
        </w:rPr>
        <w:t>
      Истребование от услугополучателей документов и сведений, которые получены из информационных систем, не допускается.</w:t>
      </w:r>
    </w:p>
    <w:bookmarkEnd w:id="2031"/>
    <w:bookmarkStart w:name="z3064" w:id="2032"/>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ТДТС, содержащая дату, время, подпись, фамилию и инициалы лица, принявшего пакет документов.</w:t>
      </w:r>
    </w:p>
    <w:bookmarkEnd w:id="2032"/>
    <w:bookmarkStart w:name="z3065" w:id="2033"/>
    <w:p>
      <w:pPr>
        <w:spacing w:after="0"/>
        <w:ind w:left="0"/>
        <w:jc w:val="both"/>
      </w:pPr>
      <w:r>
        <w:rPr>
          <w:rFonts w:ascii="Times New Roman"/>
          <w:b w:val="false"/>
          <w:i w:val="false"/>
          <w:color w:val="000000"/>
          <w:sz w:val="28"/>
        </w:rPr>
        <w:t xml:space="preserve">
      При обращении через портал услугополучателю направляется статус о принятии запроса для оказания государственной услуги. </w:t>
      </w:r>
    </w:p>
    <w:bookmarkEnd w:id="2033"/>
    <w:bookmarkStart w:name="z3066" w:id="2034"/>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2034"/>
    <w:bookmarkStart w:name="z3067" w:id="2035"/>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2035"/>
    <w:bookmarkStart w:name="z3068" w:id="2036"/>
    <w:p>
      <w:pPr>
        <w:spacing w:after="0"/>
        <w:ind w:left="0"/>
        <w:jc w:val="both"/>
      </w:pPr>
      <w:r>
        <w:rPr>
          <w:rFonts w:ascii="Times New Roman"/>
          <w:b w:val="false"/>
          <w:i w:val="false"/>
          <w:color w:val="000000"/>
          <w:sz w:val="28"/>
        </w:rPr>
        <w:t>
      При представлении услугополучателем неполного пакета документов согласно перечню, предусмотренному пунктом 8 Перечня согласно приложению 1 к настоящим Правилам, и (или) документов с истекшим сроком действия, услугодатель отказывает в приеме ТДТС.</w:t>
      </w:r>
    </w:p>
    <w:bookmarkEnd w:id="2036"/>
    <w:bookmarkStart w:name="z3069" w:id="2037"/>
    <w:p>
      <w:pPr>
        <w:spacing w:after="0"/>
        <w:ind w:left="0"/>
        <w:jc w:val="both"/>
      </w:pPr>
      <w:r>
        <w:rPr>
          <w:rFonts w:ascii="Times New Roman"/>
          <w:b w:val="false"/>
          <w:i w:val="false"/>
          <w:color w:val="000000"/>
          <w:sz w:val="28"/>
        </w:rPr>
        <w:t>
      При установлении факта полноты представленных документов, ответственный работник завершает выпуск транспортных средств международной перевозки в течение 4 (четырех) часов рабочего времени с момента регистрации ТДТС.</w:t>
      </w:r>
    </w:p>
    <w:bookmarkEnd w:id="2037"/>
    <w:bookmarkStart w:name="z3070" w:id="2038"/>
    <w:p>
      <w:pPr>
        <w:spacing w:after="0"/>
        <w:ind w:left="0"/>
        <w:jc w:val="both"/>
      </w:pPr>
      <w:r>
        <w:rPr>
          <w:rFonts w:ascii="Times New Roman"/>
          <w:b w:val="false"/>
          <w:i w:val="false"/>
          <w:color w:val="000000"/>
          <w:sz w:val="28"/>
        </w:rPr>
        <w:t>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согласно приложению 1 к настоящим Правилам, выдается на бумажном носителе.</w:t>
      </w:r>
    </w:p>
    <w:bookmarkEnd w:id="2038"/>
    <w:bookmarkStart w:name="z3071" w:id="2039"/>
    <w:p>
      <w:pPr>
        <w:spacing w:after="0"/>
        <w:ind w:left="0"/>
        <w:jc w:val="both"/>
      </w:pPr>
      <w:r>
        <w:rPr>
          <w:rFonts w:ascii="Times New Roman"/>
          <w:b w:val="false"/>
          <w:i w:val="false"/>
          <w:color w:val="000000"/>
          <w:sz w:val="28"/>
        </w:rPr>
        <w:t xml:space="preserve">
      4.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2039"/>
    <w:bookmarkStart w:name="z3072" w:id="2040"/>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040"/>
    <w:bookmarkStart w:name="z3073" w:id="2041"/>
    <w:p>
      <w:pPr>
        <w:spacing w:after="0"/>
        <w:ind w:left="0"/>
        <w:jc w:val="both"/>
      </w:pPr>
      <w:r>
        <w:rPr>
          <w:rFonts w:ascii="Times New Roman"/>
          <w:b w:val="false"/>
          <w:i w:val="false"/>
          <w:color w:val="000000"/>
          <w:sz w:val="28"/>
        </w:rPr>
        <w:t>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041"/>
    <w:bookmarkStart w:name="z3074" w:id="2042"/>
    <w:p>
      <w:pPr>
        <w:spacing w:after="0"/>
        <w:ind w:left="0"/>
        <w:jc w:val="both"/>
      </w:pPr>
      <w:r>
        <w:rPr>
          <w:rFonts w:ascii="Times New Roman"/>
          <w:b w:val="false"/>
          <w:i w:val="false"/>
          <w:color w:val="000000"/>
          <w:sz w:val="28"/>
        </w:rPr>
        <w:t>
      6.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2042"/>
    <w:bookmarkStart w:name="z3075" w:id="2043"/>
    <w:p>
      <w:pPr>
        <w:spacing w:after="0"/>
        <w:ind w:left="0"/>
        <w:jc w:val="both"/>
      </w:pPr>
      <w:r>
        <w:rPr>
          <w:rFonts w:ascii="Times New Roman"/>
          <w:b w:val="false"/>
          <w:i w:val="false"/>
          <w:color w:val="000000"/>
          <w:sz w:val="28"/>
        </w:rPr>
        <w:t>
      на имя руководителя услугодателя;</w:t>
      </w:r>
    </w:p>
    <w:bookmarkEnd w:id="2043"/>
    <w:bookmarkStart w:name="z3076" w:id="2044"/>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2044"/>
    <w:bookmarkStart w:name="z3077" w:id="2045"/>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045"/>
    <w:bookmarkStart w:name="z3078" w:id="2046"/>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046"/>
    <w:bookmarkStart w:name="z3079" w:id="2047"/>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2047"/>
    <w:bookmarkStart w:name="z3080" w:id="204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048"/>
    <w:bookmarkStart w:name="z3081" w:id="2049"/>
    <w:p>
      <w:pPr>
        <w:spacing w:after="0"/>
        <w:ind w:left="0"/>
        <w:jc w:val="both"/>
      </w:pPr>
      <w:r>
        <w:rPr>
          <w:rFonts w:ascii="Times New Roman"/>
          <w:b w:val="false"/>
          <w:i w:val="false"/>
          <w:color w:val="000000"/>
          <w:sz w:val="28"/>
        </w:rPr>
        <w:t xml:space="preserve">
      7.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049"/>
    <w:bookmarkStart w:name="z3082" w:id="2050"/>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0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"Прием</w:t>
            </w:r>
            <w:r>
              <w:br/>
            </w:r>
            <w:r>
              <w:rPr>
                <w:rFonts w:ascii="Times New Roman"/>
                <w:b w:val="false"/>
                <w:i w:val="false"/>
                <w:color w:val="000000"/>
                <w:sz w:val="20"/>
              </w:rPr>
              <w:t>таможенной декларации на</w:t>
            </w:r>
            <w:r>
              <w:br/>
            </w:r>
            <w:r>
              <w:rPr>
                <w:rFonts w:ascii="Times New Roman"/>
                <w:b w:val="false"/>
                <w:i w:val="false"/>
                <w:color w:val="000000"/>
                <w:sz w:val="20"/>
              </w:rPr>
              <w:t>транспортное средство"</w:t>
            </w:r>
          </w:p>
        </w:tc>
      </w:tr>
    </w:tbl>
    <w:bookmarkStart w:name="z3084" w:id="2051"/>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w:t>
            </w:r>
            <w:r>
              <w:rPr>
                <w:rFonts w:ascii="Times New Roman"/>
                <w:b w:val="false"/>
                <w:i w:val="false"/>
                <w:color w:val="000000"/>
                <w:sz w:val="20"/>
              </w:rPr>
              <w:t xml:space="preserve"> </w:t>
            </w:r>
            <w:r>
              <w:rPr>
                <w:rFonts w:ascii="Times New Roman"/>
                <w:b/>
                <w:i w:val="false"/>
                <w:color w:val="000000"/>
                <w:sz w:val="20"/>
              </w:rPr>
              <w:t>таможенной</w:t>
            </w:r>
            <w:r>
              <w:rPr>
                <w:rFonts w:ascii="Times New Roman"/>
                <w:b w:val="false"/>
                <w:i w:val="false"/>
                <w:color w:val="000000"/>
                <w:sz w:val="20"/>
              </w:rPr>
              <w:t xml:space="preserve"> </w:t>
            </w:r>
            <w:r>
              <w:rPr>
                <w:rFonts w:ascii="Times New Roman"/>
                <w:b/>
                <w:i w:val="false"/>
                <w:color w:val="000000"/>
                <w:sz w:val="20"/>
              </w:rPr>
              <w:t>декларации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транспортное</w:t>
            </w:r>
            <w:r>
              <w:rPr>
                <w:rFonts w:ascii="Times New Roman"/>
                <w:b w:val="false"/>
                <w:i w:val="false"/>
                <w:color w:val="000000"/>
                <w:sz w:val="20"/>
              </w:rPr>
              <w:t xml:space="preserve"> </w:t>
            </w:r>
            <w:r>
              <w:rPr>
                <w:rFonts w:ascii="Times New Roman"/>
                <w:b/>
                <w:i w:val="false"/>
                <w:color w:val="000000"/>
                <w:sz w:val="20"/>
              </w:rPr>
              <w:t>средство"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5" w:id="2052"/>
          <w:p>
            <w:pPr>
              <w:spacing w:after="20"/>
              <w:ind w:left="20"/>
              <w:jc w:val="both"/>
            </w:pPr>
            <w:r>
              <w:rPr>
                <w:rFonts w:ascii="Times New Roman"/>
                <w:b w:val="false"/>
                <w:i w:val="false"/>
                <w:color w:val="000000"/>
                <w:sz w:val="20"/>
              </w:rPr>
              <w:t>
Прием таможенной декларации на транспортное средство (далее – ТДТС) и выдача результата оказания государственной услуги осуществляется:</w:t>
            </w:r>
          </w:p>
          <w:bookmarkEnd w:id="2052"/>
          <w:p>
            <w:pPr>
              <w:spacing w:after="20"/>
              <w:ind w:left="20"/>
              <w:jc w:val="both"/>
            </w:pPr>
            <w:r>
              <w:rPr>
                <w:rFonts w:ascii="Times New Roman"/>
                <w:b w:val="false"/>
                <w:i w:val="false"/>
                <w:color w:val="000000"/>
                <w:sz w:val="20"/>
              </w:rPr>
              <w:t>
</w:t>
            </w:r>
            <w:r>
              <w:rPr>
                <w:rFonts w:ascii="Times New Roman"/>
                <w:b w:val="false"/>
                <w:i w:val="false"/>
                <w:color w:val="000000"/>
                <w:sz w:val="20"/>
              </w:rPr>
              <w:t>1) через услугодателя;</w:t>
            </w:r>
          </w:p>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транспортных средств международной перевозки должен быть завершен услугодателем в течение 4 (четырех) часов рабочего времени с момента регистрации ТДТС.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ТДТС, либо мотивированный ответ об отказе в регистрации ТДТС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2053"/>
          <w:p>
            <w:pPr>
              <w:spacing w:after="20"/>
              <w:ind w:left="20"/>
              <w:jc w:val="both"/>
            </w:pPr>
            <w:r>
              <w:rPr>
                <w:rFonts w:ascii="Times New Roman"/>
                <w:b w:val="false"/>
                <w:i w:val="false"/>
                <w:color w:val="000000"/>
                <w:sz w:val="20"/>
              </w:rPr>
              <w:t>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(далее – Трудовой кодекс РК) и Закону Республики Казахстан "О праздниках в Республике Казахстан" (далее – Закон о праздниках).</w:t>
            </w:r>
          </w:p>
          <w:bookmarkEnd w:id="2053"/>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2054"/>
          <w:p>
            <w:pPr>
              <w:spacing w:after="20"/>
              <w:ind w:left="20"/>
              <w:jc w:val="both"/>
            </w:pPr>
            <w:r>
              <w:rPr>
                <w:rFonts w:ascii="Times New Roman"/>
                <w:b w:val="false"/>
                <w:i w:val="false"/>
                <w:color w:val="000000"/>
                <w:sz w:val="20"/>
              </w:rPr>
              <w:t>
Заполненная ТДТС и документы, на основании которых заполнена ТДТС.</w:t>
            </w:r>
          </w:p>
          <w:bookmarkEnd w:id="2054"/>
          <w:p>
            <w:pPr>
              <w:spacing w:after="20"/>
              <w:ind w:left="20"/>
              <w:jc w:val="both"/>
            </w:pPr>
            <w:r>
              <w:rPr>
                <w:rFonts w:ascii="Times New Roman"/>
                <w:b w:val="false"/>
                <w:i w:val="false"/>
                <w:color w:val="000000"/>
                <w:sz w:val="20"/>
              </w:rPr>
              <w:t>
</w:t>
            </w:r>
            <w:r>
              <w:rPr>
                <w:rFonts w:ascii="Times New Roman"/>
                <w:b w:val="false"/>
                <w:i w:val="false"/>
                <w:color w:val="000000"/>
                <w:sz w:val="20"/>
              </w:rPr>
              <w:t>При оказании государственной услуги предоставляются документы, в которых содержатся сведения о транспортных средствах международной перевозки (далее – ТСМП), его маршруте, грузе, припасах, об экипаже и о пассажирах, цели ввоза (вывоза) ТСМП, а также о наименовании запасных частей и оборудования, которые перемещаются для ремонта или эксплуатации ТСМП.</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4" w:id="2055"/>
          <w:p>
            <w:pPr>
              <w:spacing w:after="20"/>
              <w:ind w:left="20"/>
              <w:jc w:val="both"/>
            </w:pPr>
            <w:r>
              <w:rPr>
                <w:rFonts w:ascii="Times New Roman"/>
                <w:b w:val="false"/>
                <w:i w:val="false"/>
                <w:color w:val="000000"/>
                <w:sz w:val="20"/>
              </w:rPr>
              <w:t xml:space="preserve">
1) Несоблюдение услугополучателем требований, предусмотренных </w:t>
            </w:r>
            <w:r>
              <w:rPr>
                <w:rFonts w:ascii="Times New Roman"/>
                <w:b w:val="false"/>
                <w:i w:val="false"/>
                <w:color w:val="000000"/>
                <w:sz w:val="20"/>
              </w:rPr>
              <w:t>пунктом 3</w:t>
            </w:r>
            <w:r>
              <w:rPr>
                <w:rFonts w:ascii="Times New Roman"/>
                <w:b w:val="false"/>
                <w:i w:val="false"/>
                <w:color w:val="000000"/>
                <w:sz w:val="20"/>
              </w:rPr>
              <w:t xml:space="preserve"> статьи 182 Кодекса Республики Казахстан "О таможенном регулировании в Республике Казахстан";</w:t>
            </w:r>
          </w:p>
          <w:bookmarkEnd w:id="2055"/>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4) отсутствие согласия услугополучателя, предоставляемого в соответствии со статьей 8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 w:id="2056"/>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p>
          <w:bookmarkEnd w:id="2056"/>
          <w:p>
            <w:pPr>
              <w:spacing w:after="20"/>
              <w:ind w:left="20"/>
              <w:jc w:val="both"/>
            </w:pPr>
            <w:r>
              <w:rPr>
                <w:rFonts w:ascii="Times New Roman"/>
                <w:b w:val="false"/>
                <w:i w:val="false"/>
                <w:color w:val="000000"/>
                <w:sz w:val="20"/>
              </w:rPr>
              <w:t>
</w:t>
            </w:r>
            <w:r>
              <w:rPr>
                <w:rFonts w:ascii="Times New Roman"/>
                <w:b w:val="false"/>
                <w:i w:val="false"/>
                <w:color w:val="000000"/>
                <w:sz w:val="20"/>
              </w:rPr>
              <w:t>Контактные телефоны единый контакт-центр по вопросам оказания государственных услуг: 1414, 8-800-080-7777.</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3102" w:id="2057"/>
    <w:p>
      <w:pPr>
        <w:spacing w:after="0"/>
        <w:ind w:left="0"/>
        <w:jc w:val="left"/>
      </w:pPr>
      <w:r>
        <w:rPr>
          <w:rFonts w:ascii="Times New Roman"/>
          <w:b/>
          <w:i w:val="false"/>
          <w:color w:val="000000"/>
        </w:rPr>
        <w:t xml:space="preserve"> Правила оказания государственной услуги "Прием пассажирской таможенной декларации"</w:t>
      </w:r>
    </w:p>
    <w:bookmarkEnd w:id="2057"/>
    <w:bookmarkStart w:name="z3103" w:id="2058"/>
    <w:p>
      <w:pPr>
        <w:spacing w:after="0"/>
        <w:ind w:left="0"/>
        <w:jc w:val="left"/>
      </w:pPr>
      <w:r>
        <w:rPr>
          <w:rFonts w:ascii="Times New Roman"/>
          <w:b/>
          <w:i w:val="false"/>
          <w:color w:val="000000"/>
        </w:rPr>
        <w:t xml:space="preserve"> Глава 1. Общие положения</w:t>
      </w:r>
    </w:p>
    <w:bookmarkEnd w:id="2058"/>
    <w:bookmarkStart w:name="z3104" w:id="2059"/>
    <w:p>
      <w:pPr>
        <w:spacing w:after="0"/>
        <w:ind w:left="0"/>
        <w:jc w:val="both"/>
      </w:pPr>
      <w:r>
        <w:rPr>
          <w:rFonts w:ascii="Times New Roman"/>
          <w:b w:val="false"/>
          <w:i w:val="false"/>
          <w:color w:val="000000"/>
          <w:sz w:val="28"/>
        </w:rPr>
        <w:t xml:space="preserve">
      1. Настоящие Правила оказания государственной услуги "Прием пассажирской таможенной декларации"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"Прием пассажирской таможенной декларации"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2059"/>
    <w:bookmarkStart w:name="z3105" w:id="2060"/>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2060"/>
    <w:bookmarkStart w:name="z3106" w:id="2061"/>
    <w:p>
      <w:pPr>
        <w:spacing w:after="0"/>
        <w:ind w:left="0"/>
        <w:jc w:val="left"/>
      </w:pPr>
      <w:r>
        <w:rPr>
          <w:rFonts w:ascii="Times New Roman"/>
          <w:b/>
          <w:i w:val="false"/>
          <w:color w:val="000000"/>
        </w:rPr>
        <w:t xml:space="preserve"> Глава 2. Порядок оказания государственной услуги</w:t>
      </w:r>
    </w:p>
    <w:bookmarkEnd w:id="2061"/>
    <w:bookmarkStart w:name="z3107" w:id="2062"/>
    <w:p>
      <w:pPr>
        <w:spacing w:after="0"/>
        <w:ind w:left="0"/>
        <w:jc w:val="both"/>
      </w:pPr>
      <w:r>
        <w:rPr>
          <w:rFonts w:ascii="Times New Roman"/>
          <w:b w:val="false"/>
          <w:i w:val="false"/>
          <w:color w:val="000000"/>
          <w:sz w:val="28"/>
        </w:rPr>
        <w:t>
      3. Прием пассажирской таможенной декларации и выдача результата оказания государственной услуги осуществляются услугодателем путем подачи бумажного носителя пассажирской таможенной декларации должностному лицу органа государственных доходов, уполномоченному совершать таможенные операции, связанные с выпуском товаров для личного пользования, либо через веб-портал "электронного правительства".</w:t>
      </w:r>
    </w:p>
    <w:bookmarkEnd w:id="2062"/>
    <w:bookmarkStart w:name="z3108" w:id="2063"/>
    <w:p>
      <w:pPr>
        <w:spacing w:after="0"/>
        <w:ind w:left="0"/>
        <w:jc w:val="both"/>
      </w:pPr>
      <w:r>
        <w:rPr>
          <w:rFonts w:ascii="Times New Roman"/>
          <w:b w:val="false"/>
          <w:i w:val="false"/>
          <w:color w:val="000000"/>
          <w:sz w:val="28"/>
        </w:rPr>
        <w:t xml:space="preserve">
      Прием пассажирской таможенной декларации и выдача результата оказания осуществляются: </w:t>
      </w:r>
    </w:p>
    <w:bookmarkEnd w:id="2063"/>
    <w:bookmarkStart w:name="z3109" w:id="2064"/>
    <w:p>
      <w:pPr>
        <w:spacing w:after="0"/>
        <w:ind w:left="0"/>
        <w:jc w:val="both"/>
      </w:pPr>
      <w:r>
        <w:rPr>
          <w:rFonts w:ascii="Times New Roman"/>
          <w:b w:val="false"/>
          <w:i w:val="false"/>
          <w:color w:val="000000"/>
          <w:sz w:val="28"/>
        </w:rPr>
        <w:t>
      1) услугодателем;</w:t>
      </w:r>
    </w:p>
    <w:bookmarkEnd w:id="2064"/>
    <w:bookmarkStart w:name="z3110" w:id="2065"/>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2065"/>
    <w:bookmarkStart w:name="z3111" w:id="2066"/>
    <w:p>
      <w:pPr>
        <w:spacing w:after="0"/>
        <w:ind w:left="0"/>
        <w:jc w:val="both"/>
      </w:pPr>
      <w:r>
        <w:rPr>
          <w:rFonts w:ascii="Times New Roman"/>
          <w:b w:val="false"/>
          <w:i w:val="false"/>
          <w:color w:val="000000"/>
          <w:sz w:val="28"/>
        </w:rPr>
        <w:t>
      Перечень основных требований к оказанию государственной услуги "Прием пассажирской таможенной декларации"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2066"/>
    <w:bookmarkStart w:name="z3112" w:id="2067"/>
    <w:p>
      <w:pPr>
        <w:spacing w:after="0"/>
        <w:ind w:left="0"/>
        <w:jc w:val="both"/>
      </w:pPr>
      <w:r>
        <w:rPr>
          <w:rFonts w:ascii="Times New Roman"/>
          <w:b w:val="false"/>
          <w:i w:val="false"/>
          <w:color w:val="000000"/>
          <w:sz w:val="28"/>
        </w:rPr>
        <w:t>
      При обращении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bookmarkEnd w:id="2067"/>
    <w:bookmarkStart w:name="z3113" w:id="2068"/>
    <w:p>
      <w:pPr>
        <w:spacing w:after="0"/>
        <w:ind w:left="0"/>
        <w:jc w:val="both"/>
      </w:pPr>
      <w:r>
        <w:rPr>
          <w:rFonts w:ascii="Times New Roman"/>
          <w:b w:val="false"/>
          <w:i w:val="false"/>
          <w:color w:val="000000"/>
          <w:sz w:val="28"/>
        </w:rPr>
        <w:t>
      При обращении в электронном виде – в форме электронного документа, удостоверенного электронной цифровой подписью (далее – ЭЦП) услугополучателя принимается через портал.</w:t>
      </w:r>
    </w:p>
    <w:bookmarkEnd w:id="2068"/>
    <w:bookmarkStart w:name="z3114" w:id="2069"/>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2069"/>
    <w:bookmarkStart w:name="z3115" w:id="2070"/>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2070"/>
    <w:bookmarkStart w:name="z3116" w:id="2071"/>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bookmarkEnd w:id="2071"/>
    <w:bookmarkStart w:name="z3117" w:id="2072"/>
    <w:p>
      <w:pPr>
        <w:spacing w:after="0"/>
        <w:ind w:left="0"/>
        <w:jc w:val="both"/>
      </w:pPr>
      <w:r>
        <w:rPr>
          <w:rFonts w:ascii="Times New Roman"/>
          <w:b w:val="false"/>
          <w:i w:val="false"/>
          <w:color w:val="000000"/>
          <w:sz w:val="28"/>
        </w:rPr>
        <w:t>
      Истребование от услугополучателей документов и сведений, которые получены из информационных систем, не допускается.</w:t>
      </w:r>
    </w:p>
    <w:bookmarkEnd w:id="2072"/>
    <w:bookmarkStart w:name="z3118" w:id="2073"/>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пассажирской таможенной декларации, содержащая дату, время, подпись, фамилию и инициалы лица, принявшего пакет документов.</w:t>
      </w:r>
    </w:p>
    <w:bookmarkEnd w:id="2073"/>
    <w:bookmarkStart w:name="z3119" w:id="2074"/>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2074"/>
    <w:bookmarkStart w:name="z3120" w:id="2075"/>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2075"/>
    <w:bookmarkStart w:name="z3121" w:id="2076"/>
    <w:p>
      <w:pPr>
        <w:spacing w:after="0"/>
        <w:ind w:left="0"/>
        <w:jc w:val="both"/>
      </w:pPr>
      <w:r>
        <w:rPr>
          <w:rFonts w:ascii="Times New Roman"/>
          <w:b w:val="false"/>
          <w:i w:val="false"/>
          <w:color w:val="000000"/>
          <w:sz w:val="28"/>
        </w:rPr>
        <w:t>
      При представлении услугополучателем неполного пакета документов согласно перечню, предусмотренному пунктом 8 Перечня согласно приложению 1 к настоящим Правилам, и (или) документов с истекшим сроком действия, услугодатель отказывает в приеме пассажирской таможенной декларации.</w:t>
      </w:r>
    </w:p>
    <w:bookmarkEnd w:id="2076"/>
    <w:bookmarkStart w:name="z3122" w:id="2077"/>
    <w:p>
      <w:pPr>
        <w:spacing w:after="0"/>
        <w:ind w:left="0"/>
        <w:jc w:val="both"/>
      </w:pPr>
      <w:r>
        <w:rPr>
          <w:rFonts w:ascii="Times New Roman"/>
          <w:b w:val="false"/>
          <w:i w:val="false"/>
          <w:color w:val="000000"/>
          <w:sz w:val="28"/>
        </w:rPr>
        <w:t>
      При установлении факта полноты представленных документов, ответственный работник завершает выпуск товаров для личного пользования в течение 4 (четырех) часов рабочего времени с момента регистрации пассажирской таможенной декларации.</w:t>
      </w:r>
    </w:p>
    <w:bookmarkEnd w:id="2077"/>
    <w:bookmarkStart w:name="z3123" w:id="2078"/>
    <w:p>
      <w:pPr>
        <w:spacing w:after="0"/>
        <w:ind w:left="0"/>
        <w:jc w:val="both"/>
      </w:pPr>
      <w:r>
        <w:rPr>
          <w:rFonts w:ascii="Times New Roman"/>
          <w:b w:val="false"/>
          <w:i w:val="false"/>
          <w:color w:val="000000"/>
          <w:sz w:val="28"/>
        </w:rPr>
        <w:t xml:space="preserve">
      4.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2078"/>
    <w:bookmarkStart w:name="z3124" w:id="2079"/>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079"/>
    <w:bookmarkStart w:name="z3125" w:id="2080"/>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080"/>
    <w:bookmarkStart w:name="z3126" w:id="2081"/>
    <w:p>
      <w:pPr>
        <w:spacing w:after="0"/>
        <w:ind w:left="0"/>
        <w:jc w:val="both"/>
      </w:pPr>
      <w:r>
        <w:rPr>
          <w:rFonts w:ascii="Times New Roman"/>
          <w:b w:val="false"/>
          <w:i w:val="false"/>
          <w:color w:val="000000"/>
          <w:sz w:val="28"/>
        </w:rPr>
        <w:t>
      6.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2081"/>
    <w:bookmarkStart w:name="z3127" w:id="2082"/>
    <w:p>
      <w:pPr>
        <w:spacing w:after="0"/>
        <w:ind w:left="0"/>
        <w:jc w:val="both"/>
      </w:pPr>
      <w:r>
        <w:rPr>
          <w:rFonts w:ascii="Times New Roman"/>
          <w:b w:val="false"/>
          <w:i w:val="false"/>
          <w:color w:val="000000"/>
          <w:sz w:val="28"/>
        </w:rPr>
        <w:t>
      на имя руководителя услугодателя;</w:t>
      </w:r>
    </w:p>
    <w:bookmarkEnd w:id="2082"/>
    <w:bookmarkStart w:name="z3128" w:id="2083"/>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2083"/>
    <w:bookmarkStart w:name="z3129" w:id="2084"/>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084"/>
    <w:bookmarkStart w:name="z3130" w:id="2085"/>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085"/>
    <w:bookmarkStart w:name="z3131" w:id="2086"/>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2086"/>
    <w:bookmarkStart w:name="z3132" w:id="208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087"/>
    <w:bookmarkStart w:name="z3133" w:id="2088"/>
    <w:p>
      <w:pPr>
        <w:spacing w:after="0"/>
        <w:ind w:left="0"/>
        <w:jc w:val="both"/>
      </w:pPr>
      <w:r>
        <w:rPr>
          <w:rFonts w:ascii="Times New Roman"/>
          <w:b w:val="false"/>
          <w:i w:val="false"/>
          <w:color w:val="000000"/>
          <w:sz w:val="28"/>
        </w:rPr>
        <w:t xml:space="preserve">
      7.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088"/>
    <w:bookmarkStart w:name="z3134" w:id="208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0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"Прием</w:t>
            </w:r>
            <w:r>
              <w:br/>
            </w:r>
            <w:r>
              <w:rPr>
                <w:rFonts w:ascii="Times New Roman"/>
                <w:b w:val="false"/>
                <w:i w:val="false"/>
                <w:color w:val="000000"/>
                <w:sz w:val="20"/>
              </w:rPr>
              <w:t>таможенной декларации на</w:t>
            </w:r>
            <w:r>
              <w:br/>
            </w:r>
            <w:r>
              <w:rPr>
                <w:rFonts w:ascii="Times New Roman"/>
                <w:b w:val="false"/>
                <w:i w:val="false"/>
                <w:color w:val="000000"/>
                <w:sz w:val="20"/>
              </w:rPr>
              <w:t>транспортное средство"</w:t>
            </w:r>
          </w:p>
        </w:tc>
      </w:tr>
    </w:tbl>
    <w:bookmarkStart w:name="z3136" w:id="2090"/>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0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w:t>
            </w:r>
            <w:r>
              <w:rPr>
                <w:rFonts w:ascii="Times New Roman"/>
                <w:b w:val="false"/>
                <w:i w:val="false"/>
                <w:color w:val="000000"/>
                <w:sz w:val="20"/>
              </w:rPr>
              <w:t xml:space="preserve"> </w:t>
            </w:r>
            <w:r>
              <w:rPr>
                <w:rFonts w:ascii="Times New Roman"/>
                <w:b/>
                <w:i w:val="false"/>
                <w:color w:val="000000"/>
                <w:sz w:val="20"/>
              </w:rPr>
              <w:t>таможенной</w:t>
            </w:r>
            <w:r>
              <w:rPr>
                <w:rFonts w:ascii="Times New Roman"/>
                <w:b w:val="false"/>
                <w:i w:val="false"/>
                <w:color w:val="000000"/>
                <w:sz w:val="20"/>
              </w:rPr>
              <w:t xml:space="preserve"> </w:t>
            </w:r>
            <w:r>
              <w:rPr>
                <w:rFonts w:ascii="Times New Roman"/>
                <w:b/>
                <w:i w:val="false"/>
                <w:color w:val="000000"/>
                <w:sz w:val="20"/>
              </w:rPr>
              <w:t>декларации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транспортное</w:t>
            </w:r>
            <w:r>
              <w:rPr>
                <w:rFonts w:ascii="Times New Roman"/>
                <w:b w:val="false"/>
                <w:i w:val="false"/>
                <w:color w:val="000000"/>
                <w:sz w:val="20"/>
              </w:rPr>
              <w:t xml:space="preserve"> </w:t>
            </w:r>
            <w:r>
              <w:rPr>
                <w:rFonts w:ascii="Times New Roman"/>
                <w:b/>
                <w:i w:val="false"/>
                <w:color w:val="000000"/>
                <w:sz w:val="20"/>
              </w:rPr>
              <w:t>средство"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7" w:id="2091"/>
          <w:p>
            <w:pPr>
              <w:spacing w:after="20"/>
              <w:ind w:left="20"/>
              <w:jc w:val="both"/>
            </w:pPr>
            <w:r>
              <w:rPr>
                <w:rFonts w:ascii="Times New Roman"/>
                <w:b w:val="false"/>
                <w:i w:val="false"/>
                <w:color w:val="000000"/>
                <w:sz w:val="20"/>
              </w:rPr>
              <w:t>
Прием таможенной декларации на транспортное средство (далее – ТДТС) и выдача результата оказания государственной услуги осуществляется:</w:t>
            </w:r>
          </w:p>
          <w:bookmarkEnd w:id="2091"/>
          <w:p>
            <w:pPr>
              <w:spacing w:after="20"/>
              <w:ind w:left="20"/>
              <w:jc w:val="both"/>
            </w:pPr>
            <w:r>
              <w:rPr>
                <w:rFonts w:ascii="Times New Roman"/>
                <w:b w:val="false"/>
                <w:i w:val="false"/>
                <w:color w:val="000000"/>
                <w:sz w:val="20"/>
              </w:rPr>
              <w:t>
</w:t>
            </w:r>
            <w:r>
              <w:rPr>
                <w:rFonts w:ascii="Times New Roman"/>
                <w:b w:val="false"/>
                <w:i w:val="false"/>
                <w:color w:val="000000"/>
                <w:sz w:val="20"/>
              </w:rPr>
              <w:t>1) через услугодателя;</w:t>
            </w:r>
          </w:p>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транспортных средств международной перевозки должен быть завершен услугодателем в течение 4 (четырех) часов рабочего времени с момента регистрации ТДТС.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ТДТС, либо мотивированный ответ об отказе в регистрации ТДТС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2092"/>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2092"/>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2093"/>
          <w:p>
            <w:pPr>
              <w:spacing w:after="20"/>
              <w:ind w:left="20"/>
              <w:jc w:val="both"/>
            </w:pPr>
            <w:r>
              <w:rPr>
                <w:rFonts w:ascii="Times New Roman"/>
                <w:b w:val="false"/>
                <w:i w:val="false"/>
                <w:color w:val="000000"/>
                <w:sz w:val="20"/>
              </w:rPr>
              <w:t>
Заполненная ТДТС и документы, на основании которых заполнена ТДТС.</w:t>
            </w:r>
          </w:p>
          <w:bookmarkEnd w:id="2093"/>
          <w:p>
            <w:pPr>
              <w:spacing w:after="20"/>
              <w:ind w:left="20"/>
              <w:jc w:val="both"/>
            </w:pPr>
            <w:r>
              <w:rPr>
                <w:rFonts w:ascii="Times New Roman"/>
                <w:b w:val="false"/>
                <w:i w:val="false"/>
                <w:color w:val="000000"/>
                <w:sz w:val="20"/>
              </w:rPr>
              <w:t>
</w:t>
            </w:r>
            <w:r>
              <w:rPr>
                <w:rFonts w:ascii="Times New Roman"/>
                <w:b w:val="false"/>
                <w:i w:val="false"/>
                <w:color w:val="000000"/>
                <w:sz w:val="20"/>
              </w:rPr>
              <w:t>При оказании государственной услуги предоставляются документы, в которых содержатся сведения о транспортных средствах международной перевозки (далее – ТСМП), его маршруте, грузе, припасах, об экипаже и о пассажирах, цели ввоза (вывоза) ТСМП, а также о наименовании запасных частей и оборудования, которые перемещаются для ремонта или эксплуатации ТСМП.</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6" w:id="2094"/>
          <w:p>
            <w:pPr>
              <w:spacing w:after="20"/>
              <w:ind w:left="20"/>
              <w:jc w:val="both"/>
            </w:pPr>
            <w:r>
              <w:rPr>
                <w:rFonts w:ascii="Times New Roman"/>
                <w:b w:val="false"/>
                <w:i w:val="false"/>
                <w:color w:val="000000"/>
                <w:sz w:val="20"/>
              </w:rPr>
              <w:t>
1) Несоблюдение услугополучателем требований, предусмотренных пунктом 3 статьи 182 Кодекса Республики Казахстан "О таможенном регулировании в Республике Казахстан";</w:t>
            </w:r>
          </w:p>
          <w:bookmarkEnd w:id="2094"/>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4)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9" w:id="2095"/>
          <w:p>
            <w:pPr>
              <w:spacing w:after="20"/>
              <w:ind w:left="20"/>
              <w:jc w:val="both"/>
            </w:pPr>
            <w:r>
              <w:rPr>
                <w:rFonts w:ascii="Times New Roman"/>
                <w:b w:val="false"/>
                <w:i w:val="false"/>
                <w:color w:val="000000"/>
                <w:sz w:val="20"/>
              </w:rPr>
              <w:t>
Иные требования с учетом особенностей оказания</w:t>
            </w:r>
          </w:p>
          <w:bookmarkEnd w:id="2095"/>
          <w:p>
            <w:pPr>
              <w:spacing w:after="20"/>
              <w:ind w:left="20"/>
              <w:jc w:val="both"/>
            </w:pPr>
            <w:r>
              <w:rPr>
                <w:rFonts w:ascii="Times New Roman"/>
                <w:b w:val="false"/>
                <w:i w:val="false"/>
                <w:color w:val="000000"/>
                <w:sz w:val="20"/>
              </w:rPr>
              <w:t>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2096"/>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p>
          <w:bookmarkEnd w:id="2096"/>
          <w:p>
            <w:pPr>
              <w:spacing w:after="20"/>
              <w:ind w:left="20"/>
              <w:jc w:val="both"/>
            </w:pPr>
            <w:r>
              <w:rPr>
                <w:rFonts w:ascii="Times New Roman"/>
                <w:b w:val="false"/>
                <w:i w:val="false"/>
                <w:color w:val="000000"/>
                <w:sz w:val="20"/>
              </w:rPr>
              <w:t>
</w:t>
            </w:r>
            <w:r>
              <w:rPr>
                <w:rFonts w:ascii="Times New Roman"/>
                <w:b w:val="false"/>
                <w:i w:val="false"/>
                <w:color w:val="000000"/>
                <w:sz w:val="20"/>
              </w:rPr>
              <w:t>Контактные телефоны единый контакт-центр по вопросам оказания государственных услуг: 1414, 8-800-080-7777.</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2024 года № 500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3155" w:id="2097"/>
    <w:p>
      <w:pPr>
        <w:spacing w:after="0"/>
        <w:ind w:left="0"/>
        <w:jc w:val="left"/>
      </w:pPr>
      <w:r>
        <w:rPr>
          <w:rFonts w:ascii="Times New Roman"/>
          <w:b/>
          <w:i w:val="false"/>
          <w:color w:val="000000"/>
        </w:rPr>
        <w:t xml:space="preserve"> Правила оказания государственной услуги "Прием транзитной декларации"</w:t>
      </w:r>
    </w:p>
    <w:bookmarkEnd w:id="2097"/>
    <w:bookmarkStart w:name="z3156" w:id="2098"/>
    <w:p>
      <w:pPr>
        <w:spacing w:after="0"/>
        <w:ind w:left="0"/>
        <w:jc w:val="left"/>
      </w:pPr>
      <w:r>
        <w:rPr>
          <w:rFonts w:ascii="Times New Roman"/>
          <w:b/>
          <w:i w:val="false"/>
          <w:color w:val="000000"/>
        </w:rPr>
        <w:t xml:space="preserve"> Глава 1. Общие положения</w:t>
      </w:r>
    </w:p>
    <w:bookmarkEnd w:id="2098"/>
    <w:bookmarkStart w:name="z3157" w:id="2099"/>
    <w:p>
      <w:pPr>
        <w:spacing w:after="0"/>
        <w:ind w:left="0"/>
        <w:jc w:val="both"/>
      </w:pPr>
      <w:r>
        <w:rPr>
          <w:rFonts w:ascii="Times New Roman"/>
          <w:b w:val="false"/>
          <w:i w:val="false"/>
          <w:color w:val="000000"/>
          <w:sz w:val="28"/>
        </w:rPr>
        <w:t xml:space="preserve">
      1. Настоящие Правила оказания государственной услуги "Прием транзитной декларации"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"Прием транзитной декларации"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2099"/>
    <w:bookmarkStart w:name="z3158" w:id="2100"/>
    <w:p>
      <w:pPr>
        <w:spacing w:after="0"/>
        <w:ind w:left="0"/>
        <w:jc w:val="both"/>
      </w:pPr>
      <w:r>
        <w:rPr>
          <w:rFonts w:ascii="Times New Roman"/>
          <w:b w:val="false"/>
          <w:i w:val="false"/>
          <w:color w:val="000000"/>
          <w:sz w:val="28"/>
        </w:rPr>
        <w:t>
      2. Государственная услуга оказывается физическим лицам (далее – услугополучатель).</w:t>
      </w:r>
    </w:p>
    <w:bookmarkEnd w:id="2100"/>
    <w:bookmarkStart w:name="z3159" w:id="2101"/>
    <w:p>
      <w:pPr>
        <w:spacing w:after="0"/>
        <w:ind w:left="0"/>
        <w:jc w:val="left"/>
      </w:pPr>
      <w:r>
        <w:rPr>
          <w:rFonts w:ascii="Times New Roman"/>
          <w:b/>
          <w:i w:val="false"/>
          <w:color w:val="000000"/>
        </w:rPr>
        <w:t xml:space="preserve"> Глава 2. Порядок оказания государственной услуги</w:t>
      </w:r>
    </w:p>
    <w:bookmarkEnd w:id="2101"/>
    <w:bookmarkStart w:name="z3160" w:id="2102"/>
    <w:p>
      <w:pPr>
        <w:spacing w:after="0"/>
        <w:ind w:left="0"/>
        <w:jc w:val="both"/>
      </w:pPr>
      <w:r>
        <w:rPr>
          <w:rFonts w:ascii="Times New Roman"/>
          <w:b w:val="false"/>
          <w:i w:val="false"/>
          <w:color w:val="000000"/>
          <w:sz w:val="28"/>
        </w:rPr>
        <w:t>
      3. Прием транзитной декларации и выдача результата оказания государственной услуги осуществляются услугодателем путем подачи бумажного носителя пассажирской таможенной Прием заявления и выдача результата оказания государственной услуги осуществляются:</w:t>
      </w:r>
    </w:p>
    <w:bookmarkEnd w:id="2102"/>
    <w:bookmarkStart w:name="z3161" w:id="2103"/>
    <w:p>
      <w:pPr>
        <w:spacing w:after="0"/>
        <w:ind w:left="0"/>
        <w:jc w:val="both"/>
      </w:pPr>
      <w:r>
        <w:rPr>
          <w:rFonts w:ascii="Times New Roman"/>
          <w:b w:val="false"/>
          <w:i w:val="false"/>
          <w:color w:val="000000"/>
          <w:sz w:val="28"/>
        </w:rPr>
        <w:t>
      1) услугодателем;</w:t>
      </w:r>
    </w:p>
    <w:bookmarkEnd w:id="2103"/>
    <w:bookmarkStart w:name="z3162" w:id="2104"/>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2104"/>
    <w:bookmarkStart w:name="z3163" w:id="2105"/>
    <w:p>
      <w:pPr>
        <w:spacing w:after="0"/>
        <w:ind w:left="0"/>
        <w:jc w:val="both"/>
      </w:pPr>
      <w:r>
        <w:rPr>
          <w:rFonts w:ascii="Times New Roman"/>
          <w:b w:val="false"/>
          <w:i w:val="false"/>
          <w:color w:val="000000"/>
          <w:sz w:val="28"/>
        </w:rPr>
        <w:t>
      Перечень основных требований к оказанию государственной услуги "Прием транзитной декларации"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приложении 1 к настоящим Правилам.</w:t>
      </w:r>
    </w:p>
    <w:bookmarkEnd w:id="2105"/>
    <w:bookmarkStart w:name="z3164" w:id="2106"/>
    <w:p>
      <w:pPr>
        <w:spacing w:after="0"/>
        <w:ind w:left="0"/>
        <w:jc w:val="both"/>
      </w:pPr>
      <w:r>
        <w:rPr>
          <w:rFonts w:ascii="Times New Roman"/>
          <w:b w:val="false"/>
          <w:i w:val="false"/>
          <w:color w:val="000000"/>
          <w:sz w:val="28"/>
        </w:rPr>
        <w:t>
      При обращении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bookmarkEnd w:id="2106"/>
    <w:bookmarkStart w:name="z3165" w:id="2107"/>
    <w:p>
      <w:pPr>
        <w:spacing w:after="0"/>
        <w:ind w:left="0"/>
        <w:jc w:val="both"/>
      </w:pPr>
      <w:r>
        <w:rPr>
          <w:rFonts w:ascii="Times New Roman"/>
          <w:b w:val="false"/>
          <w:i w:val="false"/>
          <w:color w:val="000000"/>
          <w:sz w:val="28"/>
        </w:rPr>
        <w:t>
      При обращении в электронном виде – в форме электронного документа, удостоверенного электронной цифровой подписью (далее – ЭЦП) услугополучателя принимается через портал.</w:t>
      </w:r>
    </w:p>
    <w:bookmarkEnd w:id="2107"/>
    <w:bookmarkStart w:name="z3166" w:id="2108"/>
    <w:p>
      <w:pPr>
        <w:spacing w:after="0"/>
        <w:ind w:left="0"/>
        <w:jc w:val="both"/>
      </w:pPr>
      <w:r>
        <w:rPr>
          <w:rFonts w:ascii="Times New Roman"/>
          <w:b w:val="false"/>
          <w:i w:val="false"/>
          <w:color w:val="000000"/>
          <w:sz w:val="28"/>
        </w:rPr>
        <w:t>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w:t>
      </w:r>
    </w:p>
    <w:bookmarkEnd w:id="2108"/>
    <w:bookmarkStart w:name="z3167" w:id="2109"/>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2109"/>
    <w:bookmarkStart w:name="z3168" w:id="2110"/>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bookmarkEnd w:id="2110"/>
    <w:bookmarkStart w:name="z3169" w:id="2111"/>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2111"/>
    <w:bookmarkStart w:name="z3170" w:id="2112"/>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bookmarkEnd w:id="2112"/>
    <w:bookmarkStart w:name="z3171" w:id="2113"/>
    <w:p>
      <w:pPr>
        <w:spacing w:after="0"/>
        <w:ind w:left="0"/>
        <w:jc w:val="both"/>
      </w:pPr>
      <w:r>
        <w:rPr>
          <w:rFonts w:ascii="Times New Roman"/>
          <w:b w:val="false"/>
          <w:i w:val="false"/>
          <w:color w:val="000000"/>
          <w:sz w:val="28"/>
        </w:rPr>
        <w:t xml:space="preserve">
      При обращении через портал услугополучателю направляется статус о принятии запроса для оказания государственной услуги. </w:t>
      </w:r>
    </w:p>
    <w:bookmarkEnd w:id="2113"/>
    <w:bookmarkStart w:name="z3172" w:id="2114"/>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2114"/>
    <w:bookmarkStart w:name="z3173" w:id="2115"/>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(далее – Трудовой кодекс РК)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(далее – Закон о праздниках), прием заявлений и выдача результатов оказания государственной услуги осуществляется следующим рабочим днем).</w:t>
      </w:r>
    </w:p>
    <w:bookmarkEnd w:id="2115"/>
    <w:bookmarkStart w:name="z3174" w:id="2116"/>
    <w:p>
      <w:pPr>
        <w:spacing w:after="0"/>
        <w:ind w:left="0"/>
        <w:jc w:val="both"/>
      </w:pPr>
      <w:r>
        <w:rPr>
          <w:rFonts w:ascii="Times New Roman"/>
          <w:b w:val="false"/>
          <w:i w:val="false"/>
          <w:color w:val="000000"/>
          <w:sz w:val="28"/>
        </w:rPr>
        <w:t>
      При установлении факта полноты представленных документов, ответственный работник производит регистрацию транзитной декларации в срок не более 2 (двух) часов с момента ее подачи.</w:t>
      </w:r>
    </w:p>
    <w:bookmarkEnd w:id="2116"/>
    <w:bookmarkStart w:name="z3175" w:id="2117"/>
    <w:p>
      <w:pPr>
        <w:spacing w:after="0"/>
        <w:ind w:left="0"/>
        <w:jc w:val="both"/>
      </w:pPr>
      <w:r>
        <w:rPr>
          <w:rFonts w:ascii="Times New Roman"/>
          <w:b w:val="false"/>
          <w:i w:val="false"/>
          <w:color w:val="000000"/>
          <w:sz w:val="28"/>
        </w:rPr>
        <w:t>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согласно приложению 1 к настоящим Правилам.</w:t>
      </w:r>
    </w:p>
    <w:bookmarkEnd w:id="2117"/>
    <w:bookmarkStart w:name="z3176" w:id="2118"/>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2118"/>
    <w:bookmarkStart w:name="z3177" w:id="2119"/>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119"/>
    <w:bookmarkStart w:name="z3178" w:id="2120"/>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2120"/>
    <w:bookmarkStart w:name="z3179" w:id="2121"/>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121"/>
    <w:bookmarkStart w:name="z3180" w:id="2122"/>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2122"/>
    <w:bookmarkStart w:name="z3181" w:id="2123"/>
    <w:p>
      <w:pPr>
        <w:spacing w:after="0"/>
        <w:ind w:left="0"/>
        <w:jc w:val="both"/>
      </w:pPr>
      <w:r>
        <w:rPr>
          <w:rFonts w:ascii="Times New Roman"/>
          <w:b w:val="false"/>
          <w:i w:val="false"/>
          <w:color w:val="000000"/>
          <w:sz w:val="28"/>
        </w:rPr>
        <w:t>
      на имя руководителя услугодателя;</w:t>
      </w:r>
    </w:p>
    <w:bookmarkEnd w:id="2123"/>
    <w:bookmarkStart w:name="z3182" w:id="2124"/>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2124"/>
    <w:bookmarkStart w:name="z3183" w:id="2125"/>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125"/>
    <w:bookmarkStart w:name="z3184" w:id="2126"/>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126"/>
    <w:bookmarkStart w:name="z3185" w:id="2127"/>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2127"/>
    <w:bookmarkStart w:name="z3186" w:id="212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128"/>
    <w:bookmarkStart w:name="z3187" w:id="2129"/>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129"/>
    <w:bookmarkStart w:name="z3188" w:id="2130"/>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транзитной декларации"</w:t>
            </w:r>
          </w:p>
        </w:tc>
      </w:tr>
    </w:tbl>
    <w:bookmarkStart w:name="z3190" w:id="2131"/>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w:t>
            </w:r>
            <w:r>
              <w:rPr>
                <w:rFonts w:ascii="Times New Roman"/>
                <w:b w:val="false"/>
                <w:i w:val="false"/>
                <w:color w:val="000000"/>
                <w:sz w:val="20"/>
              </w:rPr>
              <w:t xml:space="preserve"> </w:t>
            </w:r>
            <w:r>
              <w:rPr>
                <w:rFonts w:ascii="Times New Roman"/>
                <w:b/>
                <w:i w:val="false"/>
                <w:color w:val="000000"/>
                <w:sz w:val="20"/>
              </w:rPr>
              <w:t>транзитной</w:t>
            </w:r>
            <w:r>
              <w:rPr>
                <w:rFonts w:ascii="Times New Roman"/>
                <w:b w:val="false"/>
                <w:i w:val="false"/>
                <w:color w:val="000000"/>
                <w:sz w:val="20"/>
              </w:rPr>
              <w:t xml:space="preserve"> </w:t>
            </w:r>
            <w:r>
              <w:rPr>
                <w:rFonts w:ascii="Times New Roman"/>
                <w:b/>
                <w:i w:val="false"/>
                <w:color w:val="000000"/>
                <w:sz w:val="20"/>
              </w:rPr>
              <w:t>декларации"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2132"/>
          <w:p>
            <w:pPr>
              <w:spacing w:after="20"/>
              <w:ind w:left="20"/>
              <w:jc w:val="both"/>
            </w:pPr>
            <w:r>
              <w:rPr>
                <w:rFonts w:ascii="Times New Roman"/>
                <w:b w:val="false"/>
                <w:i w:val="false"/>
                <w:color w:val="000000"/>
                <w:sz w:val="20"/>
              </w:rPr>
              <w:t>
Прием транзитной декларации (далее – ТД) и выдача результата оказания государственной услуги осуществляется:</w:t>
            </w:r>
          </w:p>
          <w:bookmarkEnd w:id="2132"/>
          <w:p>
            <w:pPr>
              <w:spacing w:after="20"/>
              <w:ind w:left="20"/>
              <w:jc w:val="both"/>
            </w:pPr>
            <w:r>
              <w:rPr>
                <w:rFonts w:ascii="Times New Roman"/>
                <w:b w:val="false"/>
                <w:i w:val="false"/>
                <w:color w:val="000000"/>
                <w:sz w:val="20"/>
              </w:rPr>
              <w:t>
</w:t>
            </w:r>
            <w:r>
              <w:rPr>
                <w:rFonts w:ascii="Times New Roman"/>
                <w:b w:val="false"/>
                <w:i w:val="false"/>
                <w:color w:val="000000"/>
                <w:sz w:val="20"/>
              </w:rPr>
              <w:t>1) через услугодателя;</w:t>
            </w:r>
          </w:p>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ТД в срок не более двух часов с момента ее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Помещение товаров под таможенную процедуру таможенного транзита.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2133"/>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 за исключением услугодателя, для которого уполномоченным органом в сфере таможенного дела установлен круглосуточный режим работы.</w:t>
            </w:r>
          </w:p>
          <w:bookmarkEnd w:id="2133"/>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2134"/>
          <w:p>
            <w:pPr>
              <w:spacing w:after="20"/>
              <w:ind w:left="20"/>
              <w:jc w:val="both"/>
            </w:pPr>
            <w:r>
              <w:rPr>
                <w:rFonts w:ascii="Times New Roman"/>
                <w:b w:val="false"/>
                <w:i w:val="false"/>
                <w:color w:val="000000"/>
                <w:sz w:val="20"/>
              </w:rPr>
              <w:t>
заполненные листы ТД;</w:t>
            </w:r>
          </w:p>
          <w:bookmarkEnd w:id="2134"/>
          <w:p>
            <w:pPr>
              <w:spacing w:after="20"/>
              <w:ind w:left="20"/>
              <w:jc w:val="both"/>
            </w:pPr>
            <w:r>
              <w:rPr>
                <w:rFonts w:ascii="Times New Roman"/>
                <w:b w:val="false"/>
                <w:i w:val="false"/>
                <w:color w:val="000000"/>
                <w:sz w:val="20"/>
              </w:rPr>
              <w:t>
</w:t>
            </w:r>
            <w:r>
              <w:rPr>
                <w:rFonts w:ascii="Times New Roman"/>
                <w:b w:val="false"/>
                <w:i w:val="false"/>
                <w:color w:val="000000"/>
                <w:sz w:val="20"/>
              </w:rPr>
              <w:t>книжку МДП, заполненную в соответствии с положениями Таможенной конвенции о международной перевозке грузов с применением книжки МДП 1975 года с прилагаемыми к ней транспортными (перевозочными) и коммерческими документами;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карнет АТА, заполненный в соответствии с Таможенной конвенцией о карнете АТА для временного ввоза 1961 года и Конвенции о временном ввозе 1990 года с прилагаемыми к нему транспортными (перевозочными) и коммерческими документами (при перевозке в пределах территории государства-члена Союза, если это предусмотрено законодательством такого государства);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транспортные (перевозочные), коммерческие и (или) иные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основной формуляр пассажирской таможенной декларации - в случае его использования в качестве ТД при таможенном декларировании самостоятельно декларантом ввозимых на таможенную территорию Союза в сопровождаемом багаже товаров для личного пользования и (или) транспортных средств для личного пользования, указанных в пункте 1 статьи 9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в соответствии решением Комиссии Евразийского экономического союза от 18 июня 2010 года № 289, с целью их помещения под таможенную процедуру таможенного транзита при отсутствии в пункте пропуска через таможенную границу Союза таможенных представителей.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заполненные листы ТД;</w:t>
            </w:r>
          </w:p>
          <w:p>
            <w:pPr>
              <w:spacing w:after="20"/>
              <w:ind w:left="20"/>
              <w:jc w:val="both"/>
            </w:pPr>
            <w:r>
              <w:rPr>
                <w:rFonts w:ascii="Times New Roman"/>
                <w:b w:val="false"/>
                <w:i w:val="false"/>
                <w:color w:val="000000"/>
                <w:sz w:val="20"/>
              </w:rPr>
              <w:t>
</w:t>
            </w:r>
            <w:r>
              <w:rPr>
                <w:rFonts w:ascii="Times New Roman"/>
                <w:b w:val="false"/>
                <w:i w:val="false"/>
                <w:color w:val="000000"/>
                <w:sz w:val="20"/>
              </w:rPr>
              <w:t>книжку МДП, заполненную в соответствии с положениями Таможенной конвенции о международной перевозке грузов с применением книжки МДП 1975 года с прилагаемыми к ней транспортными (перевозочными) и коммерческими документами;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карнет АТА, заполненный в соответствии с Таможенной конвенцией о карнете АТА для временного ввоза 1961 года и Конвенции о временном ввозе 1990 года с прилагаемыми к нему транспортными (перевозочными) и коммерческими документами (при перевозке в пределах территории государства-члена Союза, если это предусмотрено законодательством такого государства);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транспортные (перевозочные), коммерческие и (или) иные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основной формуляр пассажирской таможенной декларации - в случае его использования в качестве ТД при таможенном декларировании самостоятельно декларантом ввозимых на таможенную территорию Союза в сопровождаемом багаже товаров для личного пользования и (или) транспортных средств для личного пользования, указанных в пункте 1 статьи 9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в соответствии решением Комиссии Евразийского экономического союза от 18 июня 2010 года № 289, с целью их помещения под таможенную процедуру таможенного транзита при отсутствии в пункте пропуска через таможенную границу Союза таможенных представителей.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использовании в качестве ТД транспортных (перевозочных) и коммерческих документов, основу ТД составляет транспортный (перевозочный) документ, а остальные документы являются ее неотъемлемой частью.</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2135"/>
          <w:p>
            <w:pPr>
              <w:spacing w:after="20"/>
              <w:ind w:left="20"/>
              <w:jc w:val="both"/>
            </w:pPr>
            <w:r>
              <w:rPr>
                <w:rFonts w:ascii="Times New Roman"/>
                <w:b w:val="false"/>
                <w:i w:val="false"/>
                <w:color w:val="000000"/>
                <w:sz w:val="20"/>
              </w:rPr>
              <w:t>
Таможенный орган отправления отказывает в регистрации ТД в следующих случаях:</w:t>
            </w:r>
          </w:p>
          <w:bookmarkEnd w:id="2135"/>
          <w:p>
            <w:pPr>
              <w:spacing w:after="20"/>
              <w:ind w:left="20"/>
              <w:jc w:val="both"/>
            </w:pPr>
            <w:r>
              <w:rPr>
                <w:rFonts w:ascii="Times New Roman"/>
                <w:b w:val="false"/>
                <w:i w:val="false"/>
                <w:color w:val="000000"/>
                <w:sz w:val="20"/>
              </w:rPr>
              <w:t>
</w:t>
            </w:r>
            <w:r>
              <w:rPr>
                <w:rFonts w:ascii="Times New Roman"/>
                <w:b w:val="false"/>
                <w:i w:val="false"/>
                <w:color w:val="000000"/>
                <w:sz w:val="20"/>
              </w:rPr>
              <w:t>1) ТД подана таможенному органу, не правомочному регистрировать ТД;</w:t>
            </w:r>
          </w:p>
          <w:p>
            <w:pPr>
              <w:spacing w:after="20"/>
              <w:ind w:left="20"/>
              <w:jc w:val="both"/>
            </w:pPr>
            <w:r>
              <w:rPr>
                <w:rFonts w:ascii="Times New Roman"/>
                <w:b w:val="false"/>
                <w:i w:val="false"/>
                <w:color w:val="000000"/>
                <w:sz w:val="20"/>
              </w:rPr>
              <w:t>
</w:t>
            </w:r>
            <w:r>
              <w:rPr>
                <w:rFonts w:ascii="Times New Roman"/>
                <w:b w:val="false"/>
                <w:i w:val="false"/>
                <w:color w:val="000000"/>
                <w:sz w:val="20"/>
              </w:rPr>
              <w:t>2) ТД подана не уполномоченным лицом;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в ТД не указаны необходимые сведения, предусмотренные </w:t>
            </w:r>
            <w:r>
              <w:rPr>
                <w:rFonts w:ascii="Times New Roman"/>
                <w:b w:val="false"/>
                <w:i w:val="false"/>
                <w:color w:val="000000"/>
                <w:sz w:val="20"/>
              </w:rPr>
              <w:t>статьей 178</w:t>
            </w:r>
            <w:r>
              <w:rPr>
                <w:rFonts w:ascii="Times New Roman"/>
                <w:b w:val="false"/>
                <w:i w:val="false"/>
                <w:color w:val="000000"/>
                <w:sz w:val="20"/>
              </w:rPr>
              <w:t xml:space="preserve"> Кодекса Республики Казахстан "О таможенном регулировании в Республике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4) транзитная декларация не подписана либо не удостоверена надлежащим образом или составлена не по установленной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декларируемых товаров не совершены действия, которые в соответствии с Кодексом Республики Казахстан "О таможенном регулировании в Республике Казахстан" должны совершаться до подачи или одновременно с подачей таможенной декларации;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6)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7)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8)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2136"/>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p>
          <w:bookmarkEnd w:id="2136"/>
          <w:p>
            <w:pPr>
              <w:spacing w:after="20"/>
              <w:ind w:left="20"/>
              <w:jc w:val="both"/>
            </w:pPr>
            <w:r>
              <w:rPr>
                <w:rFonts w:ascii="Times New Roman"/>
                <w:b w:val="false"/>
                <w:i w:val="false"/>
                <w:color w:val="000000"/>
                <w:sz w:val="20"/>
              </w:rPr>
              <w:t>
</w:t>
            </w:r>
            <w:r>
              <w:rPr>
                <w:rFonts w:ascii="Times New Roman"/>
                <w:b w:val="false"/>
                <w:i w:val="false"/>
                <w:color w:val="000000"/>
                <w:sz w:val="20"/>
              </w:rPr>
              <w:t>Контактные телефоны единый контакт-центр по вопросам оказания государственных услуг: 1414, 8-800-080-7777.</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