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d1fea5" w14:textId="1d1fea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памятников истории и культуры расположенных в Енбекшиказахском районе Алматинской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Алматинской области от 17 декабря 2024 года № 372. Зарегистрировано Департаментом юстиции Алматинской области 18 декабря 2024 года № 6196-05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28 Закона Республики Казахстан "Об охране и использовании объектов историко-культурного наследия",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14 апреля 2020 года № 86 "Об утверждении Правил определения охранной зоны, зоны регулирования застройки и зоны охраняемого природного ландшафта памятника истории и культуры и режима их использования" (зарегистрирован в Реестре государственной регистрации нормативных правовых актов под № 20395), акимат Алматинской области ПОСТАНОВЛЯЕТ: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границы охранной зоны, зоны регулирования застройки и зоны охраняемого природного ландшафта памятников истории и культуры расположенных в Енбекшиказахском районе Алматинской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карту-схему границ охранной зоны, зоны регулирования застройки и зоны охраняемого природного ландшафта памятников истории и культуры "могильника Иссык" расположенных в Енбекшиказахском районе Алматинской области (ранний железный век, VII век до нашей эры – XI век нашей эры курганы № 1-318)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Утвердить карту-схему границ охранной зоны, зоны регулирования застройки и зоны охраняемого природного ландшафта памятников истории и культуры "поселение Рахат" расположенного в Енбекшиказахском районе (ранний железный век, VII век до нашей эры – XI век нашей эры)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Государственному учреждению "Управление культуры, архивов и документации Алматинской области" в установленном законодательством Республики Казахстан порядке обеспечить: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Алматинской области;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Алматинской области после его официального опубликования.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Контроль за исполнением настоящего постановления возложить на курирующего заместителя акима области.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Алматинской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Султангазиев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Алматинской области от 17 декабря 2024 года № 372</w:t>
            </w:r>
          </w:p>
        </w:tc>
      </w:tr>
    </w:tbl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охранных зон, зон регулирования застройки и зон охраняемого природного ландшафта памятников истории и культуры расположенных в Енбекшиказахском районе Алматинской области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памятников, датировка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Типологи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 принадлеж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га.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Охранная зона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регули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рования застройки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Зона охрняемого природного ландшафта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Могильник Иссык (ранний железный век, VII век до нашей эры – XI век нашей эры курганы № 1-318)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Археологическая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 га.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 га.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Поселение Рахат (ранний железный век, VII век до нашей эры – XI век нашей эры)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Археологическая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 га.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 га.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га.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Алматинской области от 17 декабря 2024 года № 372</w:t>
            </w:r>
          </w:p>
        </w:tc>
      </w:tr>
    </w:tbl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границ охранной зоны, зоны регулирования застройки и зоны охраняемого природного ландшафта памятников истории и культуры "могильника Иссык" расположенных в Енбекшиказахском районе Алматинской области (ранний железный век, VII век до нашей эры – XI век нашей эры курганы № 1-318)</w:t>
      </w:r>
    </w:p>
    <w:bookmarkEnd w:id="12"/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1182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2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Алматинской области от 17 декабря 2024 года № 372</w:t>
            </w:r>
          </w:p>
        </w:tc>
      </w:tr>
    </w:tbl>
    <w:bookmarkStart w:name="z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границ охранной зоны, зоны регулирования застройки и зоны охраняемого природного ландшафта памятников истории и культуры "поселение Рахат" расположенного в Енбекшиказахском районе (ранний железный век, VII век до нашей эры – XI век нашей эры)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102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