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544813" w14:textId="154481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установлении границ (черты) населенных пунктов Абайского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Совместные постановление акимата Абайского района от 28 марта 2024 года № 55 и решение Абайского районного маслихата области Абай от 28 марта 2024 года № 14/7-VIII. Зарегистрировано Департаментом юстиции области Абай 4 апреля 2024 года № 247-18.</w:t>
      </w:r>
    </w:p>
    <w:p>
      <w:pPr>
        <w:spacing w:after="0"/>
        <w:ind w:left="0"/>
        <w:jc w:val="both"/>
      </w:pPr>
      <w:bookmarkStart w:name="z5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108 Земельного кодекса Республики Казахстан, подпунктом 3) </w:t>
      </w:r>
      <w:r>
        <w:rPr>
          <w:rFonts w:ascii="Times New Roman"/>
          <w:b w:val="false"/>
          <w:i w:val="false"/>
          <w:color w:val="000000"/>
          <w:sz w:val="28"/>
        </w:rPr>
        <w:t>статьи 12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"Об административно-территориальном устройстве Республики Казахстан", подпунктом 4)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6,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31 Закона Республики Казахстан "О местном государственном управлении и самоуправлении в Республике Казахстан", акимат Абайского района ПОСТАНОВЛЯЕТ и маслихат Абайского района РЕШИЛ:</w:t>
      </w:r>
    </w:p>
    <w:bookmarkEnd w:id="0"/>
    <w:bookmarkStart w:name="z6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Установить границы (черту) следующих населенных пунктов Абайского района:</w:t>
      </w:r>
    </w:p>
    <w:bookmarkEnd w:id="1"/>
    <w:bookmarkStart w:name="z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установить границы (черту) Караульского сельского округа общей площадью 50010,0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bookmarkEnd w:id="2"/>
    <w:bookmarkStart w:name="z8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установить границы (черту) Кокбайского сельского округа общей площадью 48106,0 гектар согласно приложениям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решению;</w:t>
      </w:r>
    </w:p>
    <w:bookmarkEnd w:id="3"/>
    <w:bookmarkStart w:name="z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установить границы (черту) Токтамысского сельского округа общей площадью 20829,0 гектар согласно приложениям </w:t>
      </w:r>
      <w:r>
        <w:rPr>
          <w:rFonts w:ascii="Times New Roman"/>
          <w:b w:val="false"/>
          <w:i w:val="false"/>
          <w:color w:val="000000"/>
          <w:sz w:val="28"/>
        </w:rPr>
        <w:t>18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решению.</w:t>
      </w:r>
    </w:p>
    <w:bookmarkEnd w:id="4"/>
    <w:bookmarkStart w:name="z1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совместного постановления и решения возложить на курирующего заместителя акима Абайского района.</w:t>
      </w:r>
    </w:p>
    <w:bookmarkEnd w:id="5"/>
    <w:bookmarkStart w:name="z1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совместное постановление и решение вводится в действие по истечении десяти календарных дней после дня его первого официального опубликования.</w:t>
      </w:r>
    </w:p>
    <w:bookmarkEnd w:id="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396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Аким Абайского района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Смагулов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Нұрсұлтанұлы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"Аппарат акима Абайского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марта 2024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55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марта 2024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14/7-VIII</w:t>
            </w:r>
          </w:p>
        </w:tc>
      </w:tr>
    </w:tbl>
    <w:bookmarkStart w:name="z17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(план) земельного участка</w:t>
      </w:r>
    </w:p>
    <w:bookmarkEnd w:id="7"/>
    <w:bookmarkStart w:name="z18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Местоположение: Область Абай, Абайский район, Караульский сельский округ</w:t>
      </w:r>
    </w:p>
    <w:bookmarkEnd w:id="8"/>
    <w:bookmarkStart w:name="z19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площадь земельного участка: 1550,0 га </w:t>
      </w:r>
    </w:p>
    <w:bookmarkEnd w:id="9"/>
    <w:bookmarkStart w:name="z20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7810500" cy="853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"Аппарат акима Абайского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марта 2024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55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марта 2024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14/7-VIII</w:t>
            </w:r>
          </w:p>
        </w:tc>
      </w:tr>
    </w:tbl>
    <w:bookmarkStart w:name="z22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(план) земельного участка</w:t>
      </w:r>
    </w:p>
    <w:bookmarkEnd w:id="11"/>
    <w:bookmarkStart w:name="z23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Местоположение: Область Абай, Абайский район, Караульский сельский округ</w:t>
      </w:r>
    </w:p>
    <w:bookmarkEnd w:id="12"/>
    <w:bookmarkStart w:name="z2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земельного участка: 3200,0 га</w:t>
      </w:r>
    </w:p>
    <w:bookmarkEnd w:id="13"/>
    <w:bookmarkStart w:name="z25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7810500" cy="853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"Аппарат акима Абайского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марта 2024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55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марта 2024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14/7-VIII</w:t>
            </w:r>
          </w:p>
        </w:tc>
      </w:tr>
    </w:tbl>
    <w:bookmarkStart w:name="z27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(план) земельного участка</w:t>
      </w:r>
    </w:p>
    <w:bookmarkEnd w:id="15"/>
    <w:bookmarkStart w:name="z28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Местоположение: Область Абай, Абайский район, Караульский сельский округ</w:t>
      </w:r>
    </w:p>
    <w:bookmarkEnd w:id="16"/>
    <w:bookmarkStart w:name="z29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площадь земельного участка: 13520,0 га </w:t>
      </w:r>
    </w:p>
    <w:bookmarkEnd w:id="17"/>
    <w:bookmarkStart w:name="z3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810500" cy="844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4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"Аппарат акима Абайского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марта 2024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55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марта 2024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14/7-VIII</w:t>
            </w:r>
          </w:p>
        </w:tc>
      </w:tr>
    </w:tbl>
    <w:bookmarkStart w:name="z32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(план) земельного участка</w:t>
      </w:r>
    </w:p>
    <w:bookmarkEnd w:id="19"/>
    <w:bookmarkStart w:name="z33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Местоположение: Область Абай, Абайский район, Караульский сельский округ</w:t>
      </w:r>
    </w:p>
    <w:bookmarkEnd w:id="20"/>
    <w:bookmarkStart w:name="z34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земельного участка: 1150,0 га</w:t>
      </w:r>
    </w:p>
    <w:bookmarkEnd w:id="21"/>
    <w:bookmarkStart w:name="z35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7810500" cy="831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"Аппарат акима Абайского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марта 2024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55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марта 2024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14/7-VIII</w:t>
            </w:r>
          </w:p>
        </w:tc>
      </w:tr>
    </w:tbl>
    <w:bookmarkStart w:name="z37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(план) земельного участка</w:t>
      </w:r>
    </w:p>
    <w:bookmarkEnd w:id="23"/>
    <w:bookmarkStart w:name="z38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Местоположение: Область Абай, Абайский район, Караульский сельский округ</w:t>
      </w:r>
    </w:p>
    <w:bookmarkEnd w:id="24"/>
    <w:bookmarkStart w:name="z39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земельного участка: 5300,0 га</w:t>
      </w:r>
    </w:p>
    <w:bookmarkEnd w:id="25"/>
    <w:bookmarkStart w:name="z40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845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"Аппарат акима Абайского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марта 2024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55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марта 2024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14/7-VIII</w:t>
            </w:r>
          </w:p>
        </w:tc>
      </w:tr>
    </w:tbl>
    <w:bookmarkStart w:name="z42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(план) земельного участка</w:t>
      </w:r>
    </w:p>
    <w:bookmarkEnd w:id="27"/>
    <w:bookmarkStart w:name="z43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Местоположение: Область Абай, Абайский район, Караульский сельский округ</w:t>
      </w:r>
    </w:p>
    <w:bookmarkEnd w:id="28"/>
    <w:bookmarkStart w:name="z44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земельного участка: 1400,0 га</w:t>
      </w:r>
    </w:p>
    <w:bookmarkEnd w:id="29"/>
    <w:bookmarkStart w:name="z45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842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"Аппарат акима Абайского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марта 2024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55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марта 2024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14/7-VIII</w:t>
            </w:r>
          </w:p>
        </w:tc>
      </w:tr>
    </w:tbl>
    <w:bookmarkStart w:name="z47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(план) земельного участка</w:t>
      </w:r>
    </w:p>
    <w:bookmarkEnd w:id="31"/>
    <w:bookmarkStart w:name="z4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Местоположение: Область Абай, Абайский район, Караульский сельский округ</w:t>
      </w:r>
    </w:p>
    <w:bookmarkEnd w:id="32"/>
    <w:bookmarkStart w:name="z49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площадь земельного участка: 1100,0 га </w:t>
      </w:r>
    </w:p>
    <w:bookmarkEnd w:id="33"/>
    <w:bookmarkStart w:name="z50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810500" cy="838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"Аппарат акима Абайского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марта 2024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55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марта 2024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14/7-VIII</w:t>
            </w:r>
          </w:p>
        </w:tc>
      </w:tr>
    </w:tbl>
    <w:bookmarkStart w:name="z52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(план) земельного участка</w:t>
      </w:r>
    </w:p>
    <w:bookmarkEnd w:id="35"/>
    <w:bookmarkStart w:name="z53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Местоположение: Область Абай, Абайский район, Караульский сельский округ</w:t>
      </w:r>
    </w:p>
    <w:bookmarkEnd w:id="36"/>
    <w:bookmarkStart w:name="z54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площадь земельного участка: 12900,0 га </w:t>
      </w:r>
    </w:p>
    <w:bookmarkEnd w:id="37"/>
    <w:bookmarkStart w:name="z55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10500" cy="847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"Аппарат акима Абайского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марта 2024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55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марта 2024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14/7-VIII</w:t>
            </w:r>
          </w:p>
        </w:tc>
      </w:tr>
    </w:tbl>
    <w:bookmarkStart w:name="z57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(план) земельного участка</w:t>
      </w:r>
    </w:p>
    <w:bookmarkEnd w:id="39"/>
    <w:bookmarkStart w:name="z58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Местоположение: Область Абай, Абайский район, Караульский сельский округ</w:t>
      </w:r>
    </w:p>
    <w:bookmarkEnd w:id="40"/>
    <w:bookmarkStart w:name="z59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земельного участка: 8600,0 га</w:t>
      </w:r>
    </w:p>
    <w:bookmarkEnd w:id="41"/>
    <w:bookmarkStart w:name="z60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810500" cy="847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"Аппарат акима Абайского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марта 2024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55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марта 2024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14/7-VIII</w:t>
            </w:r>
          </w:p>
        </w:tc>
      </w:tr>
    </w:tbl>
    <w:bookmarkStart w:name="z62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(план) земельного участка</w:t>
      </w:r>
    </w:p>
    <w:bookmarkEnd w:id="43"/>
    <w:bookmarkStart w:name="z6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Местоположение: Область Абай, Абайский район, Караульский сельский округ</w:t>
      </w:r>
    </w:p>
    <w:bookmarkEnd w:id="44"/>
    <w:bookmarkStart w:name="z64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земельного участка: 1290,0 га</w:t>
      </w:r>
    </w:p>
    <w:bookmarkEnd w:id="45"/>
    <w:bookmarkStart w:name="z65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810500" cy="831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"Аппарат акима Абайского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марта 2024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55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марта 2024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14/7-VIII</w:t>
            </w:r>
          </w:p>
        </w:tc>
      </w:tr>
    </w:tbl>
    <w:bookmarkStart w:name="z67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(план) земельного участка</w:t>
      </w:r>
    </w:p>
    <w:bookmarkEnd w:id="47"/>
    <w:bookmarkStart w:name="z68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Местоположение: Область Абай, Абайский район, Кокбайский сельский округ</w:t>
      </w:r>
    </w:p>
    <w:bookmarkEnd w:id="48"/>
    <w:bookmarkStart w:name="z69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земельного участка: 12000,0 га</w:t>
      </w:r>
    </w:p>
    <w:bookmarkEnd w:id="49"/>
    <w:bookmarkStart w:name="z70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7721600" cy="825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"Аппарат акима Абайского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марта 2024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55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марта 2024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14/7-VIII</w:t>
            </w:r>
          </w:p>
        </w:tc>
      </w:tr>
    </w:tbl>
    <w:bookmarkStart w:name="z72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(план) земельного участка</w:t>
      </w:r>
    </w:p>
    <w:bookmarkEnd w:id="51"/>
    <w:bookmarkStart w:name="z73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Местоположение: Область Абай, Абайский район, Кокбайский сельский округ</w:t>
      </w:r>
    </w:p>
    <w:bookmarkEnd w:id="52"/>
    <w:bookmarkStart w:name="z74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площадь земельного участка: 1686,0 га </w:t>
      </w:r>
    </w:p>
    <w:bookmarkEnd w:id="53"/>
    <w:bookmarkStart w:name="z75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7581900" cy="820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"Аппарат акима Абайского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марта 2024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55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марта 2024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14/7-VIII</w:t>
            </w:r>
          </w:p>
        </w:tc>
      </w:tr>
    </w:tbl>
    <w:bookmarkStart w:name="z77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(план) земельного участка</w:t>
      </w:r>
    </w:p>
    <w:bookmarkEnd w:id="55"/>
    <w:bookmarkStart w:name="z78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Местоположение: Область Абай, Абайский район, Кокбайский сельский округ</w:t>
      </w:r>
    </w:p>
    <w:bookmarkEnd w:id="56"/>
    <w:bookmarkStart w:name="z79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земельного участка: 5760,0 га</w:t>
      </w:r>
    </w:p>
    <w:bookmarkEnd w:id="57"/>
    <w:bookmarkStart w:name="z80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7607300" cy="840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"Аппарат акима Абайского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марта 2024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55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марта 2024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14/7-VIII</w:t>
            </w:r>
          </w:p>
        </w:tc>
      </w:tr>
    </w:tbl>
    <w:bookmarkStart w:name="z82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(план) земельного участка</w:t>
      </w:r>
    </w:p>
    <w:bookmarkEnd w:id="59"/>
    <w:bookmarkStart w:name="z83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Местоположение: Область Абай, Абайский район, Кокбайский сельский округ</w:t>
      </w:r>
    </w:p>
    <w:bookmarkEnd w:id="60"/>
    <w:bookmarkStart w:name="z84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земельного участка: 1980,0 га</w:t>
      </w:r>
    </w:p>
    <w:bookmarkEnd w:id="61"/>
    <w:bookmarkStart w:name="z85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"/>
    <w:p>
      <w:pPr>
        <w:spacing w:after="0"/>
        <w:ind w:left="0"/>
        <w:jc w:val="both"/>
      </w:pPr>
      <w:r>
        <w:drawing>
          <wp:inline distT="0" distB="0" distL="0" distR="0">
            <wp:extent cx="7556500" cy="835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"Аппарат акима Абайского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марта 2024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55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марта 2024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14/7-VIII</w:t>
            </w:r>
          </w:p>
        </w:tc>
      </w:tr>
    </w:tbl>
    <w:bookmarkStart w:name="z87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(план) земельного участка</w:t>
      </w:r>
    </w:p>
    <w:bookmarkEnd w:id="63"/>
    <w:bookmarkStart w:name="z88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Местоположение: Область Абай, Абайский район, Кокбайский сельский округ</w:t>
      </w:r>
    </w:p>
    <w:bookmarkEnd w:id="64"/>
    <w:bookmarkStart w:name="z89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Общая площадь земельного участка: 1390,0 га </w:t>
      </w:r>
    </w:p>
    <w:bookmarkEnd w:id="65"/>
    <w:bookmarkStart w:name="z90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"/>
    <w:p>
      <w:pPr>
        <w:spacing w:after="0"/>
        <w:ind w:left="0"/>
        <w:jc w:val="both"/>
      </w:pPr>
      <w:r>
        <w:drawing>
          <wp:inline distT="0" distB="0" distL="0" distR="0">
            <wp:extent cx="7658100" cy="820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"Аппарат акима Абайского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марта 2024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55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марта 2024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14/7-VIII</w:t>
            </w:r>
          </w:p>
        </w:tc>
      </w:tr>
    </w:tbl>
    <w:bookmarkStart w:name="z92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(план) земельного участка</w:t>
      </w:r>
    </w:p>
    <w:bookmarkEnd w:id="67"/>
    <w:bookmarkStart w:name="z93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Местоположение: Область Абай, Абайский район, Кокбайский сельский округ</w:t>
      </w:r>
    </w:p>
    <w:bookmarkEnd w:id="68"/>
    <w:bookmarkStart w:name="z94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земельного участка: 9790,0 га</w:t>
      </w:r>
    </w:p>
    <w:bookmarkEnd w:id="69"/>
    <w:bookmarkStart w:name="z95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0"/>
    <w:p>
      <w:pPr>
        <w:spacing w:after="0"/>
        <w:ind w:left="0"/>
        <w:jc w:val="both"/>
      </w:pPr>
      <w:r>
        <w:drawing>
          <wp:inline distT="0" distB="0" distL="0" distR="0">
            <wp:extent cx="7721600" cy="825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"Аппарат акима Абайского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марта 2024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55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марта 2024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14/7-VIII</w:t>
            </w:r>
          </w:p>
        </w:tc>
      </w:tr>
    </w:tbl>
    <w:bookmarkStart w:name="z97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(план) земельного участка</w:t>
      </w:r>
    </w:p>
    <w:bookmarkEnd w:id="71"/>
    <w:bookmarkStart w:name="z98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Местоположение: Область Абай, Абайский район, Кокбайский сельский округ</w:t>
      </w:r>
    </w:p>
    <w:bookmarkEnd w:id="72"/>
    <w:bookmarkStart w:name="z99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земельного участка: 15500,0 га</w:t>
      </w:r>
    </w:p>
    <w:bookmarkEnd w:id="73"/>
    <w:bookmarkStart w:name="z100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"/>
    <w:p>
      <w:pPr>
        <w:spacing w:after="0"/>
        <w:ind w:left="0"/>
        <w:jc w:val="both"/>
      </w:pPr>
      <w:r>
        <w:drawing>
          <wp:inline distT="0" distB="0" distL="0" distR="0">
            <wp:extent cx="7810500" cy="760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0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"Аппарат акима Абайского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марта 2024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55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марта 2024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14/7-VIII</w:t>
            </w:r>
          </w:p>
        </w:tc>
      </w:tr>
    </w:tbl>
    <w:bookmarkStart w:name="z102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(план) земельного участка</w:t>
      </w:r>
    </w:p>
    <w:bookmarkEnd w:id="75"/>
    <w:bookmarkStart w:name="z103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Местоположение: Область Абай, Абайский район, Токтамысский сельский округ</w:t>
      </w:r>
    </w:p>
    <w:bookmarkEnd w:id="76"/>
    <w:bookmarkStart w:name="z104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земельного участка: 7144,0 га</w:t>
      </w:r>
    </w:p>
    <w:bookmarkEnd w:id="77"/>
    <w:bookmarkStart w:name="z105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"/>
    <w:p>
      <w:pPr>
        <w:spacing w:after="0"/>
        <w:ind w:left="0"/>
        <w:jc w:val="both"/>
      </w:pPr>
      <w:r>
        <w:drawing>
          <wp:inline distT="0" distB="0" distL="0" distR="0">
            <wp:extent cx="7810500" cy="848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"Аппарат акима Абайского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марта 2024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55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марта 2024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14/7-VIII</w:t>
            </w:r>
          </w:p>
        </w:tc>
      </w:tr>
    </w:tbl>
    <w:bookmarkStart w:name="z107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(план) земельного участка</w:t>
      </w:r>
    </w:p>
    <w:bookmarkEnd w:id="79"/>
    <w:bookmarkStart w:name="z108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Местоположение: Область Абай, Абайский район, Токтамысский сельский округ</w:t>
      </w:r>
    </w:p>
    <w:bookmarkEnd w:id="80"/>
    <w:bookmarkStart w:name="z109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земельного участка: 1620,0 га</w:t>
      </w:r>
    </w:p>
    <w:bookmarkEnd w:id="81"/>
    <w:bookmarkStart w:name="z110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"/>
    <w:p>
      <w:pPr>
        <w:spacing w:after="0"/>
        <w:ind w:left="0"/>
        <w:jc w:val="both"/>
      </w:pPr>
      <w:r>
        <w:drawing>
          <wp:inline distT="0" distB="0" distL="0" distR="0">
            <wp:extent cx="7810500" cy="824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"Аппарат акима Абайского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марта 2024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55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марта 2024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14/7-VIII</w:t>
            </w:r>
          </w:p>
        </w:tc>
      </w:tr>
    </w:tbl>
    <w:bookmarkStart w:name="z112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(план) земельного участка</w:t>
      </w:r>
    </w:p>
    <w:bookmarkEnd w:id="83"/>
    <w:bookmarkStart w:name="z113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Местоположение: Область Абай, Абайский район, Токтамысский сельский округ</w:t>
      </w:r>
    </w:p>
    <w:bookmarkEnd w:id="84"/>
    <w:bookmarkStart w:name="z114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земельного участка: 1350,0 га</w:t>
      </w:r>
    </w:p>
    <w:bookmarkEnd w:id="85"/>
    <w:bookmarkStart w:name="z115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6"/>
    <w:p>
      <w:pPr>
        <w:spacing w:after="0"/>
        <w:ind w:left="0"/>
        <w:jc w:val="both"/>
      </w:pPr>
      <w:r>
        <w:drawing>
          <wp:inline distT="0" distB="0" distL="0" distR="0">
            <wp:extent cx="7569200" cy="816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"Аппарат акима Абайского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марта 2024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55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марта 2024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14/7-VIII</w:t>
            </w:r>
          </w:p>
        </w:tc>
      </w:tr>
    </w:tbl>
    <w:bookmarkStart w:name="z117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(план) земельного участка</w:t>
      </w:r>
    </w:p>
    <w:bookmarkEnd w:id="87"/>
    <w:bookmarkStart w:name="z118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Местоположение: Область Абай, Абайский район, Токтамысский сельский округ</w:t>
      </w:r>
    </w:p>
    <w:bookmarkEnd w:id="88"/>
    <w:bookmarkStart w:name="z119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земельного участка: 8167,0 га</w:t>
      </w:r>
    </w:p>
    <w:bookmarkEnd w:id="89"/>
    <w:bookmarkStart w:name="z120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0"/>
    <w:p>
      <w:pPr>
        <w:spacing w:after="0"/>
        <w:ind w:left="0"/>
        <w:jc w:val="both"/>
      </w:pPr>
      <w:r>
        <w:drawing>
          <wp:inline distT="0" distB="0" distL="0" distR="0">
            <wp:extent cx="7759700" cy="836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 к совместному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ГУ "Аппарат акима Абайского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марта 2024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55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марта 2024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14/7-VIII</w:t>
            </w:r>
          </w:p>
        </w:tc>
      </w:tr>
    </w:tbl>
    <w:bookmarkStart w:name="z122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(план) земельного участка</w:t>
      </w:r>
    </w:p>
    <w:bookmarkEnd w:id="91"/>
    <w:bookmarkStart w:name="z123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Местоположение: Область Абай, Абайский район, Токтамысский сельский округ</w:t>
      </w:r>
    </w:p>
    <w:bookmarkEnd w:id="92"/>
    <w:bookmarkStart w:name="z124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земельного участка: 2548,0 га</w:t>
      </w:r>
    </w:p>
    <w:bookmarkEnd w:id="93"/>
    <w:bookmarkStart w:name="z125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"/>
    <w:p>
      <w:pPr>
        <w:spacing w:after="0"/>
        <w:ind w:left="0"/>
        <w:jc w:val="both"/>
      </w:pPr>
      <w:r>
        <w:drawing>
          <wp:inline distT="0" distB="0" distL="0" distR="0">
            <wp:extent cx="77978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