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bd3b83" w14:textId="ebd3b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памятников истории и культуры по Мангистауской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24 сентября 2024 года № 195. Зарегистрировано Департаментом юстиции Мангистауской области 27 сентября 2024 года № 4730-12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 статьи 28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Об охране и использовании объектов историко-культурного наследия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Министра культуры и спорта Республики Казахстан от 14 апреля 2020 года </w:t>
      </w:r>
      <w:r>
        <w:rPr>
          <w:rFonts w:ascii="Times New Roman"/>
          <w:b w:val="false"/>
          <w:i w:val="false"/>
          <w:color w:val="000000"/>
          <w:sz w:val="28"/>
        </w:rPr>
        <w:t>№ 86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определения охранной зоны, зоны регулирования застройки и зоны охраняемого природного ландшафта памятника истории и культуры и режима их использования" (зарегистрирован в Реестре государственной регистрации нормативных правовых актов под № 20395) акимат Мангистауской области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охранной зоны, зоны регулирования застройки и зоны охраняемого природного ландшафта памятника истории и культуры, расположенного в Каракиянском районе Мангистауской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охранных зон, зон регулирования застройки и зон охраняемого природного ландшафта памятников истории и культуры, расположенных в Мангистауском районе Мангистауской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Утвердить границы охранных зон, зон регулирования застройки и зон охраняемого природного ландшафта памятников истории и культуры, расположенных в Мунайлинском районе Мангистауской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Утвердить границы охранных зон, зон регулирования застройки и зон охраняемого природного ландшафта памятников истории и культуры, расположенных в Тупкараганском районе Мангистауской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постановления возложить на курирующего заместителя акима Мангистауской области.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Мангистауской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Қилыбай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сентября 2024 года № 195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 и зоны охраняемого природного ландшафта памятника истории и культуры, расположенного в Каракиянском районе Мангистауской области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памятника истории и культуры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памятника истории и культуры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 памятника истории и культуры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памятника истории и культуры,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 охранной 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Плошадь  зоны  регули рования застройки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 охраняемого природного ландшафта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Некрополь Огланды,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местности Огланды, расположенной в 95 километрах к северо-востоку от села Сенек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 га</w:t>
            </w:r>
          </w:p>
        </w:tc>
      </w:tr>
    </w:tbl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 границ охранной зоны, зоны регулирования застройки и зоны охраняемого природного ландшафта памятника истории и культуры "Некрополь Огланды, X - XIX века"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сентября 2024 года № 195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охранных зон и зон регулирования застройки  и зон охраняемого природного ландшафта памятников  истории и культуры, расположенных в Мангистауском районе Мангистауской области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истории и культуры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истории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 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истории и культуры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истории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охранной 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охраняемого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ландшафта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Кулбарак, XVIII-XIX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6 километрах к юго-востоку от населенного пункта Тиген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Шайыр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14493,40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17119,49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19499,07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Кунан, XV-XX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Жынгылды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20232,15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22867,05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25328,85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Мынкиси, XVII - 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25 километрах к востоку от села Акшымырау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16064,80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18611,42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21085,12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Подземная мечеть Бекет-ата в местности Тобыкты, XVIII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градостроительство и архитектура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37 километрах к северо-востоку от населенного пункта Тиген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Шайыр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371,48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596,13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749,32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Ушкоз-Мейрам, XIV - XХ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западной окраине села Шетпе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12486,88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14993,15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17391,66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Бекбаулы ата, XVI - XVII века и XVIII –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14 километрах к северо-западу от села Жынгылды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19610,40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22250,43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24771,77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Мавзолей Акжигит, XVIII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градостроительство и архитектура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5 километрах к северо-востоку от села Шайыр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 Шайыр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Каракиси, XVIII век – I половина ХХ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5 километрах к югу от села Сайотес сельского округа Сайотес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Отес, XIV - XVI века и XVIII - 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южной окраине села Сайотес сельского округа Сайотес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Шилкоз-Мейрам, XVI - 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15 километрах к северу от села Шетпе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Культово - погребальный комплекс Алтынказган, III - IV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21 километрах к востоку от села Таучик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197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Городище Кызылкала, урочище Акмыш,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 - XVII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 километрах к северо-западу от села Шетпе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8,9 га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8.9 га </w:t>
            </w:r>
          </w:p>
        </w:tc>
      </w:tr>
    </w:tbl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м2 – квадратный метр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Кулбарак, XVIII-XIX века"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Кунан, XV-XX века"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Зона регулирования застройкиЗона охраняемого природного ландшафта</w:t>
      </w:r>
    </w:p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Мынкиси, XVII - XX века"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"Подземная мечеть Бекет-ата в местности Тобыкты, XVIII - XIX века"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Зона регулирования застройки Зона охраняемого природного ландшафта</w:t>
      </w:r>
    </w:p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Ушкоз-Мейрам, XIV - XХ века"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Бекбаулы ата, XVI - XVII века и XVIII – XIX века"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Зона регулирования застройкиЗона охраняемого природного ландшафта</w:t>
      </w:r>
    </w:p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"Мавзолей Акжигит, XVIII - XIX века"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Каракиси, XVIII век – I половина ХХ века"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Отес, XIV - XVI века и XVIII - XX века"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Шилкоз-Мейрам, XVI - XX века"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"Культово - погребальный комплекс Алтынказган, III - IV века"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"Городище Кызылкала, урочище Акмыш, X - XVII века"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сентября 2024 года № 195</w:t>
            </w:r>
          </w:p>
        </w:tc>
      </w:tr>
    </w:tbl>
    <w:bookmarkStart w:name="z3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охранных зон, зон регулирования застройки  и зон охраняемого природного ландшафта памятников истории и культуры, расположенных  в Мунайлинском районе Мангистауской области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памятника истории и культуры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Вид памятника истории и культуры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Местонахождение памятника истории и культуры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 памятника  истории и культуры, 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охран ной  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Плошадь  зоны  регули рования застройки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 охраняемого природного ландшафта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Бердибек, XVIII век - I половина 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19,5 километрах к северо-востоку от города Актау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36695,79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39435,99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41792,78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Нурмаганбет, начало XX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35 километрах к северу от села Баянды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га</w:t>
            </w:r>
          </w:p>
        </w:tc>
      </w:tr>
    </w:tbl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м2 – квадратный метр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Бердибек, XVIII век - I половина XX века"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Нурмаганбет, начало XX века"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сентября 2024 года № 195</w:t>
            </w:r>
          </w:p>
        </w:tc>
      </w:tr>
    </w:tbl>
    <w:bookmarkStart w:name="z4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охранных зон, зон регулирования застройки и зон охраняемого природного ландшафта памятников истории и культуры, расположенных в Тупкараганском районе Мангистауской области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памятника истории и культуры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памятника истории и культуры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Местонахождение памятника истории и культуры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 памятника  истории  и  культуры, 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охран ной  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Плошадь  зоны  регули рования застройки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 охраняемого природного ландшафта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Есмамбет, ХVII - ХIХ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25 километрах к северо-западу от города Актау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10881,76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13377,54 м2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15869,36 м2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Поселение Кетиккала, XIV 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800 метрах к северо-востоку от города Форт- 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Карагашты-аулие, X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47 километрах к востоку от города Форт-Шевченко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Калипан, X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11 километрах к северо-западу от села Акшукур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Кенты-баба, X - XVI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55 километрах к северо-востоку от города Форт- 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Некрополь, подземная мечеть и урочище Султан-упи, X - XIX века, энеолит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57 километрах к северо-востоку от города Форт- 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Сагындык, XVI - XIX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23 километрах к востоку от города Форт-Шевченко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га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Некрополь Уштам, X - XVI века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ансамбль и комплекс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55 километрах к северо-востоку от города Форт- Шевченко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га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га</w:t>
            </w:r>
          </w:p>
        </w:tc>
      </w:tr>
    </w:tbl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</w:t>
      </w:r>
    </w:p>
    <w:bookmarkEnd w:id="37"/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м2 – квадратный метр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Есмамбет, ХVII - ХIХ века"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"Поселение Кетиккала, XIV век"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 Карагашты-аулие, X - XIX века"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 Калипан, X - XIX века"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 Кенты-баба, X - XVI века"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"Некрополь, подземная мечеть и урочище Султан-упи, X - XIX века, энеолит"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 Сагындык, XVI - XIX века"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границ охранной зоны, зоны регулирования застройки и зоны охраняемого природного ландшафта памятника истории и культуры "Некрополь Уштам, X - XVI века"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